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353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157"/>
        <w:gridCol w:w="414"/>
        <w:gridCol w:w="15"/>
        <w:gridCol w:w="135"/>
        <w:gridCol w:w="135"/>
        <w:gridCol w:w="151"/>
        <w:gridCol w:w="1673"/>
        <w:gridCol w:w="441"/>
        <w:gridCol w:w="22"/>
        <w:gridCol w:w="30"/>
        <w:gridCol w:w="265"/>
        <w:gridCol w:w="1939"/>
        <w:gridCol w:w="109"/>
        <w:gridCol w:w="274"/>
        <w:gridCol w:w="109"/>
        <w:gridCol w:w="774"/>
        <w:gridCol w:w="1132"/>
        <w:gridCol w:w="527"/>
        <w:gridCol w:w="51"/>
      </w:tblGrid>
      <w:tr w:rsidR="002448EC" w:rsidRPr="007A5EFD" w14:paraId="7470D1E1" w14:textId="77777777" w:rsidTr="00677C50">
        <w:trPr>
          <w:gridAfter w:val="1"/>
          <w:wAfter w:w="51" w:type="dxa"/>
          <w:trHeight w:val="891"/>
        </w:trPr>
        <w:tc>
          <w:tcPr>
            <w:tcW w:w="1030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54AD79A4" w14:textId="010CB115" w:rsidR="00F8640A" w:rsidRPr="00BC66F4" w:rsidRDefault="00F8640A" w:rsidP="00C45C6C">
            <w:pPr>
              <w:pStyle w:val="Subtitle0"/>
              <w:tabs>
                <w:tab w:val="left" w:pos="3675"/>
              </w:tabs>
              <w:rPr>
                <w:sz w:val="36"/>
                <w:szCs w:val="36"/>
              </w:rPr>
            </w:pPr>
            <w:r w:rsidRPr="00BC66F4">
              <w:rPr>
                <w:sz w:val="36"/>
                <w:szCs w:val="36"/>
              </w:rPr>
              <w:t xml:space="preserve">Approved </w:t>
            </w:r>
            <w:r w:rsidR="00530B4B" w:rsidRPr="00BC66F4">
              <w:rPr>
                <w:sz w:val="36"/>
                <w:szCs w:val="36"/>
              </w:rPr>
              <w:t>F</w:t>
            </w:r>
            <w:r w:rsidRPr="00BC66F4">
              <w:rPr>
                <w:sz w:val="36"/>
                <w:szCs w:val="36"/>
              </w:rPr>
              <w:t>orm</w:t>
            </w:r>
            <w:r w:rsidR="00C45C6C" w:rsidRPr="00BC66F4">
              <w:rPr>
                <w:sz w:val="36"/>
                <w:szCs w:val="36"/>
              </w:rPr>
              <w:t xml:space="preserve"> – Petroleum Act 1984</w:t>
            </w:r>
          </w:p>
          <w:p w14:paraId="3FCD544C" w14:textId="77DBBA2A" w:rsidR="002C7325" w:rsidRDefault="00942998" w:rsidP="00A47E33">
            <w:pPr>
              <w:spacing w:after="120"/>
              <w:rPr>
                <w:iCs/>
              </w:rPr>
            </w:pPr>
            <w:r>
              <w:t xml:space="preserve">This </w:t>
            </w:r>
            <w:r w:rsidR="002448EC">
              <w:t xml:space="preserve">is the </w:t>
            </w:r>
            <w:r w:rsidR="002448EC" w:rsidRPr="00D024DF">
              <w:t>approved form</w:t>
            </w:r>
            <w:r w:rsidR="002448EC">
              <w:t xml:space="preserve"> for the purposes of </w:t>
            </w:r>
            <w:r w:rsidR="002448EC" w:rsidRPr="000F6628">
              <w:t>section 61(7) and (8)</w:t>
            </w:r>
            <w:r w:rsidR="00DC3D27">
              <w:t xml:space="preserve"> of the </w:t>
            </w:r>
            <w:hyperlink r:id="rId12" w:history="1">
              <w:r w:rsidR="00C45C6C" w:rsidRPr="00BA70C6">
                <w:rPr>
                  <w:rStyle w:val="Hyperlink"/>
                  <w:i/>
                </w:rPr>
                <w:t>Petroleum Act 1984</w:t>
              </w:r>
            </w:hyperlink>
            <w:r w:rsidR="000F6628">
              <w:rPr>
                <w:rStyle w:val="FootnoteReference"/>
                <w:i/>
              </w:rPr>
              <w:footnoteReference w:id="1"/>
            </w:r>
            <w:r w:rsidR="00C45C6C" w:rsidRPr="00F61778" w:rsidDel="00C45C6C">
              <w:rPr>
                <w:i/>
              </w:rPr>
              <w:t xml:space="preserve"> </w:t>
            </w:r>
            <w:r w:rsidR="00DC3D27">
              <w:rPr>
                <w:iCs/>
              </w:rPr>
              <w:t>(Act)</w:t>
            </w:r>
            <w:r w:rsidR="002C7325">
              <w:rPr>
                <w:iCs/>
              </w:rPr>
              <w:t>.</w:t>
            </w:r>
          </w:p>
          <w:p w14:paraId="20C95446" w14:textId="032DCDB4" w:rsidR="00C45C6C" w:rsidRDefault="002448EC" w:rsidP="00A47E33">
            <w:pPr>
              <w:spacing w:after="120"/>
            </w:pPr>
            <w:r>
              <w:t>Use this form to apply for the approval of a rate of recovery</w:t>
            </w:r>
            <w:r w:rsidR="001B7638">
              <w:t xml:space="preserve"> (RoR)</w:t>
            </w:r>
            <w:r w:rsidR="00530B4B">
              <w:t>,</w:t>
            </w:r>
            <w:r>
              <w:t xml:space="preserve"> </w:t>
            </w:r>
            <w:r w:rsidR="00530B4B" w:rsidRPr="000F6628">
              <w:t>section 61A</w:t>
            </w:r>
            <w:r w:rsidR="00530B4B">
              <w:t xml:space="preserve">, </w:t>
            </w:r>
            <w:r>
              <w:t>in conjunction with an application for approval of a field management plan (FMP)</w:t>
            </w:r>
            <w:r w:rsidR="002C7325">
              <w:t xml:space="preserve">, or to </w:t>
            </w:r>
            <w:r w:rsidR="00DB2B3A">
              <w:t xml:space="preserve">revise </w:t>
            </w:r>
            <w:r w:rsidR="002C7325">
              <w:t xml:space="preserve">an existing </w:t>
            </w:r>
            <w:r w:rsidR="001B7638">
              <w:t>RoR</w:t>
            </w:r>
            <w:r w:rsidR="002C7325">
              <w:t xml:space="preserve"> in response to a ministerial direction issued in accordance with </w:t>
            </w:r>
            <w:r w:rsidR="002C7325" w:rsidRPr="000F6628">
              <w:t>section 61G</w:t>
            </w:r>
            <w:r w:rsidR="002C7325">
              <w:t xml:space="preserve"> of the Act.</w:t>
            </w:r>
            <w:r w:rsidR="001B7638">
              <w:t xml:space="preserve"> </w:t>
            </w:r>
          </w:p>
          <w:p w14:paraId="60BAB1DD" w14:textId="4FCA591C" w:rsidR="002448EC" w:rsidRDefault="002448EC" w:rsidP="00A47E33">
            <w:pPr>
              <w:spacing w:after="120"/>
            </w:pPr>
            <w:r>
              <w:t>Once approved</w:t>
            </w:r>
            <w:r w:rsidR="00542FC2">
              <w:t xml:space="preserve">, </w:t>
            </w:r>
            <w:r w:rsidR="002C7325">
              <w:t>petroleum m</w:t>
            </w:r>
            <w:r w:rsidR="001B7638">
              <w:t>u</w:t>
            </w:r>
            <w:r w:rsidR="002C7325">
              <w:t>st be recovered within the specified range</w:t>
            </w:r>
            <w:r w:rsidR="00DB2B3A">
              <w:t>s</w:t>
            </w:r>
            <w:r w:rsidR="00B41352">
              <w:t>, noting this must directly correlate to the relevant FMP</w:t>
            </w:r>
            <w:r w:rsidR="00107248">
              <w:t>.</w:t>
            </w:r>
          </w:p>
          <w:p w14:paraId="4C4B00F7" w14:textId="10A7EB7D" w:rsidR="003D211A" w:rsidRPr="00FA7057" w:rsidRDefault="00E72F1D" w:rsidP="00C45C6C">
            <w:pPr>
              <w:spacing w:after="240"/>
            </w:pPr>
            <w:r>
              <w:t xml:space="preserve">This form addresses </w:t>
            </w:r>
            <w:r w:rsidR="009B2A63" w:rsidRPr="0027169D">
              <w:t>regulation 66AAC</w:t>
            </w:r>
            <w:r w:rsidR="003F23B1">
              <w:t xml:space="preserve"> of the </w:t>
            </w:r>
            <w:hyperlink r:id="rId13" w:anchor="page=48&amp;zoom=auto,88,310" w:history="1">
              <w:r w:rsidR="00C45C6C" w:rsidRPr="0027169D">
                <w:rPr>
                  <w:rStyle w:val="Hyperlink"/>
                  <w:i/>
                  <w:iCs/>
                  <w:noProof/>
                </w:rPr>
                <w:t>Petroleum Regulations 2020</w:t>
              </w:r>
            </w:hyperlink>
            <w:r w:rsidR="0027169D">
              <w:rPr>
                <w:rStyle w:val="FootnoteReference"/>
              </w:rPr>
              <w:footnoteReference w:id="2"/>
            </w:r>
            <w:r w:rsidR="00C45C6C">
              <w:t xml:space="preserve"> </w:t>
            </w:r>
            <w:r w:rsidR="003F23B1">
              <w:t>(Regulations)</w:t>
            </w:r>
            <w:r w:rsidR="00DB2B3A">
              <w:t>.</w:t>
            </w:r>
            <w:r w:rsidR="003F23B1">
              <w:t xml:space="preserve"> </w:t>
            </w:r>
            <w:r w:rsidR="003D211A">
              <w:t xml:space="preserve">Refer to the </w:t>
            </w:r>
            <w:hyperlink r:id="rId14" w:history="1">
              <w:r w:rsidR="003D211A" w:rsidRPr="0027169D">
                <w:rPr>
                  <w:rStyle w:val="Hyperlink"/>
                </w:rPr>
                <w:t>Field</w:t>
              </w:r>
              <w:r w:rsidR="00687492" w:rsidRPr="0027169D">
                <w:rPr>
                  <w:rStyle w:val="Hyperlink"/>
                </w:rPr>
                <w:t> </w:t>
              </w:r>
              <w:r w:rsidR="00C45C6C" w:rsidRPr="0027169D">
                <w:rPr>
                  <w:rStyle w:val="Hyperlink"/>
                </w:rPr>
                <w:t>M</w:t>
              </w:r>
              <w:r w:rsidR="003D211A" w:rsidRPr="0027169D">
                <w:rPr>
                  <w:rStyle w:val="Hyperlink"/>
                </w:rPr>
                <w:t xml:space="preserve">anagement </w:t>
              </w:r>
              <w:r w:rsidR="00C45C6C" w:rsidRPr="0027169D">
                <w:rPr>
                  <w:rStyle w:val="Hyperlink"/>
                </w:rPr>
                <w:t>P</w:t>
              </w:r>
              <w:r w:rsidR="003D211A" w:rsidRPr="0027169D">
                <w:rPr>
                  <w:rStyle w:val="Hyperlink"/>
                </w:rPr>
                <w:t xml:space="preserve">lan and </w:t>
              </w:r>
              <w:r w:rsidR="00C45C6C" w:rsidRPr="0027169D">
                <w:rPr>
                  <w:rStyle w:val="Hyperlink"/>
                </w:rPr>
                <w:t>R</w:t>
              </w:r>
              <w:r w:rsidR="003D211A" w:rsidRPr="0027169D">
                <w:rPr>
                  <w:rStyle w:val="Hyperlink"/>
                </w:rPr>
                <w:t xml:space="preserve">ate of </w:t>
              </w:r>
              <w:r w:rsidR="00C45C6C" w:rsidRPr="0027169D">
                <w:rPr>
                  <w:rStyle w:val="Hyperlink"/>
                </w:rPr>
                <w:t>R</w:t>
              </w:r>
              <w:r w:rsidR="003D211A" w:rsidRPr="0027169D">
                <w:rPr>
                  <w:rStyle w:val="Hyperlink"/>
                </w:rPr>
                <w:t xml:space="preserve">ecovery </w:t>
              </w:r>
              <w:r w:rsidR="00C45C6C" w:rsidRPr="0027169D">
                <w:rPr>
                  <w:rStyle w:val="Hyperlink"/>
                </w:rPr>
                <w:t>C</w:t>
              </w:r>
              <w:r w:rsidR="003D211A" w:rsidRPr="0027169D">
                <w:rPr>
                  <w:rStyle w:val="Hyperlink"/>
                </w:rPr>
                <w:t xml:space="preserve">ontent </w:t>
              </w:r>
              <w:r w:rsidR="00C45C6C" w:rsidRPr="0027169D">
                <w:rPr>
                  <w:rStyle w:val="Hyperlink"/>
                </w:rPr>
                <w:t>G</w:t>
              </w:r>
              <w:r w:rsidR="003D211A" w:rsidRPr="0027169D">
                <w:rPr>
                  <w:rStyle w:val="Hyperlink"/>
                </w:rPr>
                <w:t>uideline</w:t>
              </w:r>
            </w:hyperlink>
            <w:r w:rsidR="0027169D">
              <w:rPr>
                <w:rStyle w:val="FootnoteReference"/>
              </w:rPr>
              <w:footnoteReference w:id="3"/>
            </w:r>
            <w:r w:rsidR="003D211A">
              <w:t xml:space="preserve"> when completing this form. </w:t>
            </w:r>
          </w:p>
        </w:tc>
      </w:tr>
      <w:tr w:rsidR="00530B4B" w:rsidRPr="007A5EFD" w14:paraId="2188FD49" w14:textId="77777777" w:rsidTr="00677C50">
        <w:trPr>
          <w:gridAfter w:val="1"/>
          <w:wAfter w:w="51" w:type="dxa"/>
          <w:trHeight w:val="516"/>
        </w:trPr>
        <w:tc>
          <w:tcPr>
            <w:tcW w:w="103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left w:w="0" w:type="dxa"/>
              <w:right w:w="0" w:type="dxa"/>
            </w:tcMar>
            <w:vAlign w:val="center"/>
          </w:tcPr>
          <w:p w14:paraId="6093CF6A" w14:textId="38A6D723" w:rsidR="00530B4B" w:rsidRPr="00530B4B" w:rsidRDefault="00530B4B" w:rsidP="009B2A63">
            <w:pPr>
              <w:ind w:left="120"/>
              <w:rPr>
                <w:b/>
                <w:bCs/>
              </w:rPr>
            </w:pPr>
            <w:r w:rsidRPr="00530B4B">
              <w:rPr>
                <w:b/>
                <w:bCs/>
              </w:rPr>
              <w:t xml:space="preserve">Petroleum interest </w:t>
            </w:r>
          </w:p>
        </w:tc>
      </w:tr>
      <w:tr w:rsidR="00530B4B" w:rsidRPr="007A5EFD" w14:paraId="51F98C42" w14:textId="77777777" w:rsidTr="00677C50">
        <w:trPr>
          <w:gridAfter w:val="1"/>
          <w:wAfter w:w="51" w:type="dxa"/>
          <w:trHeight w:val="694"/>
        </w:trPr>
        <w:tc>
          <w:tcPr>
            <w:tcW w:w="2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255D41AC" w14:textId="1A0D7D89" w:rsidR="00530B4B" w:rsidRPr="00530B4B" w:rsidRDefault="00530B4B" w:rsidP="009B2A63">
            <w:pPr>
              <w:ind w:left="106"/>
              <w:rPr>
                <w:b/>
                <w:bCs/>
              </w:rPr>
            </w:pPr>
            <w:r w:rsidRPr="00530B4B">
              <w:rPr>
                <w:b/>
                <w:bCs/>
              </w:rPr>
              <w:t>Petroleum interest reference number</w:t>
            </w:r>
            <w:r>
              <w:rPr>
                <w:b/>
                <w:bCs/>
              </w:rPr>
              <w:t xml:space="preserve"> </w:t>
            </w:r>
            <w:r w:rsidR="00C45C6C">
              <w:rPr>
                <w:rStyle w:val="Questionlabel"/>
                <w:b w:val="0"/>
                <w:sz w:val="16"/>
                <w:szCs w:val="16"/>
              </w:rPr>
              <w:t>(EP,</w:t>
            </w:r>
            <w:r w:rsidR="00EF05A1">
              <w:rPr>
                <w:rStyle w:val="Questionlabel"/>
                <w:b w:val="0"/>
                <w:sz w:val="16"/>
                <w:szCs w:val="16"/>
              </w:rPr>
              <w:t> </w:t>
            </w:r>
            <w:r w:rsidR="00C45C6C">
              <w:rPr>
                <w:rStyle w:val="Questionlabel"/>
                <w:b w:val="0"/>
                <w:sz w:val="16"/>
                <w:szCs w:val="16"/>
              </w:rPr>
              <w:t>RL,</w:t>
            </w:r>
            <w:r w:rsidR="00EF05A1">
              <w:rPr>
                <w:rStyle w:val="Questionlabel"/>
                <w:b w:val="0"/>
                <w:sz w:val="16"/>
                <w:szCs w:val="16"/>
              </w:rPr>
              <w:t> </w:t>
            </w:r>
            <w:r w:rsidR="00C45C6C">
              <w:rPr>
                <w:rStyle w:val="Questionlabel"/>
                <w:b w:val="0"/>
                <w:sz w:val="16"/>
                <w:szCs w:val="16"/>
              </w:rPr>
              <w:t>L</w:t>
            </w:r>
            <w:r w:rsidR="00EF05A1">
              <w:rPr>
                <w:rStyle w:val="Questionlabel"/>
                <w:b w:val="0"/>
                <w:sz w:val="16"/>
                <w:szCs w:val="16"/>
              </w:rPr>
              <w:t> </w:t>
            </w:r>
            <w:r w:rsidR="00C45C6C">
              <w:rPr>
                <w:rStyle w:val="Questionlabel"/>
                <w:b w:val="0"/>
                <w:sz w:val="16"/>
                <w:szCs w:val="16"/>
              </w:rPr>
              <w:t>or OL)</w:t>
            </w: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D2C65" w14:textId="77777777" w:rsidR="00530B4B" w:rsidRDefault="00530B4B" w:rsidP="00530B4B"/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CC80D" w14:textId="65BB7654" w:rsidR="00530B4B" w:rsidRDefault="00530B4B" w:rsidP="00530B4B">
            <w:r w:rsidRPr="00E72348">
              <w:rPr>
                <w:rStyle w:val="Questionlabel"/>
              </w:rPr>
              <w:t xml:space="preserve">Expiry </w:t>
            </w:r>
            <w:r w:rsidR="009B2A63">
              <w:rPr>
                <w:rStyle w:val="Questionlabel"/>
              </w:rPr>
              <w:t>d</w:t>
            </w:r>
            <w:r w:rsidRPr="00E72348">
              <w:rPr>
                <w:rStyle w:val="Questionlabel"/>
              </w:rPr>
              <w:t>ate</w:t>
            </w:r>
          </w:p>
        </w:tc>
        <w:tc>
          <w:tcPr>
            <w:tcW w:w="2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58770" w14:textId="07A022A1" w:rsidR="00530B4B" w:rsidRDefault="00530B4B" w:rsidP="00530B4B"/>
        </w:tc>
      </w:tr>
      <w:tr w:rsidR="002448EC" w:rsidRPr="007A5EFD" w14:paraId="0D0CC7B7" w14:textId="77777777" w:rsidTr="00677C50">
        <w:trPr>
          <w:gridAfter w:val="1"/>
          <w:wAfter w:w="51" w:type="dxa"/>
          <w:trHeight w:val="27"/>
        </w:trPr>
        <w:tc>
          <w:tcPr>
            <w:tcW w:w="1030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6169E226" w14:textId="1F07A003" w:rsidR="002448EC" w:rsidRDefault="002448EC" w:rsidP="00A47E33">
            <w:pPr>
              <w:keepNext/>
              <w:rPr>
                <w:rStyle w:val="Questionlabel"/>
                <w:color w:val="FFFFFF" w:themeColor="background1"/>
              </w:rPr>
            </w:pPr>
            <w:r w:rsidRPr="00FA7057">
              <w:rPr>
                <w:rStyle w:val="Questionlabel"/>
                <w:color w:val="FFFFFF" w:themeColor="background1"/>
              </w:rPr>
              <w:t xml:space="preserve">Interest holder </w:t>
            </w:r>
          </w:p>
          <w:p w14:paraId="27308FE3" w14:textId="6458C331" w:rsidR="00C45C6C" w:rsidRPr="00FA7057" w:rsidRDefault="00C45C6C" w:rsidP="00A47E33">
            <w:pPr>
              <w:keepNext/>
              <w:rPr>
                <w:rStyle w:val="Questionlabel"/>
                <w:color w:val="343741" w:themeColor="text1"/>
                <w:lang w:eastAsia="en-US"/>
              </w:rPr>
            </w:pPr>
            <w:r w:rsidRPr="007D542F">
              <w:rPr>
                <w:rStyle w:val="Questionlabel"/>
                <w:b w:val="0"/>
                <w:bCs w:val="0"/>
                <w:sz w:val="18"/>
                <w:szCs w:val="18"/>
              </w:rPr>
              <w:t xml:space="preserve">Where there are multiple </w:t>
            </w:r>
            <w:r w:rsidR="00EF05A1">
              <w:rPr>
                <w:rStyle w:val="Questionlabel"/>
                <w:b w:val="0"/>
                <w:bCs w:val="0"/>
                <w:sz w:val="18"/>
                <w:szCs w:val="18"/>
              </w:rPr>
              <w:t>interest</w:t>
            </w:r>
            <w:r w:rsidRPr="007D542F">
              <w:rPr>
                <w:rStyle w:val="Questionlabel"/>
                <w:b w:val="0"/>
                <w:bCs w:val="0"/>
                <w:sz w:val="18"/>
                <w:szCs w:val="18"/>
              </w:rPr>
              <w:t xml:space="preserve"> holders, attach a separate sheet showing below details demonstrating sharing arrangements</w:t>
            </w:r>
          </w:p>
        </w:tc>
      </w:tr>
      <w:tr w:rsidR="002448EC" w:rsidRPr="007A5EFD" w14:paraId="2014282C" w14:textId="77777777" w:rsidTr="00677C50">
        <w:trPr>
          <w:gridAfter w:val="1"/>
          <w:wAfter w:w="51" w:type="dxa"/>
          <w:trHeight w:val="337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E567F90" w14:textId="4223CDD3" w:rsidR="002448EC" w:rsidRPr="007A5EFD" w:rsidRDefault="00646EAF" w:rsidP="00DB2B3A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Company/individual name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768871D" w14:textId="77777777" w:rsidR="002448EC" w:rsidRPr="002C0BEF" w:rsidRDefault="002448EC" w:rsidP="00DB2B3A"/>
        </w:tc>
      </w:tr>
      <w:tr w:rsidR="00530B4B" w:rsidRPr="007A5EFD" w14:paraId="3748C518" w14:textId="77777777" w:rsidTr="00677C50">
        <w:trPr>
          <w:gridAfter w:val="1"/>
          <w:wAfter w:w="51" w:type="dxa"/>
          <w:trHeight w:val="337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055E225" w14:textId="457AB75F" w:rsidR="00530B4B" w:rsidRPr="007A5EFD" w:rsidRDefault="00530B4B" w:rsidP="00DB2B3A">
            <w:pPr>
              <w:rPr>
                <w:rStyle w:val="Questionlabel"/>
              </w:rPr>
            </w:pPr>
            <w:r>
              <w:rPr>
                <w:rStyle w:val="Questionlabel"/>
              </w:rPr>
              <w:t>ACN / ABN / ARB</w:t>
            </w:r>
            <w:r w:rsidR="009B2A63">
              <w:rPr>
                <w:rStyle w:val="Questionlabel"/>
              </w:rPr>
              <w:t>N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89F36B6" w14:textId="77777777" w:rsidR="00530B4B" w:rsidRPr="00A974F1" w:rsidRDefault="00530B4B" w:rsidP="00DB2B3A">
            <w:pPr>
              <w:rPr>
                <w:rStyle w:val="Questionlabel"/>
                <w:b w:val="0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2E359" w14:textId="0236DCE5" w:rsidR="00530B4B" w:rsidRPr="00530B4B" w:rsidRDefault="00530B4B" w:rsidP="00DB2B3A">
            <w:pPr>
              <w:rPr>
                <w:rStyle w:val="Questionlabel"/>
                <w:bCs w:val="0"/>
              </w:rPr>
            </w:pPr>
            <w:r w:rsidRPr="00530B4B">
              <w:rPr>
                <w:rStyle w:val="Questionlabel"/>
                <w:bCs w:val="0"/>
              </w:rPr>
              <w:t>Interest held</w:t>
            </w:r>
          </w:p>
        </w:tc>
        <w:tc>
          <w:tcPr>
            <w:tcW w:w="29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18E31" w14:textId="0DC4E5A8" w:rsidR="00530B4B" w:rsidRPr="00530B4B" w:rsidRDefault="00530B4B" w:rsidP="00530B4B">
            <w:pPr>
              <w:jc w:val="right"/>
              <w:rPr>
                <w:rStyle w:val="Questionlabel"/>
                <w:bCs w:val="0"/>
              </w:rPr>
            </w:pPr>
            <w:r w:rsidRPr="00530B4B">
              <w:rPr>
                <w:rStyle w:val="Questionlabel"/>
                <w:bCs w:val="0"/>
              </w:rPr>
              <w:t>%</w:t>
            </w:r>
          </w:p>
        </w:tc>
      </w:tr>
      <w:tr w:rsidR="002448EC" w:rsidRPr="007A5EFD" w14:paraId="36870AA7" w14:textId="77777777" w:rsidTr="00677C50">
        <w:trPr>
          <w:gridAfter w:val="1"/>
          <w:wAfter w:w="51" w:type="dxa"/>
          <w:trHeight w:val="337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05C5A0D" w14:textId="47C2AE6B" w:rsidR="002448EC" w:rsidRDefault="002448EC" w:rsidP="00DB2B3A">
            <w:pPr>
              <w:rPr>
                <w:rStyle w:val="Questionlabel"/>
              </w:rPr>
            </w:pPr>
            <w:r>
              <w:rPr>
                <w:rStyle w:val="Questionlabel"/>
              </w:rPr>
              <w:t>Business address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1F747B6" w14:textId="77777777" w:rsidR="002448EC" w:rsidRPr="00A974F1" w:rsidRDefault="002448EC" w:rsidP="00DB2B3A">
            <w:pPr>
              <w:rPr>
                <w:rStyle w:val="Questionlabel"/>
                <w:b w:val="0"/>
              </w:rPr>
            </w:pPr>
          </w:p>
        </w:tc>
      </w:tr>
      <w:tr w:rsidR="002448EC" w:rsidRPr="007A5EFD" w14:paraId="1A362B2A" w14:textId="77777777" w:rsidTr="00677C50">
        <w:trPr>
          <w:gridAfter w:val="1"/>
          <w:wAfter w:w="51" w:type="dxa"/>
          <w:trHeight w:val="337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5B0825B" w14:textId="12AA1737" w:rsidR="002448EC" w:rsidRDefault="002448EC" w:rsidP="00DB2B3A">
            <w:pPr>
              <w:rPr>
                <w:rStyle w:val="Questionlabel"/>
              </w:rPr>
            </w:pPr>
            <w:r>
              <w:rPr>
                <w:rStyle w:val="Questionlabel"/>
              </w:rPr>
              <w:t>Postal address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F85C729" w14:textId="77777777" w:rsidR="002448EC" w:rsidRPr="00A974F1" w:rsidRDefault="002448EC" w:rsidP="00DB2B3A">
            <w:pPr>
              <w:rPr>
                <w:rStyle w:val="Questionlabel"/>
                <w:b w:val="0"/>
              </w:rPr>
            </w:pPr>
          </w:p>
        </w:tc>
      </w:tr>
      <w:tr w:rsidR="002448EC" w:rsidRPr="007A5EFD" w14:paraId="172BB98C" w14:textId="77777777" w:rsidTr="00677C50">
        <w:trPr>
          <w:gridAfter w:val="1"/>
          <w:wAfter w:w="51" w:type="dxa"/>
          <w:trHeight w:val="337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B22B7BC" w14:textId="22495261" w:rsidR="002448EC" w:rsidRDefault="002448EC" w:rsidP="00DB2B3A">
            <w:pPr>
              <w:rPr>
                <w:rStyle w:val="Questionlabel"/>
              </w:rPr>
            </w:pPr>
            <w:r>
              <w:rPr>
                <w:rStyle w:val="Questionlabel"/>
              </w:rPr>
              <w:t>Contact person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DEF7A17" w14:textId="77777777" w:rsidR="002448EC" w:rsidRPr="00A974F1" w:rsidRDefault="002448EC" w:rsidP="00DB2B3A">
            <w:pPr>
              <w:rPr>
                <w:rStyle w:val="Questionlabel"/>
                <w:b w:val="0"/>
              </w:rPr>
            </w:pPr>
          </w:p>
        </w:tc>
      </w:tr>
      <w:tr w:rsidR="00415012" w:rsidRPr="007A5EFD" w14:paraId="4AB66604" w14:textId="77777777" w:rsidTr="00677C50">
        <w:trPr>
          <w:gridAfter w:val="1"/>
          <w:wAfter w:w="51" w:type="dxa"/>
          <w:trHeight w:val="27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379E6A3" w14:textId="71EA0BF5" w:rsidR="002448EC" w:rsidRPr="007A5EFD" w:rsidRDefault="002448EC" w:rsidP="00DB2B3A">
            <w:pPr>
              <w:rPr>
                <w:rStyle w:val="Questionlabel"/>
              </w:rPr>
            </w:pPr>
            <w:r>
              <w:rPr>
                <w:rStyle w:val="Questionlabel"/>
              </w:rPr>
              <w:t>Telephone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691A638" w14:textId="77777777" w:rsidR="002448EC" w:rsidRPr="002C0BEF" w:rsidRDefault="002448EC" w:rsidP="00DB2B3A"/>
        </w:tc>
        <w:tc>
          <w:tcPr>
            <w:tcW w:w="225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CA2BC96" w14:textId="29B1017D" w:rsidR="002448EC" w:rsidRPr="007A5EFD" w:rsidRDefault="002448EC" w:rsidP="00DB2B3A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</w:p>
        </w:tc>
        <w:tc>
          <w:tcPr>
            <w:tcW w:w="2925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A29A547" w14:textId="77777777" w:rsidR="002448EC" w:rsidRPr="002C0BEF" w:rsidRDefault="002448EC" w:rsidP="00DB2B3A"/>
        </w:tc>
      </w:tr>
      <w:tr w:rsidR="002448EC" w:rsidRPr="007A5EFD" w14:paraId="59FB72A4" w14:textId="77777777" w:rsidTr="00677C50">
        <w:trPr>
          <w:gridAfter w:val="1"/>
          <w:wAfter w:w="51" w:type="dxa"/>
          <w:trHeight w:val="195"/>
        </w:trPr>
        <w:tc>
          <w:tcPr>
            <w:tcW w:w="1030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52747D65" w14:textId="481D9008" w:rsidR="002448EC" w:rsidRPr="009F1B31" w:rsidRDefault="000F6FB8" w:rsidP="00DB2B3A">
            <w:pPr>
              <w:keepNext/>
              <w:rPr>
                <w:rStyle w:val="Questionlabel"/>
                <w:color w:val="FFFFFF" w:themeColor="background1"/>
                <w:lang w:eastAsia="en-US"/>
              </w:rPr>
            </w:pPr>
            <w:r>
              <w:rPr>
                <w:rStyle w:val="Questionlabel"/>
                <w:color w:val="FFFFFF" w:themeColor="background1"/>
              </w:rPr>
              <w:t>Responsible contact</w:t>
            </w:r>
            <w:r w:rsidR="00571D4F">
              <w:rPr>
                <w:rStyle w:val="Questionlabel"/>
                <w:color w:val="FFFFFF" w:themeColor="background1"/>
              </w:rPr>
              <w:t xml:space="preserve"> for field management</w:t>
            </w:r>
          </w:p>
        </w:tc>
      </w:tr>
      <w:tr w:rsidR="002448EC" w:rsidRPr="007A5EFD" w14:paraId="4FAB4ABD" w14:textId="77777777" w:rsidTr="00677C50">
        <w:trPr>
          <w:gridAfter w:val="1"/>
          <w:wAfter w:w="51" w:type="dxa"/>
          <w:trHeight w:val="381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E69ED73" w14:textId="386F0F4A" w:rsidR="002448EC" w:rsidRPr="005E2417" w:rsidRDefault="00646EAF" w:rsidP="00DB2B3A">
            <w:pPr>
              <w:rPr>
                <w:rStyle w:val="Questionlabel"/>
              </w:rPr>
            </w:pPr>
            <w:r>
              <w:rPr>
                <w:rStyle w:val="Questionlabel"/>
              </w:rPr>
              <w:t>Name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70F85" w14:textId="77777777" w:rsidR="002448EC" w:rsidRPr="00160C84" w:rsidRDefault="002448EC" w:rsidP="00DB2B3A">
            <w:pPr>
              <w:rPr>
                <w:szCs w:val="22"/>
              </w:rPr>
            </w:pPr>
          </w:p>
        </w:tc>
      </w:tr>
      <w:tr w:rsidR="00646EAF" w:rsidRPr="007A5EFD" w14:paraId="6A33946C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C7978AA" w14:textId="7C5E2CEE" w:rsidR="00646EAF" w:rsidRPr="00D710F3" w:rsidRDefault="00646EAF" w:rsidP="00DB2B3A">
            <w:pPr>
              <w:rPr>
                <w:rStyle w:val="Questionlabel"/>
              </w:rPr>
            </w:pPr>
            <w:r>
              <w:rPr>
                <w:rStyle w:val="Questionlabel"/>
              </w:rPr>
              <w:t>Position title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6F14A" w14:textId="77777777" w:rsidR="00646EAF" w:rsidRPr="00160C84" w:rsidRDefault="00646EAF" w:rsidP="00DB2B3A">
            <w:pPr>
              <w:rPr>
                <w:szCs w:val="22"/>
              </w:rPr>
            </w:pPr>
          </w:p>
        </w:tc>
      </w:tr>
      <w:tr w:rsidR="002448EC" w:rsidRPr="007A5EFD" w14:paraId="7AB5CDA1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95F244D" w14:textId="6AE85A2B" w:rsidR="002448EC" w:rsidRPr="005E2417" w:rsidRDefault="002448EC" w:rsidP="00DB2B3A">
            <w:pPr>
              <w:rPr>
                <w:rStyle w:val="Questionlabel"/>
              </w:rPr>
            </w:pPr>
            <w:r w:rsidRPr="00D710F3">
              <w:rPr>
                <w:rStyle w:val="Questionlabel"/>
              </w:rPr>
              <w:t>Business name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0908A" w14:textId="77777777" w:rsidR="002448EC" w:rsidRPr="00160C84" w:rsidRDefault="002448EC" w:rsidP="00DB2B3A">
            <w:pPr>
              <w:rPr>
                <w:szCs w:val="22"/>
              </w:rPr>
            </w:pPr>
          </w:p>
        </w:tc>
      </w:tr>
      <w:tr w:rsidR="002448EC" w:rsidRPr="007A5EFD" w14:paraId="338CBF7C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B9E8EFA" w14:textId="50B2A3E8" w:rsidR="002448EC" w:rsidRPr="005E2417" w:rsidRDefault="00646EAF" w:rsidP="00DB2B3A">
            <w:pPr>
              <w:rPr>
                <w:rStyle w:val="Questionlabel"/>
              </w:rPr>
            </w:pPr>
            <w:r>
              <w:rPr>
                <w:rStyle w:val="Questionlabel"/>
              </w:rPr>
              <w:lastRenderedPageBreak/>
              <w:t>ACN / ABN / AR</w:t>
            </w:r>
            <w:r w:rsidR="009B2A63">
              <w:rPr>
                <w:rStyle w:val="Questionlabel"/>
              </w:rPr>
              <w:t>B</w:t>
            </w:r>
            <w:r>
              <w:rPr>
                <w:rStyle w:val="Questionlabel"/>
              </w:rPr>
              <w:t>N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FDF76" w14:textId="77777777" w:rsidR="002448EC" w:rsidRPr="00160C84" w:rsidRDefault="002448EC" w:rsidP="00DB2B3A">
            <w:pPr>
              <w:rPr>
                <w:szCs w:val="22"/>
              </w:rPr>
            </w:pPr>
          </w:p>
        </w:tc>
      </w:tr>
      <w:tr w:rsidR="002448EC" w:rsidRPr="007A5EFD" w14:paraId="6F2E575A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62624EC" w14:textId="5B4407B4" w:rsidR="002448EC" w:rsidRPr="005E2417" w:rsidRDefault="002448EC" w:rsidP="00DB2B3A">
            <w:pPr>
              <w:rPr>
                <w:rStyle w:val="Questionlabel"/>
              </w:rPr>
            </w:pPr>
            <w:r w:rsidRPr="00D710F3">
              <w:rPr>
                <w:rStyle w:val="Questionlabel"/>
              </w:rPr>
              <w:t>Postal address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35E88" w14:textId="77777777" w:rsidR="002448EC" w:rsidRPr="00160C84" w:rsidRDefault="002448EC" w:rsidP="00DB2B3A">
            <w:pPr>
              <w:rPr>
                <w:szCs w:val="22"/>
              </w:rPr>
            </w:pPr>
          </w:p>
        </w:tc>
      </w:tr>
      <w:tr w:rsidR="00415012" w:rsidRPr="007A5EFD" w14:paraId="24666116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FDA10A1" w14:textId="5BE8632C" w:rsidR="002448EC" w:rsidRPr="005E2417" w:rsidRDefault="002448EC" w:rsidP="00DB2B3A">
            <w:pPr>
              <w:rPr>
                <w:rStyle w:val="Questionlabel"/>
              </w:rPr>
            </w:pPr>
            <w:r w:rsidRPr="00D710F3">
              <w:rPr>
                <w:rStyle w:val="Questionlabel"/>
              </w:rPr>
              <w:t>Telephone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CD0EC" w14:textId="77777777" w:rsidR="002448EC" w:rsidRPr="00160C84" w:rsidRDefault="002448EC" w:rsidP="00DB2B3A">
            <w:pPr>
              <w:rPr>
                <w:szCs w:val="22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7BECF" w14:textId="0692DEB3" w:rsidR="002448EC" w:rsidRPr="000A2758" w:rsidRDefault="002448EC" w:rsidP="00DB2B3A">
            <w:pPr>
              <w:rPr>
                <w:rStyle w:val="Questionlabel"/>
              </w:rPr>
            </w:pPr>
            <w:r w:rsidRPr="000A2758">
              <w:rPr>
                <w:rStyle w:val="Questionlabel"/>
              </w:rPr>
              <w:t>Email</w:t>
            </w:r>
          </w:p>
        </w:tc>
        <w:tc>
          <w:tcPr>
            <w:tcW w:w="29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FD335" w14:textId="77777777" w:rsidR="002448EC" w:rsidRPr="00160C84" w:rsidRDefault="002448EC" w:rsidP="00DB2B3A">
            <w:pPr>
              <w:rPr>
                <w:szCs w:val="22"/>
              </w:rPr>
            </w:pPr>
          </w:p>
        </w:tc>
      </w:tr>
      <w:tr w:rsidR="00687492" w:rsidRPr="007A5EFD" w14:paraId="6B72DECD" w14:textId="77777777" w:rsidTr="00677C50">
        <w:trPr>
          <w:trHeight w:val="22"/>
        </w:trPr>
        <w:tc>
          <w:tcPr>
            <w:tcW w:w="8643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vAlign w:val="center"/>
          </w:tcPr>
          <w:p w14:paraId="5F41B1A6" w14:textId="77777777" w:rsidR="00687492" w:rsidRPr="009F1B31" w:rsidRDefault="00687492" w:rsidP="00A60717">
            <w:pPr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  <w:color w:val="FFFFFF" w:themeColor="background1"/>
              </w:rPr>
              <w:t>Reason for application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vAlign w:val="center"/>
          </w:tcPr>
          <w:p w14:paraId="76490C89" w14:textId="77777777" w:rsidR="00687492" w:rsidRPr="009F1B31" w:rsidRDefault="00687492" w:rsidP="00A60717">
            <w:pPr>
              <w:keepNext/>
              <w:rPr>
                <w:rStyle w:val="Questionlabel"/>
                <w:color w:val="FFFFFF" w:themeColor="background1"/>
                <w:lang w:eastAsia="en-US"/>
              </w:rPr>
            </w:pPr>
            <w:r>
              <w:rPr>
                <w:rStyle w:val="Questionlabel"/>
                <w:color w:val="FFFFFF" w:themeColor="background1"/>
                <w:lang w:eastAsia="en-US"/>
              </w:rPr>
              <w:t>Mark as appropriate</w:t>
            </w:r>
          </w:p>
        </w:tc>
      </w:tr>
      <w:tr w:rsidR="00687492" w:rsidRPr="007A5EFD" w14:paraId="3CBF4D20" w14:textId="77777777" w:rsidTr="00677C50">
        <w:trPr>
          <w:trHeight w:val="22"/>
        </w:trPr>
        <w:tc>
          <w:tcPr>
            <w:tcW w:w="8643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A4234" w14:textId="77777777" w:rsidR="00687492" w:rsidRPr="00160C84" w:rsidRDefault="00687492" w:rsidP="00A60717">
            <w:pPr>
              <w:spacing w:before="120" w:after="120"/>
              <w:rPr>
                <w:szCs w:val="22"/>
              </w:rPr>
            </w:pPr>
            <w:r>
              <w:rPr>
                <w:szCs w:val="22"/>
              </w:rPr>
              <w:t xml:space="preserve">Being lodged in conjunction with an application for approval of a new FMP lodged </w:t>
            </w:r>
          </w:p>
        </w:tc>
        <w:sdt>
          <w:sdtPr>
            <w:rPr>
              <w:rStyle w:val="Questionlabel"/>
              <w:b w:val="0"/>
              <w:szCs w:val="22"/>
            </w:rPr>
            <w:alias w:val="New FMP Application"/>
            <w:tag w:val="New FMP Application"/>
            <w:id w:val="-1748875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02A95BD" w14:textId="065B3AEE" w:rsidR="00687492" w:rsidRPr="00160C84" w:rsidRDefault="00210C4B" w:rsidP="00A60717">
                <w:pPr>
                  <w:spacing w:before="120" w:after="120"/>
                  <w:jc w:val="center"/>
                  <w:rPr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687492" w:rsidRPr="007A5EFD" w14:paraId="4A782E16" w14:textId="77777777" w:rsidTr="00677C50">
        <w:trPr>
          <w:trHeight w:val="22"/>
        </w:trPr>
        <w:tc>
          <w:tcPr>
            <w:tcW w:w="8643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E99D2" w14:textId="0B6C3137" w:rsidR="00687492" w:rsidRPr="00160C84" w:rsidRDefault="00687492" w:rsidP="00A60717">
            <w:pPr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A previously approved FMP and/or RoR is being revised*</w:t>
            </w:r>
          </w:p>
        </w:tc>
        <w:sdt>
          <w:sdtPr>
            <w:rPr>
              <w:rStyle w:val="Questionlabel"/>
              <w:b w:val="0"/>
              <w:szCs w:val="22"/>
            </w:rPr>
            <w:alias w:val="Revised FMP and/or RoR"/>
            <w:tag w:val="Revised FMP and/or RoR"/>
            <w:id w:val="744068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F5FD4EB" w14:textId="5238FB0C" w:rsidR="00687492" w:rsidRPr="00160C84" w:rsidRDefault="00210C4B" w:rsidP="00A60717">
                <w:pPr>
                  <w:spacing w:before="120" w:after="120"/>
                  <w:jc w:val="center"/>
                  <w:rPr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687492" w:rsidRPr="007A5EFD" w14:paraId="53D84303" w14:textId="77777777" w:rsidTr="00677C50">
        <w:trPr>
          <w:trHeight w:val="22"/>
        </w:trPr>
        <w:tc>
          <w:tcPr>
            <w:tcW w:w="8643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CDF6D" w14:textId="1DC03FCD" w:rsidR="00687492" w:rsidRDefault="00687492" w:rsidP="00A60717">
            <w:pPr>
              <w:spacing w:before="120" w:after="120"/>
              <w:rPr>
                <w:szCs w:val="22"/>
              </w:rPr>
            </w:pPr>
            <w:r>
              <w:rPr>
                <w:szCs w:val="22"/>
              </w:rPr>
              <w:t xml:space="preserve">A ministerial direction requires revision (if yes, attach copy of </w:t>
            </w:r>
            <w:proofErr w:type="gramStart"/>
            <w:r>
              <w:rPr>
                <w:szCs w:val="22"/>
              </w:rPr>
              <w:t>direction)*</w:t>
            </w:r>
            <w:proofErr w:type="gramEnd"/>
          </w:p>
        </w:tc>
        <w:sdt>
          <w:sdtPr>
            <w:rPr>
              <w:rStyle w:val="Questionlabel"/>
              <w:b w:val="0"/>
              <w:szCs w:val="22"/>
            </w:rPr>
            <w:alias w:val="Ministerial version requiring revision"/>
            <w:tag w:val="Ministerial version requiring revision"/>
            <w:id w:val="1073467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A6445D8" w14:textId="6FFF2B77" w:rsidR="00687492" w:rsidRDefault="00210C4B" w:rsidP="00A60717">
                <w:pPr>
                  <w:spacing w:before="120" w:after="120"/>
                  <w:jc w:val="center"/>
                  <w:rPr>
                    <w:rStyle w:val="Questionlabel"/>
                    <w:b w:val="0"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731168" w:rsidRPr="0089262E" w14:paraId="194A5F53" w14:textId="77777777" w:rsidTr="00677C50">
        <w:trPr>
          <w:gridAfter w:val="1"/>
          <w:wAfter w:w="51" w:type="dxa"/>
          <w:trHeight w:val="223"/>
        </w:trPr>
        <w:tc>
          <w:tcPr>
            <w:tcW w:w="1030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2FD8553A" w14:textId="536CE30B" w:rsidR="00731168" w:rsidRPr="0089262E" w:rsidRDefault="00687492" w:rsidP="00BB67C7">
            <w:pPr>
              <w:keepNext/>
              <w:rPr>
                <w:rStyle w:val="Questionlabel"/>
              </w:rPr>
            </w:pPr>
            <w:r>
              <w:rPr>
                <w:rStyle w:val="Questionlabel"/>
              </w:rPr>
              <w:t>Proposed document number</w:t>
            </w:r>
            <w:r>
              <w:rPr>
                <w:rStyle w:val="FootnoteReference"/>
                <w:b/>
                <w:bCs/>
              </w:rPr>
              <w:footnoteReference w:id="4"/>
            </w:r>
          </w:p>
        </w:tc>
      </w:tr>
      <w:tr w:rsidR="00731168" w:rsidRPr="007D542F" w14:paraId="3D2B0E4B" w14:textId="77777777" w:rsidTr="00677C50">
        <w:trPr>
          <w:gridAfter w:val="1"/>
          <w:wAfter w:w="51" w:type="dxa"/>
          <w:trHeight w:val="223"/>
        </w:trPr>
        <w:tc>
          <w:tcPr>
            <w:tcW w:w="2856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1D757FD" w14:textId="395AB7A9" w:rsidR="00731168" w:rsidRPr="00DB2076" w:rsidRDefault="00731168" w:rsidP="00BB67C7">
            <w:pPr>
              <w:rPr>
                <w:rStyle w:val="Requiredfieldmark"/>
              </w:rPr>
            </w:pPr>
            <w:r>
              <w:rPr>
                <w:b/>
              </w:rPr>
              <w:t>RoR document number</w:t>
            </w:r>
          </w:p>
        </w:tc>
        <w:tc>
          <w:tcPr>
            <w:tcW w:w="7446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76785" w14:textId="70058143" w:rsidR="00731168" w:rsidRPr="00EF05A1" w:rsidRDefault="00731168" w:rsidP="00BB67C7">
            <w:pPr>
              <w:rPr>
                <w:rStyle w:val="Requiredfieldmark"/>
                <w:b w:val="0"/>
                <w:bCs w:val="0"/>
                <w:szCs w:val="22"/>
              </w:rPr>
            </w:pPr>
            <w:r w:rsidRPr="00EF05A1">
              <w:rPr>
                <w:rStyle w:val="Requiredfieldmark"/>
                <w:b w:val="0"/>
                <w:bCs w:val="0"/>
                <w:szCs w:val="22"/>
              </w:rPr>
              <w:t xml:space="preserve">E.g. </w:t>
            </w:r>
            <w:r w:rsidR="00687492">
              <w:rPr>
                <w:rStyle w:val="Requiredfieldmark"/>
                <w:b w:val="0"/>
                <w:bCs w:val="0"/>
                <w:szCs w:val="22"/>
              </w:rPr>
              <w:t>Nominate a u</w:t>
            </w:r>
            <w:r w:rsidRPr="00EF05A1">
              <w:rPr>
                <w:rStyle w:val="Requiredfieldmark"/>
                <w:b w:val="0"/>
                <w:bCs w:val="0"/>
                <w:szCs w:val="22"/>
              </w:rPr>
              <w:t xml:space="preserve">nique identifier for </w:t>
            </w:r>
            <w:r w:rsidR="00687492">
              <w:rPr>
                <w:rStyle w:val="Requiredfieldmark"/>
                <w:b w:val="0"/>
                <w:bCs w:val="0"/>
                <w:szCs w:val="22"/>
              </w:rPr>
              <w:t>this</w:t>
            </w:r>
            <w:r w:rsidRPr="00EF05A1">
              <w:rPr>
                <w:rStyle w:val="Requiredfieldmark"/>
                <w:b w:val="0"/>
                <w:bCs w:val="0"/>
                <w:szCs w:val="22"/>
              </w:rPr>
              <w:t xml:space="preserve"> RoR</w:t>
            </w:r>
          </w:p>
        </w:tc>
      </w:tr>
      <w:tr w:rsidR="00687492" w:rsidRPr="007D542F" w14:paraId="7391E313" w14:textId="77777777" w:rsidTr="00677C50">
        <w:trPr>
          <w:gridAfter w:val="1"/>
          <w:wAfter w:w="51" w:type="dxa"/>
          <w:trHeight w:val="223"/>
        </w:trPr>
        <w:tc>
          <w:tcPr>
            <w:tcW w:w="2856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DBF111B" w14:textId="168DFB64" w:rsidR="00687492" w:rsidRDefault="00687492" w:rsidP="00BB67C7">
            <w:pPr>
              <w:rPr>
                <w:b/>
              </w:rPr>
            </w:pPr>
            <w:r>
              <w:rPr>
                <w:b/>
              </w:rPr>
              <w:t>*Revision number</w:t>
            </w:r>
          </w:p>
        </w:tc>
        <w:tc>
          <w:tcPr>
            <w:tcW w:w="7446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04633" w14:textId="77777777" w:rsidR="00687492" w:rsidRPr="00EF05A1" w:rsidRDefault="00687492" w:rsidP="00BB67C7">
            <w:pPr>
              <w:rPr>
                <w:rStyle w:val="Requiredfieldmark"/>
                <w:b w:val="0"/>
                <w:bCs w:val="0"/>
                <w:szCs w:val="22"/>
              </w:rPr>
            </w:pPr>
          </w:p>
        </w:tc>
      </w:tr>
      <w:tr w:rsidR="00731168" w:rsidRPr="007A5EFD" w14:paraId="2C14199D" w14:textId="77777777" w:rsidTr="00677C50">
        <w:trPr>
          <w:gridAfter w:val="1"/>
          <w:wAfter w:w="51" w:type="dxa"/>
          <w:trHeight w:val="22"/>
        </w:trPr>
        <w:tc>
          <w:tcPr>
            <w:tcW w:w="1030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3C1C7DD5" w14:textId="2E2B75DB" w:rsidR="00731168" w:rsidRPr="00160C84" w:rsidRDefault="00731168" w:rsidP="00BB6CC4">
            <w:pPr>
              <w:rPr>
                <w:szCs w:val="22"/>
              </w:rPr>
            </w:pPr>
            <w:r>
              <w:rPr>
                <w:rStyle w:val="Questionlabel"/>
                <w:color w:val="FFFFFF" w:themeColor="background1"/>
              </w:rPr>
              <w:t>Associated FMP (</w:t>
            </w:r>
            <w:r w:rsidR="00EF05A1">
              <w:rPr>
                <w:rStyle w:val="Questionlabel"/>
                <w:color w:val="FFFFFF" w:themeColor="background1"/>
              </w:rPr>
              <w:t xml:space="preserve">approved or </w:t>
            </w:r>
            <w:r>
              <w:rPr>
                <w:rStyle w:val="Questionlabel"/>
                <w:color w:val="FFFFFF" w:themeColor="background1"/>
              </w:rPr>
              <w:t>application)</w:t>
            </w:r>
          </w:p>
        </w:tc>
      </w:tr>
      <w:tr w:rsidR="00731168" w:rsidRPr="007A5EFD" w14:paraId="23DBBAEF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A276F95" w14:textId="77777777" w:rsidR="00731168" w:rsidRPr="00D710F3" w:rsidRDefault="00731168" w:rsidP="004B46FC">
            <w:pPr>
              <w:rPr>
                <w:rStyle w:val="Questionlabel"/>
              </w:rPr>
            </w:pPr>
            <w:r>
              <w:rPr>
                <w:rStyle w:val="Questionlabel"/>
              </w:rPr>
              <w:t>Document title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06EE8" w14:textId="77777777" w:rsidR="00731168" w:rsidRPr="00160C84" w:rsidRDefault="00731168" w:rsidP="00BB6CC4">
            <w:pPr>
              <w:rPr>
                <w:szCs w:val="22"/>
              </w:rPr>
            </w:pPr>
          </w:p>
        </w:tc>
      </w:tr>
      <w:tr w:rsidR="00731168" w:rsidRPr="007A5EFD" w14:paraId="2750CE5A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F9F3805" w14:textId="77777777" w:rsidR="00731168" w:rsidRDefault="00731168" w:rsidP="00BB6CC4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Document number </w:t>
            </w:r>
          </w:p>
          <w:p w14:paraId="5A34DF72" w14:textId="77777777" w:rsidR="00731168" w:rsidRPr="0074119A" w:rsidRDefault="00731168" w:rsidP="00BB6CC4">
            <w:pPr>
              <w:rPr>
                <w:rStyle w:val="Questionlabel"/>
                <w:b w:val="0"/>
                <w:bCs w:val="0"/>
              </w:rPr>
            </w:pPr>
            <w:r w:rsidRPr="0074119A">
              <w:rPr>
                <w:rStyle w:val="Questionlabel"/>
                <w:b w:val="0"/>
                <w:bCs w:val="0"/>
                <w:sz w:val="18"/>
                <w:szCs w:val="16"/>
              </w:rPr>
              <w:t>(include revision number).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D0B21" w14:textId="77777777" w:rsidR="00731168" w:rsidRPr="00160C84" w:rsidRDefault="00731168" w:rsidP="00BB6CC4">
            <w:pPr>
              <w:rPr>
                <w:szCs w:val="22"/>
              </w:rPr>
            </w:pPr>
          </w:p>
        </w:tc>
      </w:tr>
      <w:tr w:rsidR="00731168" w:rsidRPr="007A5EFD" w14:paraId="70F58B45" w14:textId="77777777" w:rsidTr="00677C50">
        <w:trPr>
          <w:gridAfter w:val="1"/>
          <w:wAfter w:w="51" w:type="dxa"/>
          <w:trHeight w:val="144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209129B" w14:textId="77777777" w:rsidR="00731168" w:rsidRDefault="00731168" w:rsidP="00BB6CC4">
            <w:pPr>
              <w:rPr>
                <w:rStyle w:val="Questionlabel"/>
              </w:rPr>
            </w:pPr>
            <w:r>
              <w:rPr>
                <w:rStyle w:val="Questionlabel"/>
              </w:rPr>
              <w:t>Approval and expiry dates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11BC231" w14:textId="0E7358BE" w:rsidR="00731168" w:rsidRPr="00295CD8" w:rsidRDefault="00731168" w:rsidP="00731168">
            <w:pPr>
              <w:rPr>
                <w:i/>
                <w:iCs/>
                <w:szCs w:val="22"/>
              </w:rPr>
            </w:pPr>
            <w:r>
              <w:rPr>
                <w:szCs w:val="22"/>
              </w:rPr>
              <w:t xml:space="preserve">DD/MM/YYYY - DD/MM/YYYY </w:t>
            </w:r>
            <w:r w:rsidRPr="00EF05A1">
              <w:rPr>
                <w:color w:val="F4551A" w:themeColor="accent1"/>
                <w:szCs w:val="22"/>
              </w:rPr>
              <w:t>or lodged for assessment</w:t>
            </w:r>
          </w:p>
        </w:tc>
      </w:tr>
      <w:tr w:rsidR="00454DA2" w:rsidRPr="007A5EFD" w14:paraId="3261FAC8" w14:textId="77777777" w:rsidTr="00677C50">
        <w:trPr>
          <w:gridAfter w:val="1"/>
          <w:wAfter w:w="51" w:type="dxa"/>
          <w:trHeight w:val="144"/>
        </w:trPr>
        <w:tc>
          <w:tcPr>
            <w:tcW w:w="1030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2F2B6434" w14:textId="77777777" w:rsidR="00454DA2" w:rsidRPr="00677C50" w:rsidRDefault="00454DA2" w:rsidP="00677C50">
            <w:pPr>
              <w:rPr>
                <w:b/>
                <w:bCs/>
              </w:rPr>
            </w:pPr>
            <w:r w:rsidRPr="00677C50">
              <w:rPr>
                <w:b/>
                <w:bCs/>
              </w:rPr>
              <w:t>Previous production</w:t>
            </w:r>
          </w:p>
          <w:p w14:paraId="740657C4" w14:textId="2EAFFA75" w:rsidR="00210C4B" w:rsidRPr="00454DA2" w:rsidRDefault="00210C4B" w:rsidP="00677C50">
            <w:r>
              <w:t>Complete the following tables (as applicable) where the application applies to a previously producing field</w:t>
            </w:r>
          </w:p>
        </w:tc>
      </w:tr>
      <w:tr w:rsidR="001A49CF" w:rsidRPr="007A5EFD" w14:paraId="04425AAF" w14:textId="77777777" w:rsidTr="00677C50">
        <w:trPr>
          <w:gridAfter w:val="1"/>
          <w:wAfter w:w="51" w:type="dxa"/>
          <w:trHeight w:val="22"/>
        </w:trPr>
        <w:tc>
          <w:tcPr>
            <w:tcW w:w="1030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D3D5DC" w:themeFill="text1" w:themeFillTint="33"/>
            <w:noWrap/>
            <w:tcMar>
              <w:top w:w="108" w:type="dxa"/>
              <w:bottom w:w="108" w:type="dxa"/>
            </w:tcMar>
            <w:vAlign w:val="center"/>
          </w:tcPr>
          <w:p w14:paraId="472F7FB0" w14:textId="701A4E6C" w:rsidR="001A49CF" w:rsidRPr="00160C84" w:rsidRDefault="001A49CF" w:rsidP="00B41352">
            <w:pPr>
              <w:rPr>
                <w:szCs w:val="22"/>
              </w:rPr>
            </w:pPr>
            <w:r>
              <w:rPr>
                <w:rStyle w:val="Questionlabel"/>
              </w:rPr>
              <w:t xml:space="preserve">Details of </w:t>
            </w:r>
            <w:r w:rsidR="00701494">
              <w:rPr>
                <w:rStyle w:val="Questionlabel"/>
              </w:rPr>
              <w:t xml:space="preserve">any </w:t>
            </w:r>
            <w:r>
              <w:rPr>
                <w:rStyle w:val="Questionlabel"/>
              </w:rPr>
              <w:t>applicable RoR</w:t>
            </w:r>
          </w:p>
        </w:tc>
      </w:tr>
      <w:tr w:rsidR="001A49CF" w:rsidRPr="007A5EFD" w14:paraId="37B87812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09D9397" w14:textId="21961DC5" w:rsidR="001A49CF" w:rsidRDefault="001A49CF" w:rsidP="00B41352">
            <w:pPr>
              <w:rPr>
                <w:rStyle w:val="Questionlabel"/>
              </w:rPr>
            </w:pPr>
            <w:r>
              <w:rPr>
                <w:rStyle w:val="Questionlabel"/>
              </w:rPr>
              <w:t>Doc</w:t>
            </w:r>
            <w:r w:rsidR="0074119A">
              <w:rPr>
                <w:rStyle w:val="Questionlabel"/>
              </w:rPr>
              <w:t>ument</w:t>
            </w:r>
            <w:r>
              <w:rPr>
                <w:rStyle w:val="Questionlabel"/>
              </w:rPr>
              <w:t xml:space="preserve"> title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E9B4C" w14:textId="77777777" w:rsidR="001A49CF" w:rsidRPr="00160C84" w:rsidRDefault="001A49CF" w:rsidP="00B41352">
            <w:pPr>
              <w:rPr>
                <w:szCs w:val="22"/>
              </w:rPr>
            </w:pPr>
          </w:p>
        </w:tc>
      </w:tr>
      <w:tr w:rsidR="001A49CF" w:rsidRPr="007A5EFD" w14:paraId="36DD58EB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5554A2A" w14:textId="77777777" w:rsidR="0074119A" w:rsidRDefault="001A49CF" w:rsidP="00B41352">
            <w:pPr>
              <w:rPr>
                <w:rStyle w:val="Questionlabel"/>
              </w:rPr>
            </w:pPr>
            <w:r>
              <w:rPr>
                <w:rStyle w:val="Questionlabel"/>
              </w:rPr>
              <w:t>Doc</w:t>
            </w:r>
            <w:r w:rsidR="0074119A">
              <w:rPr>
                <w:rStyle w:val="Questionlabel"/>
              </w:rPr>
              <w:t>ument</w:t>
            </w:r>
            <w:r>
              <w:rPr>
                <w:rStyle w:val="Questionlabel"/>
              </w:rPr>
              <w:t xml:space="preserve"> number </w:t>
            </w:r>
          </w:p>
          <w:p w14:paraId="3AE30CA0" w14:textId="252FB7C9" w:rsidR="001A49CF" w:rsidRPr="0074119A" w:rsidRDefault="0074119A" w:rsidP="00B41352">
            <w:pPr>
              <w:rPr>
                <w:rStyle w:val="Questionlabel"/>
                <w:b w:val="0"/>
                <w:bCs w:val="0"/>
              </w:rPr>
            </w:pPr>
            <w:r w:rsidRPr="0074119A">
              <w:rPr>
                <w:rStyle w:val="Questionlabel"/>
                <w:b w:val="0"/>
                <w:bCs w:val="0"/>
                <w:sz w:val="18"/>
                <w:szCs w:val="16"/>
              </w:rPr>
              <w:t>(</w:t>
            </w:r>
            <w:r w:rsidR="001A49CF" w:rsidRPr="0074119A">
              <w:rPr>
                <w:rStyle w:val="Questionlabel"/>
                <w:b w:val="0"/>
                <w:bCs w:val="0"/>
                <w:sz w:val="18"/>
                <w:szCs w:val="16"/>
              </w:rPr>
              <w:t>incl</w:t>
            </w:r>
            <w:r w:rsidRPr="0074119A">
              <w:rPr>
                <w:rStyle w:val="Questionlabel"/>
                <w:b w:val="0"/>
                <w:bCs w:val="0"/>
                <w:sz w:val="18"/>
                <w:szCs w:val="16"/>
              </w:rPr>
              <w:t>ude</w:t>
            </w:r>
            <w:r w:rsidR="001A49CF" w:rsidRPr="0074119A">
              <w:rPr>
                <w:rStyle w:val="Questionlabel"/>
                <w:b w:val="0"/>
                <w:bCs w:val="0"/>
                <w:sz w:val="18"/>
                <w:szCs w:val="16"/>
              </w:rPr>
              <w:t xml:space="preserve"> rev</w:t>
            </w:r>
            <w:r w:rsidRPr="0074119A">
              <w:rPr>
                <w:rStyle w:val="Questionlabel"/>
                <w:b w:val="0"/>
                <w:bCs w:val="0"/>
                <w:sz w:val="18"/>
                <w:szCs w:val="16"/>
              </w:rPr>
              <w:t>ision</w:t>
            </w:r>
            <w:r w:rsidR="001A49CF" w:rsidRPr="0074119A">
              <w:rPr>
                <w:rStyle w:val="Questionlabel"/>
                <w:b w:val="0"/>
                <w:bCs w:val="0"/>
                <w:sz w:val="18"/>
                <w:szCs w:val="16"/>
              </w:rPr>
              <w:t xml:space="preserve"> n</w:t>
            </w:r>
            <w:r w:rsidRPr="0074119A">
              <w:rPr>
                <w:rStyle w:val="Questionlabel"/>
                <w:b w:val="0"/>
                <w:bCs w:val="0"/>
                <w:sz w:val="18"/>
                <w:szCs w:val="16"/>
              </w:rPr>
              <w:t>umber)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C6937" w14:textId="77777777" w:rsidR="001A49CF" w:rsidRPr="00160C84" w:rsidRDefault="001A49CF" w:rsidP="00B41352">
            <w:pPr>
              <w:rPr>
                <w:szCs w:val="22"/>
              </w:rPr>
            </w:pPr>
          </w:p>
        </w:tc>
      </w:tr>
      <w:tr w:rsidR="003D211A" w:rsidRPr="007A5EFD" w14:paraId="575F7D55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4A90576" w14:textId="294B7485" w:rsidR="003D211A" w:rsidRDefault="003D211A" w:rsidP="00B41352">
            <w:pPr>
              <w:rPr>
                <w:rStyle w:val="Questionlabel"/>
              </w:rPr>
            </w:pPr>
            <w:r>
              <w:rPr>
                <w:rStyle w:val="Questionlabel"/>
              </w:rPr>
              <w:t>Approval and expiry dates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6EF84" w14:textId="2A1B0E13" w:rsidR="003D211A" w:rsidRPr="00160C84" w:rsidRDefault="003D211A" w:rsidP="00B41352">
            <w:pPr>
              <w:rPr>
                <w:szCs w:val="22"/>
              </w:rPr>
            </w:pPr>
            <w:r>
              <w:rPr>
                <w:szCs w:val="22"/>
              </w:rPr>
              <w:t>DD/MM/YYYY - DD/MM/YYYY</w:t>
            </w:r>
          </w:p>
        </w:tc>
      </w:tr>
      <w:tr w:rsidR="00732A61" w:rsidRPr="00160C84" w14:paraId="7B40B945" w14:textId="77777777" w:rsidTr="00677C50">
        <w:trPr>
          <w:gridAfter w:val="1"/>
          <w:wAfter w:w="51" w:type="dxa"/>
          <w:trHeight w:val="22"/>
        </w:trPr>
        <w:tc>
          <w:tcPr>
            <w:tcW w:w="1030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D3D5DC" w:themeFill="text1" w:themeFillTint="33"/>
            <w:noWrap/>
            <w:tcMar>
              <w:top w:w="108" w:type="dxa"/>
              <w:bottom w:w="108" w:type="dxa"/>
            </w:tcMar>
            <w:vAlign w:val="center"/>
          </w:tcPr>
          <w:p w14:paraId="6872129B" w14:textId="5F25808E" w:rsidR="00732A61" w:rsidRPr="00160C84" w:rsidRDefault="00732A61" w:rsidP="00A47E33">
            <w:pPr>
              <w:rPr>
                <w:szCs w:val="22"/>
              </w:rPr>
            </w:pPr>
            <w:r>
              <w:rPr>
                <w:rStyle w:val="Questionlabel"/>
              </w:rPr>
              <w:t>Details of any applicable approval to recover appraisal gas</w:t>
            </w:r>
          </w:p>
        </w:tc>
      </w:tr>
      <w:tr w:rsidR="00732A61" w:rsidRPr="00160C84" w14:paraId="05396BD3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D107AA8" w14:textId="50A430C8" w:rsidR="00732A61" w:rsidRDefault="00732A61" w:rsidP="00A47E33">
            <w:pPr>
              <w:rPr>
                <w:rStyle w:val="Questionlabel"/>
              </w:rPr>
            </w:pPr>
            <w:r>
              <w:rPr>
                <w:rStyle w:val="Questionlabel"/>
              </w:rPr>
              <w:t>Doc</w:t>
            </w:r>
            <w:r w:rsidR="0074119A">
              <w:rPr>
                <w:rStyle w:val="Questionlabel"/>
              </w:rPr>
              <w:t>ument</w:t>
            </w:r>
            <w:r>
              <w:rPr>
                <w:rStyle w:val="Questionlabel"/>
              </w:rPr>
              <w:t xml:space="preserve"> title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E8320" w14:textId="77777777" w:rsidR="00732A61" w:rsidRPr="00160C84" w:rsidRDefault="00732A61" w:rsidP="00A47E33">
            <w:pPr>
              <w:rPr>
                <w:szCs w:val="22"/>
              </w:rPr>
            </w:pPr>
          </w:p>
        </w:tc>
      </w:tr>
      <w:tr w:rsidR="00732A61" w:rsidRPr="00160C84" w14:paraId="2449CBF7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215235B" w14:textId="77777777" w:rsidR="0074119A" w:rsidRDefault="00732A61" w:rsidP="00A47E33">
            <w:pPr>
              <w:rPr>
                <w:rStyle w:val="Questionlabel"/>
              </w:rPr>
            </w:pPr>
            <w:r>
              <w:rPr>
                <w:rStyle w:val="Questionlabel"/>
              </w:rPr>
              <w:lastRenderedPageBreak/>
              <w:t>Doc</w:t>
            </w:r>
            <w:r w:rsidR="0074119A">
              <w:rPr>
                <w:rStyle w:val="Questionlabel"/>
              </w:rPr>
              <w:t>ument</w:t>
            </w:r>
            <w:r>
              <w:rPr>
                <w:rStyle w:val="Questionlabel"/>
              </w:rPr>
              <w:t xml:space="preserve"> number </w:t>
            </w:r>
          </w:p>
          <w:p w14:paraId="06EA213F" w14:textId="27C82616" w:rsidR="00732A61" w:rsidRPr="0074119A" w:rsidRDefault="0074119A" w:rsidP="00A47E33">
            <w:pPr>
              <w:rPr>
                <w:rStyle w:val="Questionlabel"/>
                <w:b w:val="0"/>
                <w:bCs w:val="0"/>
              </w:rPr>
            </w:pPr>
            <w:r w:rsidRPr="0074119A">
              <w:rPr>
                <w:rStyle w:val="Questionlabel"/>
                <w:b w:val="0"/>
                <w:bCs w:val="0"/>
                <w:sz w:val="18"/>
                <w:szCs w:val="16"/>
              </w:rPr>
              <w:t>(</w:t>
            </w:r>
            <w:r w:rsidR="00732A61" w:rsidRPr="0074119A">
              <w:rPr>
                <w:rStyle w:val="Questionlabel"/>
                <w:b w:val="0"/>
                <w:bCs w:val="0"/>
                <w:sz w:val="18"/>
                <w:szCs w:val="16"/>
              </w:rPr>
              <w:t>incl</w:t>
            </w:r>
            <w:r w:rsidRPr="0074119A">
              <w:rPr>
                <w:rStyle w:val="Questionlabel"/>
                <w:b w:val="0"/>
                <w:bCs w:val="0"/>
                <w:sz w:val="18"/>
                <w:szCs w:val="16"/>
              </w:rPr>
              <w:t>ude</w:t>
            </w:r>
            <w:r w:rsidR="00732A61" w:rsidRPr="0074119A">
              <w:rPr>
                <w:rStyle w:val="Questionlabel"/>
                <w:b w:val="0"/>
                <w:bCs w:val="0"/>
                <w:sz w:val="18"/>
                <w:szCs w:val="16"/>
              </w:rPr>
              <w:t xml:space="preserve"> rev</w:t>
            </w:r>
            <w:r w:rsidRPr="0074119A">
              <w:rPr>
                <w:rStyle w:val="Questionlabel"/>
                <w:b w:val="0"/>
                <w:bCs w:val="0"/>
                <w:sz w:val="18"/>
                <w:szCs w:val="16"/>
              </w:rPr>
              <w:t>ision</w:t>
            </w:r>
            <w:r w:rsidR="00732A61" w:rsidRPr="0074119A">
              <w:rPr>
                <w:rStyle w:val="Questionlabel"/>
                <w:b w:val="0"/>
                <w:bCs w:val="0"/>
                <w:sz w:val="18"/>
                <w:szCs w:val="16"/>
              </w:rPr>
              <w:t xml:space="preserve"> </w:t>
            </w:r>
            <w:r w:rsidRPr="0074119A">
              <w:rPr>
                <w:rStyle w:val="Questionlabel"/>
                <w:b w:val="0"/>
                <w:bCs w:val="0"/>
                <w:sz w:val="18"/>
                <w:szCs w:val="16"/>
              </w:rPr>
              <w:t>number)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A2C13" w14:textId="77777777" w:rsidR="00732A61" w:rsidRPr="00160C84" w:rsidRDefault="00732A61" w:rsidP="00A47E33">
            <w:pPr>
              <w:rPr>
                <w:szCs w:val="22"/>
              </w:rPr>
            </w:pPr>
          </w:p>
        </w:tc>
      </w:tr>
      <w:tr w:rsidR="00732A61" w:rsidRPr="00160C84" w14:paraId="10FE4465" w14:textId="77777777" w:rsidTr="00677C50">
        <w:trPr>
          <w:gridAfter w:val="1"/>
          <w:wAfter w:w="51" w:type="dxa"/>
          <w:trHeight w:val="22"/>
        </w:trPr>
        <w:tc>
          <w:tcPr>
            <w:tcW w:w="300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E228E42" w14:textId="77777777" w:rsidR="00732A61" w:rsidRDefault="00732A61" w:rsidP="00A47E33">
            <w:pPr>
              <w:rPr>
                <w:rStyle w:val="Questionlabel"/>
              </w:rPr>
            </w:pPr>
            <w:r>
              <w:rPr>
                <w:rStyle w:val="Questionlabel"/>
              </w:rPr>
              <w:t>Approval and expiry dates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85769" w14:textId="77777777" w:rsidR="00732A61" w:rsidRPr="00160C84" w:rsidRDefault="00732A61" w:rsidP="00A47E33">
            <w:pPr>
              <w:rPr>
                <w:szCs w:val="22"/>
              </w:rPr>
            </w:pPr>
            <w:r>
              <w:rPr>
                <w:szCs w:val="22"/>
              </w:rPr>
              <w:t>DD/MM/YYYY - DD/MM/YYYY</w:t>
            </w:r>
          </w:p>
        </w:tc>
      </w:tr>
      <w:tr w:rsidR="000E5F8B" w:rsidRPr="006360EE" w14:paraId="190A1ED6" w14:textId="77777777" w:rsidTr="00677C50">
        <w:trPr>
          <w:gridAfter w:val="1"/>
          <w:wAfter w:w="51" w:type="dxa"/>
          <w:trHeight w:val="581"/>
        </w:trPr>
        <w:tc>
          <w:tcPr>
            <w:tcW w:w="10302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5DC" w:themeFill="text1" w:themeFillTint="33"/>
            <w:noWrap/>
            <w:tcMar>
              <w:top w:w="108" w:type="dxa"/>
              <w:bottom w:w="108" w:type="dxa"/>
            </w:tcMar>
          </w:tcPr>
          <w:p w14:paraId="4E22685A" w14:textId="2ED04EA8" w:rsidR="000E5F8B" w:rsidRDefault="000E5F8B" w:rsidP="002957CC">
            <w:pPr>
              <w:keepNext/>
              <w:tabs>
                <w:tab w:val="left" w:pos="2063"/>
              </w:tabs>
              <w:rPr>
                <w:b/>
                <w:bCs/>
                <w:szCs w:val="22"/>
              </w:rPr>
            </w:pPr>
            <w:r w:rsidRPr="000E5F8B">
              <w:rPr>
                <w:b/>
                <w:bCs/>
                <w:szCs w:val="22"/>
              </w:rPr>
              <w:t xml:space="preserve">Past production performance </w:t>
            </w:r>
            <w:r w:rsidRPr="004F75D8">
              <w:rPr>
                <w:b/>
                <w:bCs/>
                <w:szCs w:val="22"/>
              </w:rPr>
              <w:t>of wells and pools in the field</w:t>
            </w:r>
            <w:r w:rsidR="002957CC">
              <w:t xml:space="preserve"> </w:t>
            </w:r>
            <w:r w:rsidR="0074119A">
              <w:t>–</w:t>
            </w:r>
            <w:r w:rsidR="004A49D4">
              <w:t xml:space="preserve"> </w:t>
            </w:r>
            <w:r w:rsidR="0074119A">
              <w:t>Last 12 months, m</w:t>
            </w:r>
            <w:r w:rsidR="002957CC">
              <w:t xml:space="preserve">ust be </w:t>
            </w:r>
            <w:r w:rsidR="002957CC" w:rsidRPr="00FC267C">
              <w:t xml:space="preserve">consistent with </w:t>
            </w:r>
            <w:r w:rsidR="002957CC">
              <w:t>previously reported data e.g. Annual report</w:t>
            </w:r>
          </w:p>
        </w:tc>
      </w:tr>
      <w:tr w:rsidR="00B41352" w:rsidRPr="005E030A" w14:paraId="0DDB4711" w14:textId="77777777" w:rsidTr="00677C50">
        <w:trPr>
          <w:gridAfter w:val="1"/>
          <w:wAfter w:w="51" w:type="dxa"/>
          <w:trHeight w:val="76"/>
        </w:trPr>
        <w:tc>
          <w:tcPr>
            <w:tcW w:w="21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  <w:vAlign w:val="center"/>
          </w:tcPr>
          <w:p w14:paraId="3715C077" w14:textId="77777777" w:rsidR="00B41352" w:rsidRPr="005E030A" w:rsidRDefault="00B41352" w:rsidP="00A47E33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>
              <w:rPr>
                <w:b/>
              </w:rPr>
              <w:t>Calendar m</w:t>
            </w:r>
            <w:r w:rsidRPr="00447861">
              <w:rPr>
                <w:b/>
              </w:rPr>
              <w:t>onth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55358" w14:textId="77777777" w:rsidR="00B41352" w:rsidRPr="005E030A" w:rsidRDefault="00B41352" w:rsidP="00A47E33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>
              <w:rPr>
                <w:b/>
              </w:rPr>
              <w:t>Actual field p</w:t>
            </w:r>
            <w:r w:rsidRPr="00A45192">
              <w:rPr>
                <w:b/>
              </w:rPr>
              <w:t>roduction (mmscf/day</w:t>
            </w:r>
            <w:r w:rsidRPr="001C30EB">
              <w:rPr>
                <w:b/>
              </w:rPr>
              <w:t>)</w:t>
            </w:r>
          </w:p>
        </w:tc>
      </w:tr>
      <w:tr w:rsidR="004F75D8" w:rsidRPr="00F02026" w14:paraId="26C7543A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3AE44D5C" w14:textId="4171ADF1" w:rsidR="004F75D8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 xml:space="preserve">1    </w:t>
            </w:r>
            <w:r w:rsidRPr="001F5D66">
              <w:rPr>
                <w:rStyle w:val="Questionlabel"/>
                <w:bCs w:val="0"/>
                <w:color w:val="F4551A" w:themeColor="text2"/>
              </w:rPr>
              <w:t>E.g April 202</w:t>
            </w:r>
            <w:r w:rsidR="007A26A4" w:rsidRPr="001F5D66">
              <w:rPr>
                <w:rStyle w:val="Questionlabel"/>
                <w:bCs w:val="0"/>
                <w:color w:val="F4551A" w:themeColor="text2"/>
              </w:rPr>
              <w:t>4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A7B9" w14:textId="77777777" w:rsidR="004F75D8" w:rsidRPr="00F02026" w:rsidRDefault="004F75D8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B41352" w:rsidRPr="00F02026" w14:paraId="03C6926D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47F6FDC0" w14:textId="1AE4ADF8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2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CFB9" w14:textId="7777777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B41352" w:rsidRPr="00F02026" w14:paraId="22C00B94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73EC0522" w14:textId="51F2D06B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3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2D42" w14:textId="7777777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B41352" w:rsidRPr="00F02026" w14:paraId="411B1C45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3C88F4FF" w14:textId="6B32841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4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D521" w14:textId="7777777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B41352" w:rsidRPr="00F02026" w14:paraId="644062F2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48184F45" w14:textId="0C0263CA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5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473A" w14:textId="7777777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B41352" w:rsidRPr="00F02026" w14:paraId="2EE2136F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1520C6D1" w14:textId="52BAF28E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6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9320" w14:textId="7777777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B41352" w:rsidRPr="00F02026" w14:paraId="42D13179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321056E0" w14:textId="68F817F0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7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9A2B" w14:textId="7777777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B41352" w:rsidRPr="00F02026" w14:paraId="4CC51C1B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6E63BE3B" w14:textId="10BB30AD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8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3ADE" w14:textId="7777777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B41352" w:rsidRPr="00F02026" w14:paraId="04D48E2E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40D42042" w14:textId="78471232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9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5B62" w14:textId="7777777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B41352" w:rsidRPr="00F02026" w14:paraId="05345A71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695F2A70" w14:textId="4E7AFC62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10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F866" w14:textId="7777777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B41352" w:rsidRPr="00F02026" w14:paraId="46C8AE9F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447E5E6B" w14:textId="79C57992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11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501" w14:textId="77777777" w:rsidR="00B41352" w:rsidRPr="00F02026" w:rsidRDefault="00B41352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26912377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5364525D" w14:textId="0C097419" w:rsidR="00313FD5" w:rsidRDefault="00313FD5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12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974C" w14:textId="77777777" w:rsidR="00313FD5" w:rsidRPr="00F02026" w:rsidRDefault="00313FD5" w:rsidP="00A47E33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454DA2" w:rsidRPr="00210C4B" w14:paraId="514DDB87" w14:textId="77777777" w:rsidTr="00677C50">
        <w:trPr>
          <w:gridAfter w:val="1"/>
          <w:wAfter w:w="51" w:type="dxa"/>
          <w:trHeight w:val="20"/>
        </w:trPr>
        <w:tc>
          <w:tcPr>
            <w:tcW w:w="103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413FBCCE" w14:textId="77777777" w:rsidR="00210C4B" w:rsidRPr="00677C50" w:rsidRDefault="00454DA2" w:rsidP="000B1DE4">
            <w:pPr>
              <w:pageBreakBefore/>
              <w:rPr>
                <w:b/>
                <w:bCs/>
              </w:rPr>
            </w:pPr>
            <w:r w:rsidRPr="00677C50">
              <w:rPr>
                <w:b/>
                <w:bCs/>
              </w:rPr>
              <w:lastRenderedPageBreak/>
              <w:t xml:space="preserve">Proposed rate of recovery </w:t>
            </w:r>
          </w:p>
          <w:p w14:paraId="6D50D6D0" w14:textId="74AD8E79" w:rsidR="00454DA2" w:rsidRPr="00210C4B" w:rsidRDefault="00454DA2" w:rsidP="00677C50">
            <w:pPr>
              <w:rPr>
                <w:rStyle w:val="Questionlabel"/>
                <w:sz w:val="24"/>
                <w:szCs w:val="22"/>
              </w:rPr>
            </w:pPr>
            <w:r w:rsidRPr="00210C4B">
              <w:t>Must be consistent with projected production profile under FMP</w:t>
            </w:r>
          </w:p>
        </w:tc>
      </w:tr>
      <w:tr w:rsidR="003F23B1" w:rsidRPr="00677C50" w14:paraId="688D18EA" w14:textId="77777777" w:rsidTr="00677C50">
        <w:trPr>
          <w:gridAfter w:val="1"/>
          <w:wAfter w:w="51" w:type="dxa"/>
          <w:trHeight w:val="27"/>
          <w:tblHeader/>
        </w:trPr>
        <w:tc>
          <w:tcPr>
            <w:tcW w:w="103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5DC" w:themeFill="text1" w:themeFillTint="33"/>
            <w:noWrap/>
            <w:tcMar>
              <w:top w:w="108" w:type="dxa"/>
              <w:bottom w:w="108" w:type="dxa"/>
            </w:tcMar>
          </w:tcPr>
          <w:p w14:paraId="3F382916" w14:textId="7B878B6C" w:rsidR="003F23B1" w:rsidRPr="00677C50" w:rsidRDefault="003F23B1" w:rsidP="003C79F2">
            <w:pPr>
              <w:keepNext/>
              <w:tabs>
                <w:tab w:val="left" w:pos="2063"/>
              </w:tabs>
              <w:rPr>
                <w:rStyle w:val="Questionlabel"/>
              </w:rPr>
            </w:pPr>
            <w:bookmarkStart w:id="0" w:name="_Hlk204950038"/>
            <w:r w:rsidRPr="00677C50">
              <w:rPr>
                <w:rStyle w:val="Questionlabel"/>
              </w:rPr>
              <w:t xml:space="preserve">Monthly </w:t>
            </w:r>
            <w:r w:rsidR="00B12BED" w:rsidRPr="00677C50">
              <w:rPr>
                <w:rStyle w:val="Questionlabel"/>
              </w:rPr>
              <w:t xml:space="preserve">forecasts </w:t>
            </w:r>
            <w:r w:rsidR="00B12BED" w:rsidRPr="00677C50">
              <w:rPr>
                <w:rStyle w:val="Questionlabel"/>
                <w:b w:val="0"/>
                <w:bCs w:val="0"/>
              </w:rPr>
              <w:t>-</w:t>
            </w:r>
            <w:r w:rsidR="003C79F2" w:rsidRPr="00677C50">
              <w:rPr>
                <w:rStyle w:val="Questionlabel"/>
                <w:b w:val="0"/>
                <w:bCs w:val="0"/>
              </w:rPr>
              <w:t xml:space="preserve"> F</w:t>
            </w:r>
            <w:r w:rsidRPr="00677C50">
              <w:rPr>
                <w:rStyle w:val="Questionlabel"/>
                <w:b w:val="0"/>
                <w:bCs w:val="0"/>
              </w:rPr>
              <w:t>irst 12 months of production after approval</w:t>
            </w:r>
            <w:r w:rsidR="00A45192" w:rsidRPr="00677C50">
              <w:rPr>
                <w:rStyle w:val="Questionlabel"/>
                <w:b w:val="0"/>
                <w:bCs w:val="0"/>
              </w:rPr>
              <w:t xml:space="preserve"> i.e. FMP Yr 1</w:t>
            </w:r>
          </w:p>
        </w:tc>
      </w:tr>
      <w:tr w:rsidR="00897159" w:rsidRPr="00F02026" w14:paraId="561402F6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  <w:vAlign w:val="center"/>
          </w:tcPr>
          <w:p w14:paraId="0801C6BE" w14:textId="3B84B437" w:rsidR="00897159" w:rsidRPr="005E030A" w:rsidRDefault="00897159" w:rsidP="003F23B1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>
              <w:rPr>
                <w:b/>
              </w:rPr>
              <w:t>Calendar m</w:t>
            </w:r>
            <w:r w:rsidRPr="00447861">
              <w:rPr>
                <w:b/>
              </w:rPr>
              <w:t>onth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BFE1" w14:textId="7E78EC61" w:rsidR="00897159" w:rsidRPr="005E030A" w:rsidRDefault="00897159" w:rsidP="00A45192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 w:rsidRPr="00A45192">
              <w:rPr>
                <w:b/>
              </w:rPr>
              <w:t xml:space="preserve">Expected </w:t>
            </w:r>
            <w:r w:rsidR="007A26A4">
              <w:rPr>
                <w:b/>
              </w:rPr>
              <w:t xml:space="preserve">field </w:t>
            </w:r>
            <w:r w:rsidRPr="00A45192">
              <w:rPr>
                <w:b/>
              </w:rPr>
              <w:t>production (mmscf/day</w:t>
            </w:r>
            <w:r w:rsidRPr="001C30EB">
              <w:rPr>
                <w:b/>
              </w:rPr>
              <w:t>)</w:t>
            </w:r>
            <w:r w:rsidR="00942998">
              <w:rPr>
                <w:rStyle w:val="FootnoteReference"/>
                <w:b/>
              </w:rPr>
              <w:footnoteReference w:id="5"/>
            </w:r>
            <w:r w:rsidR="00942998">
              <w:rPr>
                <w:rStyle w:val="FootnoteReference"/>
                <w:b/>
              </w:rPr>
              <w:footnoteReference w:id="6"/>
            </w:r>
          </w:p>
        </w:tc>
      </w:tr>
      <w:tr w:rsidR="00897159" w:rsidRPr="00F02026" w14:paraId="2014CEB0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58C28A9B" w14:textId="77777777" w:rsidR="00897159" w:rsidRPr="005E030A" w:rsidRDefault="00897159" w:rsidP="003F23B1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4416" w14:textId="6C079703" w:rsidR="00897159" w:rsidRPr="005E030A" w:rsidRDefault="00A45192" w:rsidP="003F23B1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>
              <w:rPr>
                <w:b/>
              </w:rPr>
              <w:t>Low range scenario</w:t>
            </w:r>
            <w:r w:rsidRPr="00F02026">
              <w:rPr>
                <w:b/>
              </w:rPr>
              <w:t xml:space="preserve"> </w:t>
            </w: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C96D" w14:textId="7CD469E7" w:rsidR="00897159" w:rsidRPr="005E030A" w:rsidRDefault="00701494" w:rsidP="003F23B1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>
              <w:rPr>
                <w:rStyle w:val="Questionlabel"/>
              </w:rPr>
              <w:t xml:space="preserve">Best </w:t>
            </w:r>
            <w:r w:rsidR="001C30EB">
              <w:rPr>
                <w:rStyle w:val="Questionlabel"/>
              </w:rPr>
              <w:t xml:space="preserve">(mid) </w:t>
            </w:r>
            <w:r>
              <w:rPr>
                <w:rStyle w:val="Questionlabel"/>
              </w:rPr>
              <w:t>estimate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9AC8" w14:textId="7F72938C" w:rsidR="00897159" w:rsidRPr="005E030A" w:rsidRDefault="00A45192" w:rsidP="00A45192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 w:rsidRPr="00F02026">
              <w:rPr>
                <w:b/>
              </w:rPr>
              <w:t>High</w:t>
            </w:r>
            <w:r>
              <w:rPr>
                <w:b/>
              </w:rPr>
              <w:t xml:space="preserve"> range scenario</w:t>
            </w:r>
          </w:p>
        </w:tc>
      </w:tr>
      <w:tr w:rsidR="00313FD5" w:rsidRPr="00F02026" w14:paraId="436694CD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5949FC38" w14:textId="45D6F203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 xml:space="preserve">1    </w:t>
            </w:r>
            <w:r w:rsidRPr="001F5D66">
              <w:rPr>
                <w:rStyle w:val="Questionlabel"/>
                <w:bCs w:val="0"/>
                <w:color w:val="F4551A" w:themeColor="text2"/>
              </w:rPr>
              <w:t>E.g</w:t>
            </w:r>
            <w:r w:rsidR="005D4901">
              <w:rPr>
                <w:rStyle w:val="Questionlabel"/>
                <w:bCs w:val="0"/>
                <w:color w:val="F4551A" w:themeColor="text2"/>
              </w:rPr>
              <w:t>.</w:t>
            </w:r>
            <w:r w:rsidRPr="001F5D66">
              <w:rPr>
                <w:rStyle w:val="Questionlabel"/>
                <w:bCs w:val="0"/>
                <w:color w:val="F4551A" w:themeColor="text2"/>
              </w:rPr>
              <w:t xml:space="preserve"> April 2025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D8B9" w14:textId="75129249" w:rsidR="00313FD5" w:rsidRPr="00F02026" w:rsidRDefault="007D3876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 w:rsidRPr="001F5D66">
              <w:rPr>
                <w:rStyle w:val="Questionlabel"/>
                <w:bCs w:val="0"/>
                <w:color w:val="F4551A" w:themeColor="text2"/>
              </w:rPr>
              <w:t>E.g</w:t>
            </w:r>
            <w:r>
              <w:rPr>
                <w:rStyle w:val="Questionlabel"/>
                <w:bCs w:val="0"/>
                <w:color w:val="F4551A" w:themeColor="text2"/>
              </w:rPr>
              <w:t>. 4</w:t>
            </w: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E5A8" w14:textId="397BC282" w:rsidR="00313FD5" w:rsidRPr="00F02026" w:rsidRDefault="007D3876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 w:rsidRPr="001F5D66">
              <w:rPr>
                <w:rStyle w:val="Questionlabel"/>
                <w:bCs w:val="0"/>
                <w:color w:val="F4551A" w:themeColor="text2"/>
              </w:rPr>
              <w:t>E.g</w:t>
            </w:r>
            <w:r>
              <w:rPr>
                <w:rStyle w:val="Questionlabel"/>
                <w:bCs w:val="0"/>
                <w:color w:val="F4551A" w:themeColor="text2"/>
              </w:rPr>
              <w:t>. 5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5A5D" w14:textId="4F200C91" w:rsidR="00313FD5" w:rsidRPr="00F02026" w:rsidRDefault="007D3876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 w:rsidRPr="001F5D66">
              <w:rPr>
                <w:rStyle w:val="Questionlabel"/>
                <w:bCs w:val="0"/>
                <w:color w:val="F4551A" w:themeColor="text2"/>
              </w:rPr>
              <w:t>E.g</w:t>
            </w:r>
            <w:r>
              <w:rPr>
                <w:rStyle w:val="Questionlabel"/>
                <w:bCs w:val="0"/>
                <w:color w:val="F4551A" w:themeColor="text2"/>
              </w:rPr>
              <w:t>. 6</w:t>
            </w:r>
          </w:p>
        </w:tc>
      </w:tr>
      <w:tr w:rsidR="00313FD5" w:rsidRPr="00F02026" w14:paraId="21A77053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51674F58" w14:textId="66B78CFF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2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B8C4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E9DA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1195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02F678AB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2F8CE8E9" w14:textId="2AA8FE3C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3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F46E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0C3C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8EB5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6253B887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447FF377" w14:textId="302E1758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4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F0AC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287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C0E5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1C5350B9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40DAFABE" w14:textId="734252BF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5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33DA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EA18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A6E3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50456025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434C7F3B" w14:textId="526D6A0A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6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D2D9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B58F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EA95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46B9790F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10865BC3" w14:textId="4A89D6D3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7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0609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19B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AC3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1C789328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546615C8" w14:textId="25034AA6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8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719F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C40B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ED1F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554F1E45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58B237A7" w14:textId="0A538EA9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9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DE81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B9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189D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75398309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574911BC" w14:textId="4294A064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10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3CE1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4693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1140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23BE4C08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3A64F8B7" w14:textId="5ADA029B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11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557A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10B8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A7F5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313FD5" w:rsidRPr="00F02026" w14:paraId="6FA68B99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56778335" w14:textId="78A2CBD2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12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59DA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D29D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A584" w14:textId="77777777" w:rsidR="00313FD5" w:rsidRPr="00F02026" w:rsidRDefault="00313FD5" w:rsidP="00313FD5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bookmarkEnd w:id="0"/>
      <w:tr w:rsidR="003F23B1" w:rsidRPr="00677C50" w14:paraId="1C0AF7E9" w14:textId="77777777" w:rsidTr="00677C50">
        <w:trPr>
          <w:gridAfter w:val="1"/>
          <w:wAfter w:w="51" w:type="dxa"/>
          <w:trHeight w:val="27"/>
        </w:trPr>
        <w:tc>
          <w:tcPr>
            <w:tcW w:w="103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5DC" w:themeFill="text1" w:themeFillTint="33"/>
            <w:noWrap/>
            <w:tcMar>
              <w:top w:w="108" w:type="dxa"/>
              <w:bottom w:w="108" w:type="dxa"/>
            </w:tcMar>
          </w:tcPr>
          <w:p w14:paraId="634653D5" w14:textId="11341860" w:rsidR="003F23B1" w:rsidRPr="00677C50" w:rsidRDefault="003F23B1" w:rsidP="005D7911">
            <w:pPr>
              <w:keepNext/>
              <w:spacing w:after="0"/>
              <w:rPr>
                <w:rStyle w:val="Questionlabel"/>
              </w:rPr>
            </w:pPr>
            <w:r w:rsidRPr="00677C50">
              <w:rPr>
                <w:rStyle w:val="Questionlabel"/>
              </w:rPr>
              <w:t xml:space="preserve">Annual forecasts </w:t>
            </w:r>
            <w:r w:rsidR="005D7911" w:rsidRPr="00677C50">
              <w:rPr>
                <w:rStyle w:val="Questionlabel"/>
              </w:rPr>
              <w:t xml:space="preserve">- </w:t>
            </w:r>
            <w:r w:rsidR="006360EE" w:rsidRPr="00677C50">
              <w:rPr>
                <w:rStyle w:val="Questionlabel"/>
                <w:b w:val="0"/>
                <w:bCs w:val="0"/>
              </w:rPr>
              <w:t>F</w:t>
            </w:r>
            <w:r w:rsidRPr="00677C50">
              <w:rPr>
                <w:rStyle w:val="Questionlabel"/>
                <w:b w:val="0"/>
                <w:bCs w:val="0"/>
              </w:rPr>
              <w:t>or subsequent years of production</w:t>
            </w:r>
            <w:r w:rsidR="004A49D4" w:rsidRPr="00677C50">
              <w:rPr>
                <w:rStyle w:val="Questionlabel"/>
                <w:b w:val="0"/>
                <w:bCs w:val="0"/>
              </w:rPr>
              <w:t xml:space="preserve"> (as approved</w:t>
            </w:r>
            <w:r w:rsidR="00295CD8" w:rsidRPr="00677C50">
              <w:rPr>
                <w:rStyle w:val="Questionlabel"/>
                <w:b w:val="0"/>
                <w:bCs w:val="0"/>
              </w:rPr>
              <w:t xml:space="preserve"> or proposed</w:t>
            </w:r>
            <w:r w:rsidR="004A49D4" w:rsidRPr="00677C50">
              <w:rPr>
                <w:rStyle w:val="Questionlabel"/>
                <w:b w:val="0"/>
                <w:bCs w:val="0"/>
              </w:rPr>
              <w:t xml:space="preserve"> in FMP)</w:t>
            </w:r>
          </w:p>
        </w:tc>
      </w:tr>
      <w:tr w:rsidR="00A45192" w:rsidRPr="00447861" w14:paraId="574FCDED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  <w:vAlign w:val="center"/>
          </w:tcPr>
          <w:p w14:paraId="6BD55DD7" w14:textId="77777777" w:rsidR="00A45192" w:rsidRPr="00447861" w:rsidRDefault="00A45192" w:rsidP="003F23B1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>
              <w:rPr>
                <w:b/>
              </w:rPr>
              <w:t>Y</w:t>
            </w:r>
            <w:r w:rsidRPr="00447861">
              <w:rPr>
                <w:b/>
              </w:rPr>
              <w:t>ear</w:t>
            </w:r>
          </w:p>
        </w:tc>
        <w:tc>
          <w:tcPr>
            <w:tcW w:w="81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7867" w14:textId="3361F2B8" w:rsidR="00A45192" w:rsidRPr="00447861" w:rsidRDefault="00A45192" w:rsidP="003F23B1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 w:rsidRPr="00A45192">
              <w:rPr>
                <w:b/>
              </w:rPr>
              <w:t>Expected production (mmscf/day</w:t>
            </w:r>
            <w:r w:rsidRPr="001C30EB">
              <w:rPr>
                <w:b/>
              </w:rPr>
              <w:t>)</w:t>
            </w:r>
            <w:r w:rsidR="00942998">
              <w:rPr>
                <w:rStyle w:val="FootnoteReference"/>
                <w:b/>
              </w:rPr>
              <w:footnoteReference w:id="7"/>
            </w:r>
            <w:r w:rsidR="00942998">
              <w:rPr>
                <w:rStyle w:val="FootnoteReference"/>
                <w:b/>
              </w:rPr>
              <w:footnoteReference w:id="8"/>
            </w:r>
          </w:p>
        </w:tc>
      </w:tr>
      <w:tr w:rsidR="00701494" w:rsidRPr="00447861" w14:paraId="7DA98717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2B9BD404" w14:textId="77777777" w:rsidR="00701494" w:rsidRPr="00447861" w:rsidRDefault="00701494" w:rsidP="00701494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6BE8" w14:textId="7BE46050" w:rsidR="00701494" w:rsidRPr="00447861" w:rsidRDefault="00701494" w:rsidP="00701494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>
              <w:rPr>
                <w:b/>
              </w:rPr>
              <w:t>Low range scenario</w:t>
            </w:r>
            <w:r w:rsidRPr="00F02026">
              <w:rPr>
                <w:b/>
              </w:rPr>
              <w:t xml:space="preserve"> </w:t>
            </w: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5D93" w14:textId="5FFAC419" w:rsidR="00701494" w:rsidRPr="00447861" w:rsidRDefault="00701494" w:rsidP="00701494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>
              <w:rPr>
                <w:rStyle w:val="Questionlabel"/>
              </w:rPr>
              <w:t xml:space="preserve">Best </w:t>
            </w:r>
            <w:r w:rsidR="001C30EB">
              <w:rPr>
                <w:rStyle w:val="Questionlabel"/>
              </w:rPr>
              <w:t xml:space="preserve">(mid) </w:t>
            </w:r>
            <w:r>
              <w:rPr>
                <w:rStyle w:val="Questionlabel"/>
              </w:rPr>
              <w:t>estimate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BFA9" w14:textId="1C003BCD" w:rsidR="00701494" w:rsidRPr="00447861" w:rsidRDefault="00701494" w:rsidP="00701494">
            <w:pPr>
              <w:tabs>
                <w:tab w:val="left" w:pos="2063"/>
              </w:tabs>
              <w:spacing w:after="0"/>
              <w:jc w:val="center"/>
              <w:rPr>
                <w:rStyle w:val="Questionlabel"/>
              </w:rPr>
            </w:pPr>
            <w:r w:rsidRPr="00F02026">
              <w:rPr>
                <w:b/>
              </w:rPr>
              <w:t>High</w:t>
            </w:r>
            <w:r>
              <w:rPr>
                <w:b/>
              </w:rPr>
              <w:t xml:space="preserve"> range scenario</w:t>
            </w:r>
          </w:p>
        </w:tc>
      </w:tr>
      <w:tr w:rsidR="007D3876" w:rsidRPr="00F02026" w14:paraId="1C5DD9BC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6BB06F3E" w14:textId="21EF6432" w:rsidR="007D3876" w:rsidRPr="00F02026" w:rsidRDefault="007D3876" w:rsidP="007D3876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FMP Yr 2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A152" w14:textId="0CC40D0D" w:rsidR="007D3876" w:rsidRPr="00F02026" w:rsidRDefault="007D3876" w:rsidP="007D3876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 w:rsidRPr="001F5D66">
              <w:rPr>
                <w:rStyle w:val="Questionlabel"/>
                <w:bCs w:val="0"/>
                <w:color w:val="F4551A" w:themeColor="text2"/>
              </w:rPr>
              <w:t>E.g</w:t>
            </w:r>
            <w:r>
              <w:rPr>
                <w:rStyle w:val="Questionlabel"/>
                <w:bCs w:val="0"/>
                <w:color w:val="F4551A" w:themeColor="text2"/>
              </w:rPr>
              <w:t>. 3</w:t>
            </w: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B41C" w14:textId="583570E1" w:rsidR="007D3876" w:rsidRPr="00F02026" w:rsidRDefault="007D3876" w:rsidP="007D3876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 w:rsidRPr="001F5D66">
              <w:rPr>
                <w:rStyle w:val="Questionlabel"/>
                <w:bCs w:val="0"/>
                <w:color w:val="F4551A" w:themeColor="text2"/>
              </w:rPr>
              <w:t>E.g</w:t>
            </w:r>
            <w:r>
              <w:rPr>
                <w:rStyle w:val="Questionlabel"/>
                <w:bCs w:val="0"/>
                <w:color w:val="F4551A" w:themeColor="text2"/>
              </w:rPr>
              <w:t>. 4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F513" w14:textId="2DFB911D" w:rsidR="007D3876" w:rsidRPr="00F02026" w:rsidRDefault="007D3876" w:rsidP="007D3876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 w:rsidRPr="001F5D66">
              <w:rPr>
                <w:rStyle w:val="Questionlabel"/>
                <w:bCs w:val="0"/>
                <w:color w:val="F4551A" w:themeColor="text2"/>
              </w:rPr>
              <w:t>E.g</w:t>
            </w:r>
            <w:r>
              <w:rPr>
                <w:rStyle w:val="Questionlabel"/>
                <w:bCs w:val="0"/>
                <w:color w:val="F4551A" w:themeColor="text2"/>
              </w:rPr>
              <w:t>. 5</w:t>
            </w:r>
          </w:p>
        </w:tc>
      </w:tr>
      <w:tr w:rsidR="00A45192" w:rsidRPr="00F02026" w14:paraId="306A6BA2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5776B047" w14:textId="22F4E93A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FMP Yr 3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695C" w14:textId="77777777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D8E6" w14:textId="77777777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D685" w14:textId="77777777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A45192" w:rsidRPr="00F02026" w14:paraId="4459CBF2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7DAFEBFB" w14:textId="7B0C9C10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FMP Yr 4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FCFC" w14:textId="77777777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32AD" w14:textId="77777777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1F25" w14:textId="77777777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A45192" w:rsidRPr="00F02026" w14:paraId="1979F1AD" w14:textId="77777777" w:rsidTr="00677C50">
        <w:trPr>
          <w:gridAfter w:val="1"/>
          <w:wAfter w:w="51" w:type="dxa"/>
          <w:trHeight w:val="2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43F1E645" w14:textId="2A50BC68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 xml:space="preserve">FMP Yr 5 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B95D" w14:textId="77777777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E585" w14:textId="77777777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499" w14:textId="77777777" w:rsidR="00A45192" w:rsidRPr="00F02026" w:rsidRDefault="00A45192" w:rsidP="003F23B1">
            <w:pPr>
              <w:tabs>
                <w:tab w:val="left" w:pos="2063"/>
              </w:tabs>
              <w:spacing w:after="0"/>
              <w:rPr>
                <w:rStyle w:val="Questionlabel"/>
                <w:b w:val="0"/>
              </w:rPr>
            </w:pPr>
          </w:p>
        </w:tc>
      </w:tr>
      <w:tr w:rsidR="001D3FA5" w:rsidRPr="005E030A" w14:paraId="0BC40FE6" w14:textId="77777777" w:rsidTr="00677C50">
        <w:trPr>
          <w:gridAfter w:val="1"/>
          <w:wAfter w:w="51" w:type="dxa"/>
          <w:trHeight w:val="27"/>
        </w:trPr>
        <w:tc>
          <w:tcPr>
            <w:tcW w:w="103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681BC0E5" w14:textId="7EC29A1B" w:rsidR="001D3FA5" w:rsidRPr="005E030A" w:rsidRDefault="001D3FA5" w:rsidP="00A47E33">
            <w:pPr>
              <w:keepNext/>
              <w:rPr>
                <w:rStyle w:val="Questionlabel"/>
                <w:color w:val="FFFFFF" w:themeColor="background1"/>
                <w:highlight w:val="yellow"/>
              </w:rPr>
            </w:pPr>
            <w:r>
              <w:rPr>
                <w:rStyle w:val="Questionlabel"/>
                <w:color w:val="FFFFFF" w:themeColor="background1"/>
              </w:rPr>
              <w:t>Attachment</w:t>
            </w:r>
          </w:p>
        </w:tc>
      </w:tr>
      <w:tr w:rsidR="001D3FA5" w:rsidRPr="00CD4022" w14:paraId="3EC14BBB" w14:textId="77777777" w:rsidTr="00677C50">
        <w:trPr>
          <w:gridAfter w:val="1"/>
          <w:wAfter w:w="51" w:type="dxa"/>
          <w:trHeight w:val="2478"/>
        </w:trPr>
        <w:tc>
          <w:tcPr>
            <w:tcW w:w="97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0F831A5" w14:textId="77777777" w:rsidR="001D3FA5" w:rsidRPr="001D3FA5" w:rsidRDefault="001D3FA5" w:rsidP="00A47E33">
            <w:pPr>
              <w:rPr>
                <w:rStyle w:val="Questionlabel"/>
                <w:b w:val="0"/>
                <w:szCs w:val="22"/>
              </w:rPr>
            </w:pPr>
            <w:r w:rsidRPr="001D3FA5">
              <w:rPr>
                <w:rStyle w:val="Questionlabel"/>
                <w:b w:val="0"/>
                <w:szCs w:val="22"/>
              </w:rPr>
              <w:t>A justification for the proposed rate of recovery, including:</w:t>
            </w:r>
          </w:p>
          <w:p w14:paraId="7C956B44" w14:textId="62C281E1" w:rsidR="001D3FA5" w:rsidRPr="001D3FA5" w:rsidRDefault="001D3FA5" w:rsidP="001D3FA5">
            <w:pPr>
              <w:pStyle w:val="ListParagraph"/>
              <w:numPr>
                <w:ilvl w:val="0"/>
                <w:numId w:val="12"/>
              </w:numPr>
              <w:spacing w:after="40"/>
              <w:rPr>
                <w:rStyle w:val="Questionlabel"/>
                <w:b w:val="0"/>
                <w:szCs w:val="22"/>
              </w:rPr>
            </w:pPr>
            <w:r w:rsidRPr="001D3FA5">
              <w:rPr>
                <w:rStyle w:val="Questionlabel"/>
                <w:b w:val="0"/>
                <w:szCs w:val="22"/>
              </w:rPr>
              <w:t xml:space="preserve">a technical discussion to demonstrate how the proposed rate can achieve the ultimate recovery set out in the </w:t>
            </w:r>
            <w:r>
              <w:rPr>
                <w:rStyle w:val="Questionlabel"/>
                <w:b w:val="0"/>
                <w:szCs w:val="22"/>
              </w:rPr>
              <w:t>FMP</w:t>
            </w:r>
            <w:r w:rsidRPr="001D3FA5">
              <w:rPr>
                <w:rStyle w:val="Questionlabel"/>
                <w:b w:val="0"/>
                <w:szCs w:val="22"/>
              </w:rPr>
              <w:t xml:space="preserve"> and is consistent with good oilfield practice; and</w:t>
            </w:r>
          </w:p>
          <w:p w14:paraId="0B41184D" w14:textId="77777777" w:rsidR="001D3FA5" w:rsidRPr="001D3FA5" w:rsidRDefault="001D3FA5" w:rsidP="001D3FA5">
            <w:pPr>
              <w:pStyle w:val="ListParagraph"/>
              <w:numPr>
                <w:ilvl w:val="0"/>
                <w:numId w:val="12"/>
              </w:numPr>
              <w:spacing w:after="40"/>
              <w:rPr>
                <w:rStyle w:val="Questionlabel"/>
                <w:b w:val="0"/>
                <w:szCs w:val="22"/>
              </w:rPr>
            </w:pPr>
            <w:r w:rsidRPr="001D3FA5">
              <w:rPr>
                <w:rStyle w:val="Questionlabel"/>
                <w:b w:val="0"/>
                <w:szCs w:val="22"/>
              </w:rPr>
              <w:t>evidence that the proposed high range scenario demonstrates the maximum achievable rate of recovery and will not impact negatively on reservoir performance or the ultimate recovery of the resource; and</w:t>
            </w:r>
          </w:p>
          <w:p w14:paraId="5B4DFA8B" w14:textId="77777777" w:rsidR="001D3FA5" w:rsidRPr="001D3FA5" w:rsidRDefault="001D3FA5" w:rsidP="001D3FA5">
            <w:pPr>
              <w:pStyle w:val="ListParagraph"/>
              <w:numPr>
                <w:ilvl w:val="0"/>
                <w:numId w:val="12"/>
              </w:numPr>
              <w:spacing w:after="40"/>
              <w:rPr>
                <w:rStyle w:val="Questionlabel"/>
                <w:b w:val="0"/>
                <w:szCs w:val="22"/>
              </w:rPr>
            </w:pPr>
            <w:r w:rsidRPr="001D3FA5">
              <w:rPr>
                <w:rStyle w:val="Questionlabel"/>
                <w:b w:val="0"/>
                <w:szCs w:val="22"/>
              </w:rPr>
              <w:t>an explanation of the proposed low range scenario, including a rationale for the predicted range of uncertainty between high and low range scenarios.</w:t>
            </w:r>
          </w:p>
        </w:tc>
        <w:sdt>
          <w:sdtPr>
            <w:rPr>
              <w:rStyle w:val="Questionlabel"/>
              <w:b w:val="0"/>
              <w:szCs w:val="22"/>
            </w:rPr>
            <w:alias w:val="Proposed recovery rate justification"/>
            <w:tag w:val="Proposed recovery rate justification"/>
            <w:id w:val="-75204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9185A7" w14:textId="1945D4BB" w:rsidR="001D3FA5" w:rsidRPr="00CD4022" w:rsidRDefault="00677C50" w:rsidP="00AC5D19">
                <w:pPr>
                  <w:jc w:val="center"/>
                  <w:rPr>
                    <w:rStyle w:val="Questionlabel"/>
                    <w:b w:val="0"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454DA2" w:rsidRPr="003F07E7" w14:paraId="26882A7F" w14:textId="77777777" w:rsidTr="00677C50">
        <w:trPr>
          <w:gridAfter w:val="1"/>
          <w:wAfter w:w="51" w:type="dxa"/>
          <w:trHeight w:val="27"/>
        </w:trPr>
        <w:tc>
          <w:tcPr>
            <w:tcW w:w="103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4A7FDE83" w14:textId="77777777" w:rsidR="00454DA2" w:rsidRPr="003F07E7" w:rsidRDefault="00454DA2" w:rsidP="00E118CF">
            <w:pPr>
              <w:keepNext/>
              <w:rPr>
                <w:rStyle w:val="Questionlabel"/>
                <w:color w:val="FFFFFF" w:themeColor="background1"/>
                <w:lang w:eastAsia="en-US"/>
              </w:rPr>
            </w:pPr>
            <w:r>
              <w:rPr>
                <w:rStyle w:val="Questionlabel"/>
                <w:color w:val="FFFFFF" w:themeColor="background1"/>
              </w:rPr>
              <w:t>Declaration</w:t>
            </w:r>
          </w:p>
        </w:tc>
      </w:tr>
      <w:tr w:rsidR="00454DA2" w:rsidRPr="00BF55E0" w14:paraId="35AFBB49" w14:textId="77777777" w:rsidTr="00677C50">
        <w:trPr>
          <w:gridAfter w:val="1"/>
          <w:wAfter w:w="51" w:type="dxa"/>
          <w:trHeight w:val="150"/>
        </w:trPr>
        <w:tc>
          <w:tcPr>
            <w:tcW w:w="103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0D31AFC" w14:textId="77777777" w:rsidR="00454DA2" w:rsidRDefault="00454DA2" w:rsidP="00E118CF">
            <w:pPr>
              <w:spacing w:after="120"/>
              <w:rPr>
                <w:rStyle w:val="Questionlabel"/>
                <w:b w:val="0"/>
              </w:rPr>
            </w:pPr>
            <w:r w:rsidRPr="00FF425C">
              <w:rPr>
                <w:rStyle w:val="Questionlabel"/>
                <w:b w:val="0"/>
              </w:rPr>
              <w:t>I declare that the in</w:t>
            </w:r>
            <w:r>
              <w:rPr>
                <w:rStyle w:val="Questionlabel"/>
                <w:b w:val="0"/>
              </w:rPr>
              <w:t>formation contained in this application</w:t>
            </w:r>
            <w:r w:rsidRPr="00FF425C">
              <w:rPr>
                <w:rStyle w:val="Questionlabel"/>
                <w:b w:val="0"/>
              </w:rPr>
              <w:t xml:space="preserve"> is true and correct to the best of my knowledge.</w:t>
            </w:r>
          </w:p>
          <w:p w14:paraId="4DBF0F03" w14:textId="77777777" w:rsidR="00454DA2" w:rsidRPr="00BF55E0" w:rsidRDefault="00454DA2" w:rsidP="00E118CF">
            <w:pPr>
              <w:rPr>
                <w:rStyle w:val="Questionlabel"/>
                <w:b w:val="0"/>
              </w:rPr>
            </w:pPr>
            <w:r w:rsidRPr="00F02026">
              <w:rPr>
                <w:rStyle w:val="Questionlabel"/>
                <w:b w:val="0"/>
              </w:rPr>
              <w:t>I understand that providing misleading information</w:t>
            </w:r>
            <w:r w:rsidRPr="005E030A">
              <w:rPr>
                <w:rStyle w:val="Questionlabel"/>
                <w:b w:val="0"/>
              </w:rPr>
              <w:t xml:space="preserve"> is an offence</w:t>
            </w:r>
            <w:r w:rsidRPr="00F02026">
              <w:rPr>
                <w:rStyle w:val="Questionlabel"/>
                <w:b w:val="0"/>
              </w:rPr>
              <w:t xml:space="preserve"> as per section 107 </w:t>
            </w:r>
            <w:r>
              <w:rPr>
                <w:rStyle w:val="Questionlabel"/>
                <w:b w:val="0"/>
              </w:rPr>
              <w:t xml:space="preserve">and 108 </w:t>
            </w:r>
            <w:r w:rsidRPr="00F02026">
              <w:rPr>
                <w:rStyle w:val="Questionlabel"/>
                <w:b w:val="0"/>
              </w:rPr>
              <w:t xml:space="preserve">of the </w:t>
            </w:r>
            <w:r w:rsidRPr="00F02026">
              <w:rPr>
                <w:rStyle w:val="Questionlabel"/>
                <w:b w:val="0"/>
                <w:i/>
              </w:rPr>
              <w:t>Petroleum Act 1984</w:t>
            </w:r>
            <w:r w:rsidRPr="00F02026">
              <w:rPr>
                <w:rStyle w:val="Questionlabel"/>
                <w:b w:val="0"/>
              </w:rPr>
              <w:t>.</w:t>
            </w:r>
          </w:p>
        </w:tc>
      </w:tr>
      <w:tr w:rsidR="00454DA2" w:rsidRPr="008406BA" w14:paraId="7B033823" w14:textId="77777777" w:rsidTr="00677C50">
        <w:trPr>
          <w:gridAfter w:val="1"/>
          <w:wAfter w:w="51" w:type="dxa"/>
          <w:trHeight w:val="150"/>
        </w:trPr>
        <w:tc>
          <w:tcPr>
            <w:tcW w:w="3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1B0A727" w14:textId="77777777" w:rsidR="00454DA2" w:rsidRDefault="00454DA2" w:rsidP="00E118CF">
            <w:pPr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4F85" w14:textId="77777777" w:rsidR="00454DA2" w:rsidRPr="008406BA" w:rsidRDefault="00454DA2" w:rsidP="00E118CF">
            <w:pPr>
              <w:rPr>
                <w:rStyle w:val="Questionlabel"/>
                <w:b w:val="0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7EAD" w14:textId="77777777" w:rsidR="00454DA2" w:rsidRPr="000D3580" w:rsidRDefault="00454DA2" w:rsidP="00E118CF">
            <w:pPr>
              <w:rPr>
                <w:rStyle w:val="Questionlabel"/>
                <w:bCs w:val="0"/>
              </w:rPr>
            </w:pPr>
            <w:r w:rsidRPr="000D3580">
              <w:rPr>
                <w:rStyle w:val="Questionlabel"/>
                <w:bCs w:val="0"/>
              </w:rPr>
              <w:t>Date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9920" w14:textId="77777777" w:rsidR="00454DA2" w:rsidRPr="008406BA" w:rsidRDefault="00454DA2" w:rsidP="00E118CF">
            <w:pPr>
              <w:rPr>
                <w:rStyle w:val="Questionlabel"/>
                <w:b w:val="0"/>
              </w:rPr>
            </w:pPr>
          </w:p>
        </w:tc>
      </w:tr>
      <w:tr w:rsidR="00454DA2" w:rsidRPr="008406BA" w14:paraId="20C48183" w14:textId="77777777" w:rsidTr="00677C50">
        <w:trPr>
          <w:gridAfter w:val="1"/>
          <w:wAfter w:w="51" w:type="dxa"/>
          <w:trHeight w:val="150"/>
        </w:trPr>
        <w:tc>
          <w:tcPr>
            <w:tcW w:w="3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58D9CE9" w14:textId="77777777" w:rsidR="00454DA2" w:rsidRDefault="00454DA2" w:rsidP="00E118CF">
            <w:pPr>
              <w:rPr>
                <w:rStyle w:val="Questionlabel"/>
              </w:rPr>
            </w:pPr>
            <w:r>
              <w:rPr>
                <w:rStyle w:val="Questionlabel"/>
              </w:rPr>
              <w:t>Name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7CC5" w14:textId="77777777" w:rsidR="00454DA2" w:rsidRPr="008406BA" w:rsidRDefault="00454DA2" w:rsidP="00E118CF">
            <w:pPr>
              <w:rPr>
                <w:rStyle w:val="Questionlabel"/>
                <w:b w:val="0"/>
              </w:rPr>
            </w:pPr>
          </w:p>
        </w:tc>
      </w:tr>
      <w:tr w:rsidR="00454DA2" w:rsidRPr="008406BA" w14:paraId="21950073" w14:textId="77777777" w:rsidTr="00677C50">
        <w:trPr>
          <w:gridAfter w:val="1"/>
          <w:wAfter w:w="51" w:type="dxa"/>
          <w:trHeight w:val="150"/>
        </w:trPr>
        <w:tc>
          <w:tcPr>
            <w:tcW w:w="3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A9404E" w14:textId="77777777" w:rsidR="00454DA2" w:rsidRDefault="00454DA2" w:rsidP="00E118CF">
            <w:pPr>
              <w:rPr>
                <w:rStyle w:val="Questionlabel"/>
              </w:rPr>
            </w:pPr>
            <w:r>
              <w:rPr>
                <w:rStyle w:val="Questionlabel"/>
              </w:rPr>
              <w:t>Position held/title</w:t>
            </w:r>
          </w:p>
        </w:tc>
        <w:tc>
          <w:tcPr>
            <w:tcW w:w="72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AF46" w14:textId="77777777" w:rsidR="00454DA2" w:rsidRPr="008406BA" w:rsidRDefault="00454DA2" w:rsidP="00E118CF">
            <w:pPr>
              <w:rPr>
                <w:rStyle w:val="Questionlabel"/>
                <w:b w:val="0"/>
              </w:rPr>
            </w:pPr>
          </w:p>
        </w:tc>
      </w:tr>
      <w:tr w:rsidR="00454DA2" w:rsidRPr="008406BA" w14:paraId="2844D82A" w14:textId="77777777" w:rsidTr="00677C50">
        <w:trPr>
          <w:gridAfter w:val="1"/>
          <w:wAfter w:w="51" w:type="dxa"/>
          <w:trHeight w:val="150"/>
        </w:trPr>
        <w:tc>
          <w:tcPr>
            <w:tcW w:w="103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44D95AD" w14:textId="77777777" w:rsidR="00454DA2" w:rsidRPr="00454DA2" w:rsidRDefault="00454DA2" w:rsidP="00454DA2">
            <w:pPr>
              <w:pStyle w:val="Heading1"/>
              <w:keepNext w:val="0"/>
              <w:keepLines w:val="0"/>
              <w:widowControl w:val="0"/>
              <w:spacing w:after="120"/>
              <w:rPr>
                <w:color w:val="008387" w:themeColor="accent3"/>
                <w:sz w:val="32"/>
              </w:rPr>
            </w:pPr>
            <w:r w:rsidRPr="00454DA2">
              <w:rPr>
                <w:color w:val="008387" w:themeColor="accent3"/>
                <w:sz w:val="32"/>
              </w:rPr>
              <w:t>Fees</w:t>
            </w:r>
          </w:p>
          <w:p w14:paraId="3F73FBB1" w14:textId="77777777" w:rsidR="00454DA2" w:rsidRPr="00F808FE" w:rsidRDefault="00454DA2" w:rsidP="00454DA2">
            <w:pPr>
              <w:spacing w:after="240"/>
            </w:pPr>
            <w:r>
              <w:t>There is no separate fee for an application for rate of recovery.</w:t>
            </w:r>
          </w:p>
          <w:p w14:paraId="5F8B9A14" w14:textId="77777777" w:rsidR="00454DA2" w:rsidRPr="00454DA2" w:rsidRDefault="00454DA2" w:rsidP="00454DA2">
            <w:pPr>
              <w:pStyle w:val="Heading1"/>
              <w:keepNext w:val="0"/>
              <w:keepLines w:val="0"/>
              <w:widowControl w:val="0"/>
              <w:spacing w:before="200" w:after="120"/>
              <w:rPr>
                <w:color w:val="008387" w:themeColor="accent3"/>
                <w:sz w:val="32"/>
              </w:rPr>
            </w:pPr>
            <w:r w:rsidRPr="00454DA2">
              <w:rPr>
                <w:color w:val="008387" w:themeColor="accent3"/>
                <w:sz w:val="32"/>
              </w:rPr>
              <w:t>How to submit</w:t>
            </w:r>
          </w:p>
          <w:p w14:paraId="1D8D1ACA" w14:textId="77777777" w:rsidR="0038166F" w:rsidRPr="0038166F" w:rsidRDefault="0038166F" w:rsidP="0038166F">
            <w:r w:rsidRPr="0038166F">
              <w:t>Submit this form and attachments via email or post to:</w:t>
            </w:r>
          </w:p>
          <w:p w14:paraId="49498921" w14:textId="77777777" w:rsidR="0038166F" w:rsidRPr="0038166F" w:rsidRDefault="0038166F" w:rsidP="0038166F">
            <w:pPr>
              <w:widowControl w:val="0"/>
            </w:pPr>
            <w:hyperlink r:id="rId15" w:history="1">
              <w:r w:rsidRPr="0038166F">
                <w:rPr>
                  <w:color w:val="0563C1"/>
                  <w:u w:val="single"/>
                </w:rPr>
                <w:t>petroleum.operations@nt.gov.au</w:t>
              </w:r>
            </w:hyperlink>
            <w:r w:rsidRPr="0038166F">
              <w:t xml:space="preserve"> </w:t>
            </w:r>
          </w:p>
          <w:p w14:paraId="251E9759" w14:textId="77777777" w:rsidR="0038166F" w:rsidRPr="0038166F" w:rsidRDefault="0038166F" w:rsidP="0038166F">
            <w:pPr>
              <w:widowControl w:val="0"/>
            </w:pPr>
          </w:p>
          <w:p w14:paraId="21A0FB70" w14:textId="77777777" w:rsidR="0038166F" w:rsidRPr="0038166F" w:rsidRDefault="0038166F" w:rsidP="0038166F">
            <w:pPr>
              <w:widowControl w:val="0"/>
            </w:pPr>
            <w:r w:rsidRPr="0038166F">
              <w:t>Petroleum Operations</w:t>
            </w:r>
            <w:r w:rsidRPr="0038166F">
              <w:br/>
              <w:t>Department of Mining and Energy</w:t>
            </w:r>
          </w:p>
          <w:p w14:paraId="37DAC3D1" w14:textId="77777777" w:rsidR="0038166F" w:rsidRPr="0038166F" w:rsidRDefault="0038166F" w:rsidP="0038166F">
            <w:pPr>
              <w:widowControl w:val="0"/>
            </w:pPr>
            <w:r w:rsidRPr="0038166F">
              <w:t>GPO Box 4550</w:t>
            </w:r>
          </w:p>
          <w:p w14:paraId="5E96F161" w14:textId="77777777" w:rsidR="0038166F" w:rsidRPr="0038166F" w:rsidRDefault="0038166F" w:rsidP="0038166F">
            <w:pPr>
              <w:widowControl w:val="0"/>
            </w:pPr>
            <w:r w:rsidRPr="0038166F">
              <w:t>Darwin NT 0801</w:t>
            </w:r>
          </w:p>
          <w:p w14:paraId="5FB708E1" w14:textId="77777777" w:rsidR="0038166F" w:rsidRPr="0038166F" w:rsidRDefault="0038166F" w:rsidP="0038166F">
            <w:pPr>
              <w:widowControl w:val="0"/>
              <w:spacing w:before="240"/>
              <w:outlineLvl w:val="0"/>
              <w:rPr>
                <w:rFonts w:ascii="Lato SemiBold" w:eastAsia="Times New Roman" w:hAnsi="Lato SemiBold"/>
                <w:color w:val="2E979C"/>
                <w:kern w:val="32"/>
                <w:sz w:val="32"/>
                <w:szCs w:val="32"/>
              </w:rPr>
            </w:pPr>
            <w:r w:rsidRPr="0038166F">
              <w:rPr>
                <w:rFonts w:ascii="Lato SemiBold" w:eastAsia="Times New Roman" w:hAnsi="Lato SemiBold"/>
                <w:color w:val="2E979C"/>
                <w:kern w:val="32"/>
                <w:sz w:val="32"/>
                <w:szCs w:val="32"/>
              </w:rPr>
              <w:t>Privacy statement</w:t>
            </w:r>
          </w:p>
          <w:p w14:paraId="0BDC7622" w14:textId="77777777" w:rsidR="0038166F" w:rsidRPr="0038166F" w:rsidRDefault="0038166F" w:rsidP="0038166F">
            <w:pPr>
              <w:widowControl w:val="0"/>
            </w:pPr>
            <w:r w:rsidRPr="0038166F">
              <w:t xml:space="preserve">The Department of Mining and Energy complies with the </w:t>
            </w:r>
            <w:hyperlink r:id="rId16" w:history="1">
              <w:r w:rsidRPr="0038166F">
                <w:rPr>
                  <w:color w:val="0563C1"/>
                  <w:u w:val="single"/>
                </w:rPr>
                <w:t>Information Privacy Principles</w:t>
              </w:r>
            </w:hyperlink>
            <w:r w:rsidRPr="0038166F">
              <w:rPr>
                <w:vertAlign w:val="superscript"/>
              </w:rPr>
              <w:footnoteReference w:id="9"/>
            </w:r>
            <w:r w:rsidRPr="0038166F">
              <w:t xml:space="preserve"> scheduled by the </w:t>
            </w:r>
            <w:r w:rsidRPr="0038166F">
              <w:rPr>
                <w:i/>
              </w:rPr>
              <w:t>Information Act 2002</w:t>
            </w:r>
            <w:r w:rsidRPr="0038166F">
              <w:t>.</w:t>
            </w:r>
          </w:p>
          <w:p w14:paraId="23ACBA63" w14:textId="77777777" w:rsidR="0038166F" w:rsidRPr="0038166F" w:rsidRDefault="0038166F" w:rsidP="0038166F">
            <w:pPr>
              <w:widowControl w:val="0"/>
              <w:spacing w:before="240"/>
              <w:outlineLvl w:val="0"/>
              <w:rPr>
                <w:rFonts w:ascii="Lato SemiBold" w:eastAsia="Times New Roman" w:hAnsi="Lato SemiBold"/>
                <w:color w:val="2E979C"/>
                <w:kern w:val="32"/>
                <w:sz w:val="32"/>
                <w:szCs w:val="32"/>
              </w:rPr>
            </w:pPr>
            <w:r w:rsidRPr="0038166F">
              <w:rPr>
                <w:rFonts w:ascii="Lato SemiBold" w:eastAsia="Times New Roman" w:hAnsi="Lato SemiBold"/>
                <w:color w:val="2E979C"/>
                <w:kern w:val="32"/>
                <w:sz w:val="32"/>
                <w:szCs w:val="32"/>
              </w:rPr>
              <w:t>Further information</w:t>
            </w:r>
          </w:p>
          <w:p w14:paraId="3EFDC394" w14:textId="294D6178" w:rsidR="00454DA2" w:rsidRPr="00210C4B" w:rsidRDefault="0038166F" w:rsidP="00210C4B">
            <w:pPr>
              <w:spacing w:after="0"/>
              <w:rPr>
                <w:rStyle w:val="Questionlabel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10C4B">
              <w:t>Contact Petroleum Operations on 08 8999 6030 or email</w:t>
            </w:r>
            <w:r w:rsidRPr="0038166F">
              <w:rPr>
                <w:b/>
                <w:bCs/>
              </w:rPr>
              <w:t xml:space="preserve"> </w:t>
            </w:r>
            <w:hyperlink r:id="rId17" w:history="1">
              <w:r w:rsidRPr="0038166F">
                <w:rPr>
                  <w:color w:val="0563C1"/>
                  <w:u w:val="single"/>
                </w:rPr>
                <w:t>petroleum.operations@nt.gov.au</w:t>
              </w:r>
            </w:hyperlink>
            <w:r w:rsidRPr="00381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53FD4" w:rsidRPr="008406BA" w14:paraId="7433D877" w14:textId="77777777" w:rsidTr="00677C50">
        <w:trPr>
          <w:trHeight w:val="150"/>
        </w:trPr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DB642F8" w14:textId="1560C6D8" w:rsidR="00953FD4" w:rsidRPr="00953FD4" w:rsidRDefault="00953FD4" w:rsidP="00E118CF">
            <w:pPr>
              <w:rPr>
                <w:rStyle w:val="Questionlabel"/>
                <w:rFonts w:asciiTheme="majorHAnsi" w:hAnsiTheme="majorHAnsi"/>
                <w:b w:val="0"/>
                <w:sz w:val="32"/>
                <w:szCs w:val="32"/>
              </w:rPr>
            </w:pPr>
            <w:r w:rsidRPr="00953FD4">
              <w:rPr>
                <w:rStyle w:val="Questionlabel"/>
                <w:rFonts w:asciiTheme="majorHAnsi" w:hAnsiTheme="majorHAnsi"/>
                <w:b w:val="0"/>
                <w:color w:val="008387" w:themeColor="accent3"/>
                <w:sz w:val="32"/>
                <w:szCs w:val="32"/>
              </w:rPr>
              <w:t>Internal document control</w:t>
            </w:r>
          </w:p>
        </w:tc>
      </w:tr>
      <w:tr w:rsidR="00953FD4" w:rsidRPr="008406BA" w14:paraId="1DB90BC2" w14:textId="77777777" w:rsidTr="00677C50">
        <w:trPr>
          <w:trHeight w:val="150"/>
        </w:trPr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0A17D431" w14:textId="08413BC7" w:rsidR="00953FD4" w:rsidRDefault="00953FD4" w:rsidP="00210C4B">
            <w:pPr>
              <w:spacing w:after="0"/>
              <w:rPr>
                <w:rStyle w:val="Questionlabel"/>
              </w:rPr>
            </w:pPr>
            <w:r w:rsidRPr="0054507C">
              <w:rPr>
                <w:b/>
              </w:rPr>
              <w:t>Document title</w:t>
            </w:r>
          </w:p>
        </w:tc>
        <w:tc>
          <w:tcPr>
            <w:tcW w:w="77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1FE9" w14:textId="499EE63B" w:rsidR="00953FD4" w:rsidRPr="008406BA" w:rsidRDefault="00000000" w:rsidP="00210C4B">
            <w:pPr>
              <w:spacing w:after="0"/>
              <w:rPr>
                <w:rStyle w:val="Questionlabel"/>
                <w:b w:val="0"/>
              </w:rPr>
            </w:pPr>
            <w:sdt>
              <w:sdtPr>
                <w:rPr>
                  <w:b/>
                  <w:bCs/>
                </w:rPr>
                <w:alias w:val="Title"/>
                <w:tag w:val="Title"/>
                <w:id w:val="1887138691"/>
                <w:placeholder>
                  <w:docPart w:val="CEC1FD25253D497688BE499DDE14A6C7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 w:multiLine="1"/>
              </w:sdtPr>
              <w:sdtEndPr>
                <w:rPr>
                  <w:b w:val="0"/>
                  <w:bCs w:val="0"/>
                </w:rPr>
              </w:sdtEndPr>
              <w:sdtContent>
                <w:r w:rsidR="00953FD4">
                  <w:t>Rate of Recovery Approval or Revision Application PA s61A or s61G</w:t>
                </w:r>
              </w:sdtContent>
            </w:sdt>
          </w:p>
        </w:tc>
      </w:tr>
      <w:tr w:rsidR="00953FD4" w:rsidRPr="008406BA" w14:paraId="0525B2B7" w14:textId="77777777" w:rsidTr="00677C50">
        <w:trPr>
          <w:trHeight w:val="150"/>
        </w:trPr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0FBEE545" w14:textId="530D4B87" w:rsidR="00953FD4" w:rsidRDefault="00953FD4" w:rsidP="00210C4B">
            <w:pPr>
              <w:spacing w:after="0"/>
              <w:rPr>
                <w:rStyle w:val="Questionlabel"/>
              </w:rPr>
            </w:pPr>
            <w:r w:rsidRPr="0054507C">
              <w:rPr>
                <w:b/>
              </w:rPr>
              <w:t>Contact details</w:t>
            </w:r>
          </w:p>
        </w:tc>
        <w:tc>
          <w:tcPr>
            <w:tcW w:w="77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3CF8" w14:textId="40176E2F" w:rsidR="00953FD4" w:rsidRPr="008406BA" w:rsidRDefault="00953FD4" w:rsidP="00210C4B">
            <w:pPr>
              <w:spacing w:after="0"/>
              <w:rPr>
                <w:rStyle w:val="Questionlabel"/>
                <w:b w:val="0"/>
              </w:rPr>
            </w:pPr>
            <w:r>
              <w:t>Department of Mining and Energy</w:t>
            </w:r>
          </w:p>
        </w:tc>
      </w:tr>
      <w:tr w:rsidR="00953FD4" w:rsidRPr="008406BA" w14:paraId="77B62861" w14:textId="77777777" w:rsidTr="00677C50">
        <w:trPr>
          <w:trHeight w:val="150"/>
        </w:trPr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78F89862" w14:textId="5DEAC961" w:rsidR="00953FD4" w:rsidRDefault="00953FD4" w:rsidP="00210C4B">
            <w:pPr>
              <w:spacing w:after="0"/>
              <w:rPr>
                <w:rStyle w:val="Questionlabel"/>
              </w:rPr>
            </w:pPr>
            <w:r w:rsidRPr="0054507C">
              <w:rPr>
                <w:b/>
              </w:rPr>
              <w:t>Approved by</w:t>
            </w:r>
          </w:p>
        </w:tc>
        <w:tc>
          <w:tcPr>
            <w:tcW w:w="77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CDCD" w14:textId="133C72F2" w:rsidR="00953FD4" w:rsidRPr="008406BA" w:rsidRDefault="00953FD4" w:rsidP="00210C4B">
            <w:pPr>
              <w:spacing w:after="0"/>
              <w:rPr>
                <w:rStyle w:val="Questionlabel"/>
                <w:b w:val="0"/>
              </w:rPr>
            </w:pPr>
            <w:r>
              <w:t>Senior Executive Director, Energy Development</w:t>
            </w:r>
          </w:p>
        </w:tc>
      </w:tr>
      <w:tr w:rsidR="00953FD4" w:rsidRPr="008406BA" w14:paraId="2405C458" w14:textId="77777777" w:rsidTr="00677C50">
        <w:trPr>
          <w:trHeight w:val="150"/>
        </w:trPr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54A4EF64" w14:textId="11126630" w:rsidR="00953FD4" w:rsidRDefault="00953FD4" w:rsidP="00210C4B">
            <w:pPr>
              <w:spacing w:after="0"/>
              <w:rPr>
                <w:rStyle w:val="Questionlabel"/>
              </w:rPr>
            </w:pPr>
            <w:r w:rsidRPr="0054507C">
              <w:rPr>
                <w:b/>
              </w:rPr>
              <w:t>Date approved</w:t>
            </w:r>
          </w:p>
        </w:tc>
        <w:tc>
          <w:tcPr>
            <w:tcW w:w="77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BDFF" w14:textId="09E702BA" w:rsidR="00953FD4" w:rsidRPr="008406BA" w:rsidRDefault="00953FD4" w:rsidP="00210C4B">
            <w:pPr>
              <w:spacing w:after="0"/>
              <w:rPr>
                <w:rStyle w:val="Questionlabel"/>
                <w:b w:val="0"/>
              </w:rPr>
            </w:pPr>
            <w:r>
              <w:t>22</w:t>
            </w:r>
            <w:r w:rsidRPr="00A755AF">
              <w:t>/</w:t>
            </w:r>
            <w:r>
              <w:t>09</w:t>
            </w:r>
            <w:r w:rsidRPr="00A755AF">
              <w:t>/2025</w:t>
            </w:r>
          </w:p>
        </w:tc>
      </w:tr>
      <w:tr w:rsidR="00953FD4" w:rsidRPr="008406BA" w14:paraId="65437CE0" w14:textId="77777777" w:rsidTr="00677C50">
        <w:trPr>
          <w:trHeight w:val="150"/>
        </w:trPr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367586E1" w14:textId="7E605163" w:rsidR="00953FD4" w:rsidRDefault="00953FD4" w:rsidP="00210C4B">
            <w:pPr>
              <w:spacing w:after="0"/>
              <w:rPr>
                <w:rStyle w:val="Questionlabel"/>
              </w:rPr>
            </w:pPr>
            <w:r w:rsidRPr="0054507C">
              <w:rPr>
                <w:b/>
              </w:rPr>
              <w:t>Document review</w:t>
            </w:r>
          </w:p>
        </w:tc>
        <w:tc>
          <w:tcPr>
            <w:tcW w:w="77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42CC" w14:textId="501F4F88" w:rsidR="00953FD4" w:rsidRPr="008406BA" w:rsidRDefault="00953FD4" w:rsidP="00210C4B">
            <w:pPr>
              <w:spacing w:after="0"/>
              <w:rPr>
                <w:rStyle w:val="Questionlabel"/>
                <w:b w:val="0"/>
              </w:rPr>
            </w:pPr>
            <w:r>
              <w:t>B</w:t>
            </w:r>
            <w:r w:rsidRPr="006917DC">
              <w:t>iennial</w:t>
            </w:r>
            <w:r>
              <w:t>ly</w:t>
            </w:r>
          </w:p>
        </w:tc>
      </w:tr>
      <w:tr w:rsidR="00953FD4" w:rsidRPr="008406BA" w14:paraId="267DBD57" w14:textId="77777777" w:rsidTr="00677C50">
        <w:trPr>
          <w:trHeight w:val="150"/>
        </w:trPr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6674CC98" w14:textId="5C3AE4F4" w:rsidR="00953FD4" w:rsidRDefault="00953FD4" w:rsidP="00210C4B">
            <w:pPr>
              <w:spacing w:after="0"/>
              <w:rPr>
                <w:rStyle w:val="Questionlabel"/>
              </w:rPr>
            </w:pPr>
            <w:r w:rsidRPr="00A755AF">
              <w:rPr>
                <w:b/>
              </w:rPr>
              <w:t>TRM number</w:t>
            </w:r>
          </w:p>
        </w:tc>
        <w:tc>
          <w:tcPr>
            <w:tcW w:w="77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E047" w14:textId="5A6E4898" w:rsidR="00953FD4" w:rsidRPr="008406BA" w:rsidRDefault="00953FD4" w:rsidP="00210C4B">
            <w:pPr>
              <w:spacing w:after="0"/>
              <w:rPr>
                <w:rStyle w:val="Questionlabel"/>
                <w:b w:val="0"/>
              </w:rPr>
            </w:pPr>
            <w:r w:rsidRPr="00A755AF">
              <w:t>TBA</w:t>
            </w:r>
          </w:p>
        </w:tc>
      </w:tr>
      <w:tr w:rsidR="00953FD4" w:rsidRPr="008406BA" w14:paraId="35199DE4" w14:textId="77777777" w:rsidTr="00677C50">
        <w:trPr>
          <w:trHeight w:val="150"/>
        </w:trPr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1243A1F6" w14:textId="7A962EB7" w:rsidR="00953FD4" w:rsidRPr="00A755AF" w:rsidRDefault="00953FD4" w:rsidP="00210C4B">
            <w:pPr>
              <w:spacing w:after="0"/>
            </w:pPr>
            <w:r w:rsidRPr="00E87DE1">
              <w:rPr>
                <w:w w:val="105"/>
              </w:rPr>
              <w:t>Version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vAlign w:val="center"/>
          </w:tcPr>
          <w:p w14:paraId="47A924B2" w14:textId="6E8B2EBE" w:rsidR="00953FD4" w:rsidRPr="00A755AF" w:rsidRDefault="00953FD4" w:rsidP="00210C4B">
            <w:pPr>
              <w:spacing w:after="0"/>
            </w:pPr>
            <w:r w:rsidRPr="00E87DE1">
              <w:rPr>
                <w:w w:val="105"/>
              </w:rPr>
              <w:t>Date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vAlign w:val="center"/>
          </w:tcPr>
          <w:p w14:paraId="3EF1A1B2" w14:textId="6C8D306C" w:rsidR="00953FD4" w:rsidRPr="00A755AF" w:rsidRDefault="00953FD4" w:rsidP="00210C4B">
            <w:pPr>
              <w:spacing w:after="0"/>
            </w:pPr>
            <w:r w:rsidRPr="00E87DE1">
              <w:rPr>
                <w:w w:val="105"/>
              </w:rPr>
              <w:t>Author</w:t>
            </w:r>
          </w:p>
        </w:tc>
        <w:tc>
          <w:tcPr>
            <w:tcW w:w="2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vAlign w:val="center"/>
          </w:tcPr>
          <w:p w14:paraId="662F0682" w14:textId="7F8793BF" w:rsidR="00953FD4" w:rsidRPr="00A755AF" w:rsidRDefault="00953FD4" w:rsidP="00210C4B">
            <w:pPr>
              <w:spacing w:after="0"/>
            </w:pPr>
            <w:r w:rsidRPr="00E87DE1">
              <w:t>Changes made</w:t>
            </w:r>
          </w:p>
        </w:tc>
      </w:tr>
      <w:tr w:rsidR="00953FD4" w:rsidRPr="008406BA" w14:paraId="4A228633" w14:textId="77777777" w:rsidTr="00677C50">
        <w:trPr>
          <w:trHeight w:val="150"/>
        </w:trPr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3DF0B7F" w14:textId="0F3BF19D" w:rsidR="00953FD4" w:rsidRPr="00A755AF" w:rsidRDefault="00953FD4" w:rsidP="00210C4B">
            <w:pPr>
              <w:spacing w:after="0"/>
            </w:pPr>
            <w:r w:rsidRPr="005E030A">
              <w:t>1.0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E911" w14:textId="09B0C4D1" w:rsidR="00953FD4" w:rsidRPr="00A755AF" w:rsidRDefault="00953FD4" w:rsidP="00210C4B">
            <w:pPr>
              <w:spacing w:after="0"/>
            </w:pPr>
            <w:r>
              <w:t>22</w:t>
            </w:r>
            <w:r w:rsidRPr="00A755AF">
              <w:t>/09/2025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1A86" w14:textId="5D7B42EA" w:rsidR="00953FD4" w:rsidRPr="00A755AF" w:rsidRDefault="00953FD4" w:rsidP="00210C4B">
            <w:pPr>
              <w:spacing w:after="0"/>
            </w:pPr>
            <w:r>
              <w:t>Energy Development</w:t>
            </w:r>
          </w:p>
        </w:tc>
        <w:tc>
          <w:tcPr>
            <w:tcW w:w="2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6F80" w14:textId="5CC305AA" w:rsidR="00953FD4" w:rsidRPr="00A755AF" w:rsidRDefault="00953FD4" w:rsidP="00210C4B">
            <w:pPr>
              <w:spacing w:after="0"/>
            </w:pPr>
            <w:r>
              <w:t>Initial form</w:t>
            </w:r>
          </w:p>
        </w:tc>
      </w:tr>
      <w:tr w:rsidR="00953FD4" w:rsidRPr="008406BA" w14:paraId="70B8B673" w14:textId="77777777" w:rsidTr="00677C50">
        <w:trPr>
          <w:trHeight w:val="150"/>
        </w:trPr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B85D185" w14:textId="583174A6" w:rsidR="00953FD4" w:rsidRPr="00A755AF" w:rsidRDefault="00953FD4" w:rsidP="00210C4B">
            <w:pPr>
              <w:spacing w:after="0"/>
            </w:pPr>
            <w:r>
              <w:t>2.0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DD8A" w14:textId="4236EB60" w:rsidR="00953FD4" w:rsidRPr="00A755AF" w:rsidRDefault="00953FD4" w:rsidP="00210C4B">
            <w:pPr>
              <w:spacing w:after="0"/>
            </w:pPr>
            <w:r>
              <w:t>5/08/2026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EBA6" w14:textId="5ADFD748" w:rsidR="00953FD4" w:rsidRPr="00A755AF" w:rsidRDefault="00953FD4" w:rsidP="00210C4B">
            <w:pPr>
              <w:spacing w:after="0"/>
            </w:pPr>
            <w:r>
              <w:t>Energy Development</w:t>
            </w:r>
          </w:p>
        </w:tc>
        <w:tc>
          <w:tcPr>
            <w:tcW w:w="2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0416" w14:textId="4F5E9A07" w:rsidR="00953FD4" w:rsidRPr="00A755AF" w:rsidRDefault="00953FD4" w:rsidP="00210C4B">
            <w:pPr>
              <w:spacing w:after="0"/>
            </w:pPr>
            <w:r>
              <w:t>Accessibility updates</w:t>
            </w:r>
          </w:p>
        </w:tc>
      </w:tr>
    </w:tbl>
    <w:p w14:paraId="2CD01BC5" w14:textId="77777777" w:rsidR="009C2B39" w:rsidRPr="00D07B56" w:rsidRDefault="009C2B39" w:rsidP="00D07B56">
      <w:pPr>
        <w:spacing w:after="0"/>
        <w:rPr>
          <w:sz w:val="2"/>
          <w:szCs w:val="2"/>
        </w:rPr>
      </w:pPr>
    </w:p>
    <w:sectPr w:rsidR="009C2B39" w:rsidRPr="00D07B56" w:rsidSect="00CC571B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FD71" w14:textId="77777777" w:rsidR="001871CD" w:rsidRDefault="001871CD" w:rsidP="007332FF">
      <w:r>
        <w:separator/>
      </w:r>
    </w:p>
  </w:endnote>
  <w:endnote w:type="continuationSeparator" w:id="0">
    <w:p w14:paraId="39C34877" w14:textId="77777777" w:rsidR="001871CD" w:rsidRDefault="001871CD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9C3F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5CB24A98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3DDDF5C1" w14:textId="305D2ACE" w:rsidR="001B3D22" w:rsidRPr="001B3D22" w:rsidRDefault="001B3D22" w:rsidP="001B3D22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</w:t>
          </w:r>
          <w:r w:rsidR="008608F6">
            <w:rPr>
              <w:rStyle w:val="PageNumber"/>
            </w:rPr>
            <w:t xml:space="preserve">of </w:t>
          </w:r>
          <w:r w:rsidR="00530B4B" w:rsidRPr="00530B4B">
            <w:rPr>
              <w:rStyle w:val="PageNumber"/>
              <w:b/>
              <w:bCs/>
            </w:rPr>
            <w:t>MINING AND ENERGY</w:t>
          </w:r>
        </w:p>
        <w:p w14:paraId="18FC1A66" w14:textId="1577F46F" w:rsidR="00EF05A1" w:rsidRPr="001B3D22" w:rsidRDefault="00000000" w:rsidP="00EF05A1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0B1DE4">
                <w:rPr>
                  <w:rStyle w:val="PageNumber"/>
                </w:rPr>
                <w:t>5 August 2026</w:t>
              </w:r>
            </w:sdtContent>
          </w:sdt>
          <w:r w:rsidR="00EF05A1" w:rsidRPr="001B3D22">
            <w:rPr>
              <w:rStyle w:val="PageNumber"/>
            </w:rPr>
            <w:t xml:space="preserve">| Version </w:t>
          </w:r>
          <w:r w:rsidR="000B1DE4">
            <w:rPr>
              <w:rStyle w:val="PageNumber"/>
            </w:rPr>
            <w:t>2</w:t>
          </w:r>
          <w:r w:rsidR="00EF05A1">
            <w:rPr>
              <w:rStyle w:val="PageNumber"/>
            </w:rPr>
            <w:t>.0</w:t>
          </w:r>
        </w:p>
        <w:p w14:paraId="65753655" w14:textId="77777777"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3EE4A2C1" w14:textId="77777777" w:rsidR="002645D5" w:rsidRPr="00B11C67" w:rsidRDefault="002645D5" w:rsidP="002645D5">
    <w:pPr>
      <w:pStyle w:val="Footer"/>
      <w:rPr>
        <w:sz w:val="4"/>
        <w:szCs w:val="4"/>
      </w:rPr>
    </w:pPr>
  </w:p>
  <w:p w14:paraId="6444916A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4860B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2D23C260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7C87491B" w14:textId="1300B007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r w:rsidR="00D90D59">
            <w:rPr>
              <w:rStyle w:val="PageNumber"/>
              <w:b/>
            </w:rPr>
            <w:t>Mining and Energy</w:t>
          </w:r>
        </w:p>
        <w:p w14:paraId="6D0C8D56" w14:textId="3186C265" w:rsidR="00A66DD9" w:rsidRP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0B1DE4">
                <w:rPr>
                  <w:rStyle w:val="PageNumber"/>
                </w:rPr>
                <w:t>5 August 2026</w:t>
              </w:r>
            </w:sdtContent>
          </w:sdt>
          <w:r w:rsidR="001B3D22" w:rsidRPr="001B3D22">
            <w:rPr>
              <w:rStyle w:val="PageNumber"/>
            </w:rPr>
            <w:t xml:space="preserve"> | Version </w:t>
          </w:r>
          <w:r w:rsidR="00304034">
            <w:rPr>
              <w:rStyle w:val="PageNumber"/>
            </w:rPr>
            <w:t>2</w:t>
          </w:r>
          <w:r w:rsidR="00EF05A1">
            <w:rPr>
              <w:rStyle w:val="PageNumber"/>
            </w:rPr>
            <w:t>.0</w:t>
          </w:r>
        </w:p>
        <w:p w14:paraId="15971840" w14:textId="77777777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608A1A67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09C7A9A4" wp14:editId="4BC39D38">
                <wp:extent cx="1574237" cy="561356"/>
                <wp:effectExtent l="0" t="0" r="6985" b="0"/>
                <wp:docPr id="2" name="Picture 2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4FE4B85D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F507A" w14:textId="77777777" w:rsidR="001871CD" w:rsidRDefault="001871CD" w:rsidP="007332FF">
      <w:r>
        <w:separator/>
      </w:r>
    </w:p>
  </w:footnote>
  <w:footnote w:type="continuationSeparator" w:id="0">
    <w:p w14:paraId="0E8FF2D2" w14:textId="77777777" w:rsidR="001871CD" w:rsidRDefault="001871CD" w:rsidP="007332FF">
      <w:r>
        <w:continuationSeparator/>
      </w:r>
    </w:p>
  </w:footnote>
  <w:footnote w:id="1">
    <w:p w14:paraId="4381D691" w14:textId="6AB0BD77" w:rsidR="000F6628" w:rsidRPr="0027169D" w:rsidRDefault="000F6628">
      <w:pPr>
        <w:pStyle w:val="FootnoteText"/>
        <w:rPr>
          <w:sz w:val="18"/>
          <w:szCs w:val="18"/>
        </w:rPr>
      </w:pPr>
      <w:r w:rsidRPr="0027169D">
        <w:rPr>
          <w:rStyle w:val="FootnoteReference"/>
          <w:sz w:val="18"/>
          <w:szCs w:val="18"/>
        </w:rPr>
        <w:footnoteRef/>
      </w:r>
      <w:r w:rsidRPr="0027169D">
        <w:rPr>
          <w:sz w:val="18"/>
          <w:szCs w:val="18"/>
        </w:rPr>
        <w:t xml:space="preserve"> https://legislation.nt.gov.au/en/Legislation/PETROLEUM-ACT-1984</w:t>
      </w:r>
    </w:p>
  </w:footnote>
  <w:footnote w:id="2">
    <w:p w14:paraId="471C12A3" w14:textId="3A99C11C" w:rsidR="0027169D" w:rsidRPr="0027169D" w:rsidRDefault="0027169D">
      <w:pPr>
        <w:pStyle w:val="FootnoteText"/>
        <w:rPr>
          <w:sz w:val="18"/>
          <w:szCs w:val="18"/>
        </w:rPr>
      </w:pPr>
      <w:r w:rsidRPr="0027169D">
        <w:rPr>
          <w:rStyle w:val="FootnoteReference"/>
          <w:sz w:val="18"/>
          <w:szCs w:val="18"/>
        </w:rPr>
        <w:footnoteRef/>
      </w:r>
      <w:r w:rsidRPr="0027169D">
        <w:rPr>
          <w:sz w:val="18"/>
          <w:szCs w:val="18"/>
        </w:rPr>
        <w:t xml:space="preserve"> https://legislation.nt.gov.au/Legislation/PETROLEUM-REGULATIONS-2020</w:t>
      </w:r>
    </w:p>
  </w:footnote>
  <w:footnote w:id="3">
    <w:p w14:paraId="1501C532" w14:textId="75A50316" w:rsidR="0027169D" w:rsidRDefault="0027169D">
      <w:pPr>
        <w:pStyle w:val="FootnoteText"/>
      </w:pPr>
      <w:r w:rsidRPr="0027169D">
        <w:rPr>
          <w:rStyle w:val="FootnoteReference"/>
          <w:sz w:val="18"/>
          <w:szCs w:val="18"/>
        </w:rPr>
        <w:footnoteRef/>
      </w:r>
      <w:r w:rsidRPr="0027169D">
        <w:rPr>
          <w:sz w:val="18"/>
          <w:szCs w:val="18"/>
        </w:rPr>
        <w:t xml:space="preserve"> https://nt.gov.au/__data/assets/pdf_file/0005/1585679/field-management-plan-and-rate-of-recovery-guideline.pdf</w:t>
      </w:r>
    </w:p>
  </w:footnote>
  <w:footnote w:id="4">
    <w:p w14:paraId="134F10EA" w14:textId="0F7CB67D" w:rsidR="00687492" w:rsidRDefault="00687492">
      <w:pPr>
        <w:pStyle w:val="FootnoteText"/>
      </w:pPr>
      <w:r>
        <w:rPr>
          <w:rStyle w:val="FootnoteReference"/>
        </w:rPr>
        <w:footnoteRef/>
      </w:r>
      <w:r>
        <w:t xml:space="preserve"> If approved by the Minister or their delegate, the information contained in this form will become an approved rate of recovery.</w:t>
      </w:r>
    </w:p>
  </w:footnote>
  <w:footnote w:id="5">
    <w:p w14:paraId="76BDCCD2" w14:textId="7A297ACD" w:rsidR="00942998" w:rsidRPr="00EF05A1" w:rsidRDefault="00942998">
      <w:pPr>
        <w:pStyle w:val="FootnoteText"/>
        <w:rPr>
          <w:sz w:val="18"/>
          <w:szCs w:val="18"/>
        </w:rPr>
      </w:pPr>
      <w:r w:rsidRPr="00EF05A1">
        <w:rPr>
          <w:rStyle w:val="FootnoteReference"/>
          <w:sz w:val="18"/>
          <w:szCs w:val="18"/>
        </w:rPr>
        <w:footnoteRef/>
      </w:r>
      <w:r w:rsidRPr="00EF05A1">
        <w:rPr>
          <w:sz w:val="18"/>
          <w:szCs w:val="18"/>
        </w:rPr>
        <w:t xml:space="preserve"> If the field produces condensate or oil provide as separate tables in barrels of oil per day (BOPD)</w:t>
      </w:r>
      <w:r w:rsidR="00227F1B">
        <w:rPr>
          <w:sz w:val="18"/>
          <w:szCs w:val="18"/>
        </w:rPr>
        <w:t>.</w:t>
      </w:r>
    </w:p>
  </w:footnote>
  <w:footnote w:id="6">
    <w:p w14:paraId="179736C4" w14:textId="117BEB28" w:rsidR="00942998" w:rsidRPr="00EF05A1" w:rsidRDefault="00942998">
      <w:pPr>
        <w:pStyle w:val="FootnoteText"/>
        <w:rPr>
          <w:sz w:val="18"/>
          <w:szCs w:val="18"/>
        </w:rPr>
      </w:pPr>
      <w:r w:rsidRPr="00EF05A1">
        <w:rPr>
          <w:rStyle w:val="FootnoteReference"/>
          <w:sz w:val="18"/>
          <w:szCs w:val="18"/>
        </w:rPr>
        <w:footnoteRef/>
      </w:r>
      <w:r w:rsidRPr="00EF05A1">
        <w:rPr>
          <w:sz w:val="18"/>
          <w:szCs w:val="18"/>
        </w:rPr>
        <w:t xml:space="preserve"> Include conversion factor between energy (</w:t>
      </w:r>
      <w:r w:rsidR="00EF05A1" w:rsidRPr="00EF05A1">
        <w:rPr>
          <w:sz w:val="18"/>
          <w:szCs w:val="18"/>
        </w:rPr>
        <w:t>petajoule - PJ</w:t>
      </w:r>
      <w:r w:rsidRPr="00EF05A1">
        <w:rPr>
          <w:sz w:val="18"/>
          <w:szCs w:val="18"/>
        </w:rPr>
        <w:t>) and volumetric (billion cubic</w:t>
      </w:r>
      <w:r w:rsidR="00EF05A1">
        <w:rPr>
          <w:sz w:val="18"/>
          <w:szCs w:val="18"/>
        </w:rPr>
        <w:t xml:space="preserve"> </w:t>
      </w:r>
      <w:r w:rsidRPr="00EF05A1">
        <w:rPr>
          <w:sz w:val="18"/>
          <w:szCs w:val="18"/>
        </w:rPr>
        <w:t>feet</w:t>
      </w:r>
      <w:r w:rsidR="00EF05A1" w:rsidRPr="00EF05A1">
        <w:rPr>
          <w:sz w:val="18"/>
          <w:szCs w:val="18"/>
        </w:rPr>
        <w:t xml:space="preserve"> - Bcf</w:t>
      </w:r>
      <w:r w:rsidRPr="00EF05A1">
        <w:rPr>
          <w:sz w:val="18"/>
          <w:szCs w:val="18"/>
        </w:rPr>
        <w:t>) if forecast is reported in the FMP in PJ.</w:t>
      </w:r>
    </w:p>
  </w:footnote>
  <w:footnote w:id="7">
    <w:p w14:paraId="4E5F4E86" w14:textId="245909A1" w:rsidR="00942998" w:rsidRPr="00EF05A1" w:rsidRDefault="00942998">
      <w:pPr>
        <w:pStyle w:val="FootnoteText"/>
        <w:rPr>
          <w:sz w:val="18"/>
          <w:szCs w:val="18"/>
        </w:rPr>
      </w:pPr>
      <w:r w:rsidRPr="00EF05A1">
        <w:rPr>
          <w:rStyle w:val="FootnoteReference"/>
          <w:sz w:val="18"/>
          <w:szCs w:val="18"/>
        </w:rPr>
        <w:footnoteRef/>
      </w:r>
      <w:r w:rsidRPr="00EF05A1">
        <w:rPr>
          <w:sz w:val="18"/>
          <w:szCs w:val="18"/>
        </w:rPr>
        <w:t xml:space="preserve"> If the field produces condensate or oil provide as separate tables in barrels of oil per day (BOPD)</w:t>
      </w:r>
      <w:r w:rsidR="00227F1B">
        <w:rPr>
          <w:sz w:val="18"/>
          <w:szCs w:val="18"/>
        </w:rPr>
        <w:t>.</w:t>
      </w:r>
    </w:p>
  </w:footnote>
  <w:footnote w:id="8">
    <w:p w14:paraId="29E7125A" w14:textId="46052942" w:rsidR="00942998" w:rsidRDefault="00942998">
      <w:pPr>
        <w:pStyle w:val="FootnoteText"/>
      </w:pPr>
      <w:r w:rsidRPr="00EF05A1">
        <w:rPr>
          <w:rStyle w:val="FootnoteReference"/>
          <w:sz w:val="18"/>
          <w:szCs w:val="18"/>
        </w:rPr>
        <w:footnoteRef/>
      </w:r>
      <w:r w:rsidRPr="00EF05A1">
        <w:rPr>
          <w:sz w:val="18"/>
          <w:szCs w:val="18"/>
        </w:rPr>
        <w:t xml:space="preserve"> Include conversion factor between energy (</w:t>
      </w:r>
      <w:r w:rsidR="00EF05A1" w:rsidRPr="00EF05A1">
        <w:rPr>
          <w:sz w:val="18"/>
          <w:szCs w:val="18"/>
        </w:rPr>
        <w:t>petajoule –</w:t>
      </w:r>
      <w:r w:rsidRPr="00EF05A1">
        <w:rPr>
          <w:sz w:val="18"/>
          <w:szCs w:val="18"/>
        </w:rPr>
        <w:t xml:space="preserve"> </w:t>
      </w:r>
      <w:r w:rsidR="000C600A" w:rsidRPr="00EF05A1">
        <w:rPr>
          <w:sz w:val="18"/>
          <w:szCs w:val="18"/>
        </w:rPr>
        <w:t>PJ</w:t>
      </w:r>
      <w:r w:rsidR="00EF05A1" w:rsidRPr="00EF05A1">
        <w:rPr>
          <w:sz w:val="18"/>
          <w:szCs w:val="18"/>
        </w:rPr>
        <w:t>)</w:t>
      </w:r>
      <w:r w:rsidR="000C600A" w:rsidRPr="00EF05A1">
        <w:rPr>
          <w:sz w:val="18"/>
          <w:szCs w:val="18"/>
        </w:rPr>
        <w:t xml:space="preserve"> </w:t>
      </w:r>
      <w:r w:rsidRPr="00EF05A1">
        <w:rPr>
          <w:sz w:val="18"/>
          <w:szCs w:val="18"/>
        </w:rPr>
        <w:t>and volumetric (billion cubic</w:t>
      </w:r>
      <w:r w:rsidR="00EF05A1">
        <w:rPr>
          <w:sz w:val="18"/>
          <w:szCs w:val="18"/>
        </w:rPr>
        <w:t xml:space="preserve"> </w:t>
      </w:r>
      <w:r w:rsidRPr="00EF05A1">
        <w:rPr>
          <w:sz w:val="18"/>
          <w:szCs w:val="18"/>
        </w:rPr>
        <w:t>feet</w:t>
      </w:r>
      <w:r w:rsidR="00EF05A1" w:rsidRPr="00EF05A1">
        <w:rPr>
          <w:sz w:val="18"/>
          <w:szCs w:val="18"/>
        </w:rPr>
        <w:t xml:space="preserve"> –</w:t>
      </w:r>
      <w:r w:rsidR="000C600A" w:rsidRPr="00EF05A1">
        <w:rPr>
          <w:sz w:val="18"/>
          <w:szCs w:val="18"/>
        </w:rPr>
        <w:t xml:space="preserve"> Bcf</w:t>
      </w:r>
      <w:r w:rsidR="00EF05A1" w:rsidRPr="00EF05A1">
        <w:rPr>
          <w:sz w:val="18"/>
          <w:szCs w:val="18"/>
        </w:rPr>
        <w:t>)</w:t>
      </w:r>
      <w:r w:rsidRPr="00EF05A1">
        <w:rPr>
          <w:sz w:val="18"/>
          <w:szCs w:val="18"/>
        </w:rPr>
        <w:t xml:space="preserve"> if forecast is reported in the FMP in PJ</w:t>
      </w:r>
      <w:r w:rsidR="00EF05A1" w:rsidRPr="00EF05A1">
        <w:rPr>
          <w:sz w:val="18"/>
          <w:szCs w:val="18"/>
        </w:rPr>
        <w:t>.</w:t>
      </w:r>
    </w:p>
  </w:footnote>
  <w:footnote w:id="9">
    <w:p w14:paraId="5DBCD229" w14:textId="77777777" w:rsidR="0038166F" w:rsidRDefault="0038166F" w:rsidP="0038166F">
      <w:pPr>
        <w:pStyle w:val="FootnoteText"/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https://infocomm.nt.gov.au/privacy/information-privacy-principles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4F7C" w14:textId="268D5717" w:rsidR="00983000" w:rsidRPr="00162207" w:rsidRDefault="00000000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B12F58">
          <w:rPr>
            <w:rStyle w:val="HeaderChar"/>
          </w:rPr>
          <w:t>Rate of Recovery Approval or Revision Application PA s61A or s61G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Content>
      <w:p w14:paraId="437D08AA" w14:textId="32B59873" w:rsidR="00A53CF0" w:rsidRDefault="00A04135" w:rsidP="00A53CF0">
        <w:pPr>
          <w:pStyle w:val="Title"/>
          <w:rPr>
            <w:rStyle w:val="TitleChar"/>
          </w:rPr>
        </w:pPr>
        <w:r>
          <w:t xml:space="preserve">Rate of </w:t>
        </w:r>
        <w:r w:rsidR="009B2A63">
          <w:t>R</w:t>
        </w:r>
        <w:r>
          <w:t xml:space="preserve">ecovery </w:t>
        </w:r>
        <w:r w:rsidR="009B2A63">
          <w:t>A</w:t>
        </w:r>
        <w:r>
          <w:t xml:space="preserve">pproval </w:t>
        </w:r>
        <w:r w:rsidR="009B2A63">
          <w:t>or Revision A</w:t>
        </w:r>
        <w:r>
          <w:t xml:space="preserve">pplication PA s61A </w:t>
        </w:r>
        <w:r w:rsidR="009B2A63">
          <w:t xml:space="preserve">or </w:t>
        </w:r>
        <w:r>
          <w:t>s61G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1F861271"/>
    <w:multiLevelType w:val="hybridMultilevel"/>
    <w:tmpl w:val="792CFFBC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3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4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5" w15:restartNumberingAfterBreak="0">
    <w:nsid w:val="27D83E4D"/>
    <w:multiLevelType w:val="multilevel"/>
    <w:tmpl w:val="3928FD02"/>
    <w:numStyleLink w:val="Bulletlist"/>
  </w:abstractNum>
  <w:abstractNum w:abstractNumId="16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8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9" w15:restartNumberingAfterBreak="0">
    <w:nsid w:val="309A443E"/>
    <w:multiLevelType w:val="hybridMultilevel"/>
    <w:tmpl w:val="91EA5C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1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3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5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3842BC6"/>
    <w:multiLevelType w:val="multilevel"/>
    <w:tmpl w:val="0C78A7AC"/>
    <w:numStyleLink w:val="Tablebulletlist"/>
  </w:abstractNum>
  <w:abstractNum w:abstractNumId="28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0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1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2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3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4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6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7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21"/>
  </w:num>
  <w:num w:numId="2" w16cid:durableId="1606159333">
    <w:abstractNumId w:val="12"/>
  </w:num>
  <w:num w:numId="3" w16cid:durableId="978191884">
    <w:abstractNumId w:val="38"/>
  </w:num>
  <w:num w:numId="4" w16cid:durableId="2132624244">
    <w:abstractNumId w:val="25"/>
  </w:num>
  <w:num w:numId="5" w16cid:durableId="892352852">
    <w:abstractNumId w:val="16"/>
  </w:num>
  <w:num w:numId="6" w16cid:durableId="451825757">
    <w:abstractNumId w:val="7"/>
  </w:num>
  <w:num w:numId="7" w16cid:durableId="1363089647">
    <w:abstractNumId w:val="27"/>
  </w:num>
  <w:num w:numId="8" w16cid:durableId="1495103582">
    <w:abstractNumId w:val="15"/>
  </w:num>
  <w:num w:numId="9" w16cid:durableId="1838618493">
    <w:abstractNumId w:val="37"/>
  </w:num>
  <w:num w:numId="10" w16cid:durableId="1210144971">
    <w:abstractNumId w:val="23"/>
  </w:num>
  <w:num w:numId="11" w16cid:durableId="2134982445">
    <w:abstractNumId w:val="34"/>
  </w:num>
  <w:num w:numId="12" w16cid:durableId="538050892">
    <w:abstractNumId w:val="11"/>
  </w:num>
  <w:num w:numId="13" w16cid:durableId="1479347738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1E"/>
    <w:rsid w:val="00001DDF"/>
    <w:rsid w:val="0000322D"/>
    <w:rsid w:val="00003B69"/>
    <w:rsid w:val="00007670"/>
    <w:rsid w:val="00010665"/>
    <w:rsid w:val="00016F03"/>
    <w:rsid w:val="00020347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202"/>
    <w:rsid w:val="0008054B"/>
    <w:rsid w:val="00080DCD"/>
    <w:rsid w:val="00080E22"/>
    <w:rsid w:val="000824AE"/>
    <w:rsid w:val="00082573"/>
    <w:rsid w:val="00082E34"/>
    <w:rsid w:val="000840A3"/>
    <w:rsid w:val="000849D4"/>
    <w:rsid w:val="00085062"/>
    <w:rsid w:val="00086A5F"/>
    <w:rsid w:val="000911EF"/>
    <w:rsid w:val="000962C5"/>
    <w:rsid w:val="00097865"/>
    <w:rsid w:val="000A058A"/>
    <w:rsid w:val="000A4317"/>
    <w:rsid w:val="000A559C"/>
    <w:rsid w:val="000B0076"/>
    <w:rsid w:val="000B1DE4"/>
    <w:rsid w:val="000B2CA1"/>
    <w:rsid w:val="000C23BA"/>
    <w:rsid w:val="000C485F"/>
    <w:rsid w:val="000C600A"/>
    <w:rsid w:val="000D1F29"/>
    <w:rsid w:val="000D3580"/>
    <w:rsid w:val="000D633D"/>
    <w:rsid w:val="000E342B"/>
    <w:rsid w:val="000E3ED2"/>
    <w:rsid w:val="000E5DD2"/>
    <w:rsid w:val="000E5F8B"/>
    <w:rsid w:val="000F2958"/>
    <w:rsid w:val="000F3850"/>
    <w:rsid w:val="000F4B45"/>
    <w:rsid w:val="000F58B3"/>
    <w:rsid w:val="000F604F"/>
    <w:rsid w:val="000F6628"/>
    <w:rsid w:val="000F6FB8"/>
    <w:rsid w:val="00104E7F"/>
    <w:rsid w:val="00107248"/>
    <w:rsid w:val="001137EC"/>
    <w:rsid w:val="001152F5"/>
    <w:rsid w:val="001161A4"/>
    <w:rsid w:val="00117743"/>
    <w:rsid w:val="00117F5B"/>
    <w:rsid w:val="00120C6C"/>
    <w:rsid w:val="00132658"/>
    <w:rsid w:val="001343E2"/>
    <w:rsid w:val="00150DC0"/>
    <w:rsid w:val="00156CD4"/>
    <w:rsid w:val="0016153B"/>
    <w:rsid w:val="00162207"/>
    <w:rsid w:val="00164A3E"/>
    <w:rsid w:val="00166FF6"/>
    <w:rsid w:val="0017150D"/>
    <w:rsid w:val="001727C8"/>
    <w:rsid w:val="00172B65"/>
    <w:rsid w:val="00176123"/>
    <w:rsid w:val="00181620"/>
    <w:rsid w:val="001827F3"/>
    <w:rsid w:val="00187130"/>
    <w:rsid w:val="001871CD"/>
    <w:rsid w:val="001957AD"/>
    <w:rsid w:val="00196F8E"/>
    <w:rsid w:val="001A2B7F"/>
    <w:rsid w:val="001A3AFD"/>
    <w:rsid w:val="001A496C"/>
    <w:rsid w:val="001A49CF"/>
    <w:rsid w:val="001A576A"/>
    <w:rsid w:val="001A6080"/>
    <w:rsid w:val="001A744B"/>
    <w:rsid w:val="001B28DA"/>
    <w:rsid w:val="001B2B6C"/>
    <w:rsid w:val="001B3D22"/>
    <w:rsid w:val="001B434D"/>
    <w:rsid w:val="001B7638"/>
    <w:rsid w:val="001C30EB"/>
    <w:rsid w:val="001D01C4"/>
    <w:rsid w:val="001D3FA5"/>
    <w:rsid w:val="001D4DA9"/>
    <w:rsid w:val="001D4F99"/>
    <w:rsid w:val="001D52B0"/>
    <w:rsid w:val="001D5A18"/>
    <w:rsid w:val="001D5D09"/>
    <w:rsid w:val="001D7384"/>
    <w:rsid w:val="001D7C37"/>
    <w:rsid w:val="001D7CA4"/>
    <w:rsid w:val="001E057F"/>
    <w:rsid w:val="001E14EB"/>
    <w:rsid w:val="001E3C21"/>
    <w:rsid w:val="001F59E6"/>
    <w:rsid w:val="001F5D66"/>
    <w:rsid w:val="00202D7E"/>
    <w:rsid w:val="00203463"/>
    <w:rsid w:val="00203F1C"/>
    <w:rsid w:val="002044FA"/>
    <w:rsid w:val="00206936"/>
    <w:rsid w:val="00206C6F"/>
    <w:rsid w:val="00206FBD"/>
    <w:rsid w:val="00207746"/>
    <w:rsid w:val="00210C4B"/>
    <w:rsid w:val="002170F4"/>
    <w:rsid w:val="00227F1B"/>
    <w:rsid w:val="00230031"/>
    <w:rsid w:val="00235C01"/>
    <w:rsid w:val="002448EC"/>
    <w:rsid w:val="00247343"/>
    <w:rsid w:val="002645D5"/>
    <w:rsid w:val="0026532D"/>
    <w:rsid w:val="00265C56"/>
    <w:rsid w:val="002702A3"/>
    <w:rsid w:val="0027169D"/>
    <w:rsid w:val="002716CD"/>
    <w:rsid w:val="00274D4B"/>
    <w:rsid w:val="002806F5"/>
    <w:rsid w:val="00281577"/>
    <w:rsid w:val="00284EF4"/>
    <w:rsid w:val="002871EE"/>
    <w:rsid w:val="002926BC"/>
    <w:rsid w:val="00293A72"/>
    <w:rsid w:val="002957CC"/>
    <w:rsid w:val="00295CD8"/>
    <w:rsid w:val="002A0160"/>
    <w:rsid w:val="002A30C3"/>
    <w:rsid w:val="002A6F6A"/>
    <w:rsid w:val="002A7712"/>
    <w:rsid w:val="002B02A6"/>
    <w:rsid w:val="002B38F7"/>
    <w:rsid w:val="002B4F50"/>
    <w:rsid w:val="002B5591"/>
    <w:rsid w:val="002B6AA4"/>
    <w:rsid w:val="002C0BEF"/>
    <w:rsid w:val="002C1FE9"/>
    <w:rsid w:val="002C21A2"/>
    <w:rsid w:val="002C5878"/>
    <w:rsid w:val="002C7325"/>
    <w:rsid w:val="002D3A57"/>
    <w:rsid w:val="002D7D05"/>
    <w:rsid w:val="002E20C8"/>
    <w:rsid w:val="002E4290"/>
    <w:rsid w:val="002E5E36"/>
    <w:rsid w:val="002E66A6"/>
    <w:rsid w:val="002E6ECD"/>
    <w:rsid w:val="002F0DB1"/>
    <w:rsid w:val="002F2885"/>
    <w:rsid w:val="002F45A1"/>
    <w:rsid w:val="0030203D"/>
    <w:rsid w:val="003037F9"/>
    <w:rsid w:val="00304034"/>
    <w:rsid w:val="0030583E"/>
    <w:rsid w:val="00307FE1"/>
    <w:rsid w:val="00313FD5"/>
    <w:rsid w:val="003164BA"/>
    <w:rsid w:val="0032013E"/>
    <w:rsid w:val="003258E6"/>
    <w:rsid w:val="00342283"/>
    <w:rsid w:val="00343A87"/>
    <w:rsid w:val="00344A36"/>
    <w:rsid w:val="003456F4"/>
    <w:rsid w:val="00347FB6"/>
    <w:rsid w:val="003504FD"/>
    <w:rsid w:val="00350881"/>
    <w:rsid w:val="00354DD9"/>
    <w:rsid w:val="00357D55"/>
    <w:rsid w:val="00363513"/>
    <w:rsid w:val="00364FE8"/>
    <w:rsid w:val="003657E5"/>
    <w:rsid w:val="0036589C"/>
    <w:rsid w:val="00371312"/>
    <w:rsid w:val="00371DC7"/>
    <w:rsid w:val="00377B21"/>
    <w:rsid w:val="0038166F"/>
    <w:rsid w:val="00387DB7"/>
    <w:rsid w:val="003906D9"/>
    <w:rsid w:val="00390862"/>
    <w:rsid w:val="00390CE3"/>
    <w:rsid w:val="003913BB"/>
    <w:rsid w:val="00394876"/>
    <w:rsid w:val="00394AAF"/>
    <w:rsid w:val="00394CE5"/>
    <w:rsid w:val="0039602B"/>
    <w:rsid w:val="00397248"/>
    <w:rsid w:val="003A6341"/>
    <w:rsid w:val="003B5BD1"/>
    <w:rsid w:val="003B67FD"/>
    <w:rsid w:val="003B6A61"/>
    <w:rsid w:val="003C2073"/>
    <w:rsid w:val="003C79F2"/>
    <w:rsid w:val="003D0F63"/>
    <w:rsid w:val="003D211A"/>
    <w:rsid w:val="003D2CBB"/>
    <w:rsid w:val="003D42C0"/>
    <w:rsid w:val="003D4A8F"/>
    <w:rsid w:val="003D5B29"/>
    <w:rsid w:val="003D77DB"/>
    <w:rsid w:val="003D7818"/>
    <w:rsid w:val="003E2445"/>
    <w:rsid w:val="003E3BB2"/>
    <w:rsid w:val="003F07E7"/>
    <w:rsid w:val="003F23B1"/>
    <w:rsid w:val="003F5B58"/>
    <w:rsid w:val="003F7E65"/>
    <w:rsid w:val="0040222A"/>
    <w:rsid w:val="00402A05"/>
    <w:rsid w:val="004047BC"/>
    <w:rsid w:val="00407EF5"/>
    <w:rsid w:val="004100F7"/>
    <w:rsid w:val="00414CB3"/>
    <w:rsid w:val="00415012"/>
    <w:rsid w:val="0041563D"/>
    <w:rsid w:val="00426E25"/>
    <w:rsid w:val="00427D9C"/>
    <w:rsid w:val="00427E7E"/>
    <w:rsid w:val="00433C60"/>
    <w:rsid w:val="0043465D"/>
    <w:rsid w:val="00443B6E"/>
    <w:rsid w:val="00450636"/>
    <w:rsid w:val="0045420A"/>
    <w:rsid w:val="00454DA2"/>
    <w:rsid w:val="004554D4"/>
    <w:rsid w:val="0045632E"/>
    <w:rsid w:val="00461744"/>
    <w:rsid w:val="0046364A"/>
    <w:rsid w:val="00463E3D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57B2"/>
    <w:rsid w:val="004864DE"/>
    <w:rsid w:val="004864E3"/>
    <w:rsid w:val="00494BE5"/>
    <w:rsid w:val="00495C12"/>
    <w:rsid w:val="00495E30"/>
    <w:rsid w:val="004A0EBA"/>
    <w:rsid w:val="004A2538"/>
    <w:rsid w:val="004A331E"/>
    <w:rsid w:val="004A3CC9"/>
    <w:rsid w:val="004A49D4"/>
    <w:rsid w:val="004A7E17"/>
    <w:rsid w:val="004B0C15"/>
    <w:rsid w:val="004B35EA"/>
    <w:rsid w:val="004B3CAC"/>
    <w:rsid w:val="004B46FC"/>
    <w:rsid w:val="004B565A"/>
    <w:rsid w:val="004B69E4"/>
    <w:rsid w:val="004B6A9E"/>
    <w:rsid w:val="004C2E4F"/>
    <w:rsid w:val="004C6C39"/>
    <w:rsid w:val="004D075F"/>
    <w:rsid w:val="004D1B76"/>
    <w:rsid w:val="004D344E"/>
    <w:rsid w:val="004E019E"/>
    <w:rsid w:val="004E06EC"/>
    <w:rsid w:val="004E0A3F"/>
    <w:rsid w:val="004E2CB7"/>
    <w:rsid w:val="004E4576"/>
    <w:rsid w:val="004F016A"/>
    <w:rsid w:val="004F75D8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1CE4"/>
    <w:rsid w:val="0052341C"/>
    <w:rsid w:val="005249F5"/>
    <w:rsid w:val="00524C28"/>
    <w:rsid w:val="005260F7"/>
    <w:rsid w:val="00530B4B"/>
    <w:rsid w:val="00537718"/>
    <w:rsid w:val="00542FC2"/>
    <w:rsid w:val="00543BD1"/>
    <w:rsid w:val="00556113"/>
    <w:rsid w:val="005604EC"/>
    <w:rsid w:val="005611BC"/>
    <w:rsid w:val="005621C4"/>
    <w:rsid w:val="00564C12"/>
    <w:rsid w:val="00564DDA"/>
    <w:rsid w:val="005654B8"/>
    <w:rsid w:val="00571378"/>
    <w:rsid w:val="00571D4F"/>
    <w:rsid w:val="00574836"/>
    <w:rsid w:val="00575009"/>
    <w:rsid w:val="005762CC"/>
    <w:rsid w:val="005822BA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D384C"/>
    <w:rsid w:val="005D4901"/>
    <w:rsid w:val="005D7911"/>
    <w:rsid w:val="005E144D"/>
    <w:rsid w:val="005E1500"/>
    <w:rsid w:val="005E186F"/>
    <w:rsid w:val="005E2B51"/>
    <w:rsid w:val="005E3A43"/>
    <w:rsid w:val="005F0B17"/>
    <w:rsid w:val="005F77C7"/>
    <w:rsid w:val="006044A5"/>
    <w:rsid w:val="00605E08"/>
    <w:rsid w:val="0060783F"/>
    <w:rsid w:val="00611BC6"/>
    <w:rsid w:val="00620675"/>
    <w:rsid w:val="00622910"/>
    <w:rsid w:val="00624440"/>
    <w:rsid w:val="006254B6"/>
    <w:rsid w:val="00627FC8"/>
    <w:rsid w:val="00633EB4"/>
    <w:rsid w:val="006360EE"/>
    <w:rsid w:val="00640C4C"/>
    <w:rsid w:val="006433C3"/>
    <w:rsid w:val="00646EAF"/>
    <w:rsid w:val="00650F5B"/>
    <w:rsid w:val="00661D1D"/>
    <w:rsid w:val="00665916"/>
    <w:rsid w:val="00666663"/>
    <w:rsid w:val="006670D7"/>
    <w:rsid w:val="006719EA"/>
    <w:rsid w:val="00671F13"/>
    <w:rsid w:val="006728AA"/>
    <w:rsid w:val="0067400A"/>
    <w:rsid w:val="00677C50"/>
    <w:rsid w:val="00677F84"/>
    <w:rsid w:val="006847AD"/>
    <w:rsid w:val="00687492"/>
    <w:rsid w:val="0069114B"/>
    <w:rsid w:val="006944C1"/>
    <w:rsid w:val="006A756A"/>
    <w:rsid w:val="006B7FE0"/>
    <w:rsid w:val="006C797E"/>
    <w:rsid w:val="006D0FEF"/>
    <w:rsid w:val="006D66F7"/>
    <w:rsid w:val="006E283C"/>
    <w:rsid w:val="006E65DD"/>
    <w:rsid w:val="006F5789"/>
    <w:rsid w:val="00701494"/>
    <w:rsid w:val="00705C9D"/>
    <w:rsid w:val="00705F13"/>
    <w:rsid w:val="00714424"/>
    <w:rsid w:val="00714F1D"/>
    <w:rsid w:val="00715225"/>
    <w:rsid w:val="00720CC6"/>
    <w:rsid w:val="007221DA"/>
    <w:rsid w:val="00722DDB"/>
    <w:rsid w:val="00724728"/>
    <w:rsid w:val="00724F98"/>
    <w:rsid w:val="00730B9B"/>
    <w:rsid w:val="00731168"/>
    <w:rsid w:val="0073182E"/>
    <w:rsid w:val="00732A61"/>
    <w:rsid w:val="007332FF"/>
    <w:rsid w:val="007408F5"/>
    <w:rsid w:val="0074119A"/>
    <w:rsid w:val="00741EAE"/>
    <w:rsid w:val="007430EB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087"/>
    <w:rsid w:val="007907E4"/>
    <w:rsid w:val="00790C1F"/>
    <w:rsid w:val="00796461"/>
    <w:rsid w:val="007A26A4"/>
    <w:rsid w:val="007A5EFD"/>
    <w:rsid w:val="007A6A4F"/>
    <w:rsid w:val="007B03F5"/>
    <w:rsid w:val="007B5C09"/>
    <w:rsid w:val="007B5DA2"/>
    <w:rsid w:val="007C0966"/>
    <w:rsid w:val="007C19E7"/>
    <w:rsid w:val="007C5CFD"/>
    <w:rsid w:val="007C6D9F"/>
    <w:rsid w:val="007D3876"/>
    <w:rsid w:val="007D42D6"/>
    <w:rsid w:val="007D4893"/>
    <w:rsid w:val="007D48A4"/>
    <w:rsid w:val="007E70CF"/>
    <w:rsid w:val="007E74A4"/>
    <w:rsid w:val="007F1B6F"/>
    <w:rsid w:val="007F263F"/>
    <w:rsid w:val="00800709"/>
    <w:rsid w:val="008015A8"/>
    <w:rsid w:val="0080766E"/>
    <w:rsid w:val="00811169"/>
    <w:rsid w:val="00814CE7"/>
    <w:rsid w:val="00815297"/>
    <w:rsid w:val="008170DB"/>
    <w:rsid w:val="00817BA1"/>
    <w:rsid w:val="00823022"/>
    <w:rsid w:val="0082634E"/>
    <w:rsid w:val="00830853"/>
    <w:rsid w:val="0083105A"/>
    <w:rsid w:val="008313C4"/>
    <w:rsid w:val="00834940"/>
    <w:rsid w:val="00834995"/>
    <w:rsid w:val="00835434"/>
    <w:rsid w:val="008358C0"/>
    <w:rsid w:val="00836E22"/>
    <w:rsid w:val="00841048"/>
    <w:rsid w:val="008416FF"/>
    <w:rsid w:val="00841B39"/>
    <w:rsid w:val="00842838"/>
    <w:rsid w:val="00847DBA"/>
    <w:rsid w:val="00854EC1"/>
    <w:rsid w:val="0085797F"/>
    <w:rsid w:val="00860028"/>
    <w:rsid w:val="008608F6"/>
    <w:rsid w:val="00861DC3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067"/>
    <w:rsid w:val="00897159"/>
    <w:rsid w:val="00897C94"/>
    <w:rsid w:val="008A2841"/>
    <w:rsid w:val="008A7C12"/>
    <w:rsid w:val="008B03CE"/>
    <w:rsid w:val="008B1191"/>
    <w:rsid w:val="008B521D"/>
    <w:rsid w:val="008B529E"/>
    <w:rsid w:val="008C17FB"/>
    <w:rsid w:val="008C70BB"/>
    <w:rsid w:val="008D1B00"/>
    <w:rsid w:val="008D57B8"/>
    <w:rsid w:val="008E03FC"/>
    <w:rsid w:val="008E510B"/>
    <w:rsid w:val="008E5D26"/>
    <w:rsid w:val="00902B13"/>
    <w:rsid w:val="00911941"/>
    <w:rsid w:val="0092024D"/>
    <w:rsid w:val="009222EB"/>
    <w:rsid w:val="00925146"/>
    <w:rsid w:val="00925F0F"/>
    <w:rsid w:val="00932F6B"/>
    <w:rsid w:val="00934E50"/>
    <w:rsid w:val="00942998"/>
    <w:rsid w:val="009468BC"/>
    <w:rsid w:val="00947FAE"/>
    <w:rsid w:val="00953FD4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2A63"/>
    <w:rsid w:val="009B53DF"/>
    <w:rsid w:val="009B6657"/>
    <w:rsid w:val="009B6966"/>
    <w:rsid w:val="009C2B39"/>
    <w:rsid w:val="009D0EB5"/>
    <w:rsid w:val="009D14F9"/>
    <w:rsid w:val="009D2B74"/>
    <w:rsid w:val="009D3E93"/>
    <w:rsid w:val="009D63FF"/>
    <w:rsid w:val="009E175D"/>
    <w:rsid w:val="009E3BD4"/>
    <w:rsid w:val="009E3CC2"/>
    <w:rsid w:val="009E466F"/>
    <w:rsid w:val="009F06BD"/>
    <w:rsid w:val="009F2A4D"/>
    <w:rsid w:val="009F3737"/>
    <w:rsid w:val="009F65C7"/>
    <w:rsid w:val="00A00828"/>
    <w:rsid w:val="00A03290"/>
    <w:rsid w:val="00A0387E"/>
    <w:rsid w:val="00A04135"/>
    <w:rsid w:val="00A05BFD"/>
    <w:rsid w:val="00A07490"/>
    <w:rsid w:val="00A10655"/>
    <w:rsid w:val="00A12B64"/>
    <w:rsid w:val="00A17106"/>
    <w:rsid w:val="00A22C38"/>
    <w:rsid w:val="00A22D3C"/>
    <w:rsid w:val="00A25193"/>
    <w:rsid w:val="00A26E80"/>
    <w:rsid w:val="00A31AE8"/>
    <w:rsid w:val="00A37054"/>
    <w:rsid w:val="00A3739D"/>
    <w:rsid w:val="00A3761F"/>
    <w:rsid w:val="00A37DDA"/>
    <w:rsid w:val="00A44AC9"/>
    <w:rsid w:val="00A45005"/>
    <w:rsid w:val="00A45192"/>
    <w:rsid w:val="00A46353"/>
    <w:rsid w:val="00A53CF0"/>
    <w:rsid w:val="00A632FC"/>
    <w:rsid w:val="00A66DD9"/>
    <w:rsid w:val="00A755AF"/>
    <w:rsid w:val="00A7620F"/>
    <w:rsid w:val="00A76790"/>
    <w:rsid w:val="00A925EC"/>
    <w:rsid w:val="00A9272B"/>
    <w:rsid w:val="00A929AA"/>
    <w:rsid w:val="00A92B6B"/>
    <w:rsid w:val="00AA2D33"/>
    <w:rsid w:val="00AA541E"/>
    <w:rsid w:val="00AB1027"/>
    <w:rsid w:val="00AB354D"/>
    <w:rsid w:val="00AB3CE8"/>
    <w:rsid w:val="00AB4323"/>
    <w:rsid w:val="00AC104A"/>
    <w:rsid w:val="00AC255F"/>
    <w:rsid w:val="00AC5D19"/>
    <w:rsid w:val="00AD0DA4"/>
    <w:rsid w:val="00AD4169"/>
    <w:rsid w:val="00AE193F"/>
    <w:rsid w:val="00AE25C6"/>
    <w:rsid w:val="00AE2A8A"/>
    <w:rsid w:val="00AE306C"/>
    <w:rsid w:val="00AF270A"/>
    <w:rsid w:val="00AF28C1"/>
    <w:rsid w:val="00AF5DC4"/>
    <w:rsid w:val="00B02EF1"/>
    <w:rsid w:val="00B03EA6"/>
    <w:rsid w:val="00B061EB"/>
    <w:rsid w:val="00B07C97"/>
    <w:rsid w:val="00B11C67"/>
    <w:rsid w:val="00B12BED"/>
    <w:rsid w:val="00B12F58"/>
    <w:rsid w:val="00B13580"/>
    <w:rsid w:val="00B15754"/>
    <w:rsid w:val="00B16002"/>
    <w:rsid w:val="00B168F5"/>
    <w:rsid w:val="00B2046E"/>
    <w:rsid w:val="00B20E8B"/>
    <w:rsid w:val="00B2128A"/>
    <w:rsid w:val="00B257E1"/>
    <w:rsid w:val="00B2599A"/>
    <w:rsid w:val="00B27AC4"/>
    <w:rsid w:val="00B31D3A"/>
    <w:rsid w:val="00B343CC"/>
    <w:rsid w:val="00B41352"/>
    <w:rsid w:val="00B5084A"/>
    <w:rsid w:val="00B602A1"/>
    <w:rsid w:val="00B606A1"/>
    <w:rsid w:val="00B614F7"/>
    <w:rsid w:val="00B61B26"/>
    <w:rsid w:val="00B65E6B"/>
    <w:rsid w:val="00B674EB"/>
    <w:rsid w:val="00B675B2"/>
    <w:rsid w:val="00B67E1F"/>
    <w:rsid w:val="00B77796"/>
    <w:rsid w:val="00B81261"/>
    <w:rsid w:val="00B8223E"/>
    <w:rsid w:val="00B832AE"/>
    <w:rsid w:val="00B83955"/>
    <w:rsid w:val="00B86678"/>
    <w:rsid w:val="00B92F9B"/>
    <w:rsid w:val="00B941B3"/>
    <w:rsid w:val="00B96513"/>
    <w:rsid w:val="00BA1A56"/>
    <w:rsid w:val="00BA1D47"/>
    <w:rsid w:val="00BA66F0"/>
    <w:rsid w:val="00BA703F"/>
    <w:rsid w:val="00BB2239"/>
    <w:rsid w:val="00BB2AE7"/>
    <w:rsid w:val="00BB6464"/>
    <w:rsid w:val="00BC1BB8"/>
    <w:rsid w:val="00BC66F4"/>
    <w:rsid w:val="00BC7A65"/>
    <w:rsid w:val="00BD14D4"/>
    <w:rsid w:val="00BD7FE1"/>
    <w:rsid w:val="00BE165F"/>
    <w:rsid w:val="00BE37CA"/>
    <w:rsid w:val="00BE6144"/>
    <w:rsid w:val="00BE635A"/>
    <w:rsid w:val="00BF17E9"/>
    <w:rsid w:val="00BF2ABB"/>
    <w:rsid w:val="00BF5099"/>
    <w:rsid w:val="00C10B5E"/>
    <w:rsid w:val="00C10F10"/>
    <w:rsid w:val="00C11E6F"/>
    <w:rsid w:val="00C15D4D"/>
    <w:rsid w:val="00C175DC"/>
    <w:rsid w:val="00C30171"/>
    <w:rsid w:val="00C309D8"/>
    <w:rsid w:val="00C43519"/>
    <w:rsid w:val="00C43C9A"/>
    <w:rsid w:val="00C45263"/>
    <w:rsid w:val="00C45C6C"/>
    <w:rsid w:val="00C51537"/>
    <w:rsid w:val="00C523CD"/>
    <w:rsid w:val="00C52BC3"/>
    <w:rsid w:val="00C53ECF"/>
    <w:rsid w:val="00C61AFA"/>
    <w:rsid w:val="00C61D64"/>
    <w:rsid w:val="00C62099"/>
    <w:rsid w:val="00C64EA3"/>
    <w:rsid w:val="00C72867"/>
    <w:rsid w:val="00C75E81"/>
    <w:rsid w:val="00C7777D"/>
    <w:rsid w:val="00C86609"/>
    <w:rsid w:val="00C92B4C"/>
    <w:rsid w:val="00C954F6"/>
    <w:rsid w:val="00C96318"/>
    <w:rsid w:val="00CA0C14"/>
    <w:rsid w:val="00CA36A0"/>
    <w:rsid w:val="00CA6BC5"/>
    <w:rsid w:val="00CB4951"/>
    <w:rsid w:val="00CC2F1A"/>
    <w:rsid w:val="00CC571B"/>
    <w:rsid w:val="00CC61CD"/>
    <w:rsid w:val="00CC6C02"/>
    <w:rsid w:val="00CC737B"/>
    <w:rsid w:val="00CD5011"/>
    <w:rsid w:val="00CE640F"/>
    <w:rsid w:val="00CE76BC"/>
    <w:rsid w:val="00CF4161"/>
    <w:rsid w:val="00CF540E"/>
    <w:rsid w:val="00D011ED"/>
    <w:rsid w:val="00D02F07"/>
    <w:rsid w:val="00D07B56"/>
    <w:rsid w:val="00D14FF9"/>
    <w:rsid w:val="00D15D88"/>
    <w:rsid w:val="00D237D7"/>
    <w:rsid w:val="00D27D49"/>
    <w:rsid w:val="00D27EBE"/>
    <w:rsid w:val="00D32BCF"/>
    <w:rsid w:val="00D336A9"/>
    <w:rsid w:val="00D34336"/>
    <w:rsid w:val="00D35D55"/>
    <w:rsid w:val="00D36A49"/>
    <w:rsid w:val="00D43D6A"/>
    <w:rsid w:val="00D517C6"/>
    <w:rsid w:val="00D5309E"/>
    <w:rsid w:val="00D63AEC"/>
    <w:rsid w:val="00D71D84"/>
    <w:rsid w:val="00D72464"/>
    <w:rsid w:val="00D72A57"/>
    <w:rsid w:val="00D768EB"/>
    <w:rsid w:val="00D81E17"/>
    <w:rsid w:val="00D82D1E"/>
    <w:rsid w:val="00D832D9"/>
    <w:rsid w:val="00D83EC2"/>
    <w:rsid w:val="00D90D59"/>
    <w:rsid w:val="00D90F00"/>
    <w:rsid w:val="00D92877"/>
    <w:rsid w:val="00D975C0"/>
    <w:rsid w:val="00DA5285"/>
    <w:rsid w:val="00DB0223"/>
    <w:rsid w:val="00DB191D"/>
    <w:rsid w:val="00DB205A"/>
    <w:rsid w:val="00DB2B3A"/>
    <w:rsid w:val="00DB2D73"/>
    <w:rsid w:val="00DB4F91"/>
    <w:rsid w:val="00DB6D0A"/>
    <w:rsid w:val="00DC06BE"/>
    <w:rsid w:val="00DC1F0F"/>
    <w:rsid w:val="00DC3117"/>
    <w:rsid w:val="00DC3D27"/>
    <w:rsid w:val="00DC43D7"/>
    <w:rsid w:val="00DC5DD9"/>
    <w:rsid w:val="00DC6D2D"/>
    <w:rsid w:val="00DD4E59"/>
    <w:rsid w:val="00DE33B5"/>
    <w:rsid w:val="00DE5E18"/>
    <w:rsid w:val="00DF0487"/>
    <w:rsid w:val="00DF5EA4"/>
    <w:rsid w:val="00E00BA9"/>
    <w:rsid w:val="00E02681"/>
    <w:rsid w:val="00E02792"/>
    <w:rsid w:val="00E034D8"/>
    <w:rsid w:val="00E04CC0"/>
    <w:rsid w:val="00E15816"/>
    <w:rsid w:val="00E160D5"/>
    <w:rsid w:val="00E20D85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37D70"/>
    <w:rsid w:val="00E43797"/>
    <w:rsid w:val="00E44C89"/>
    <w:rsid w:val="00E457A6"/>
    <w:rsid w:val="00E60F73"/>
    <w:rsid w:val="00E61BA2"/>
    <w:rsid w:val="00E63864"/>
    <w:rsid w:val="00E6403F"/>
    <w:rsid w:val="00E72F1D"/>
    <w:rsid w:val="00E75451"/>
    <w:rsid w:val="00E770C4"/>
    <w:rsid w:val="00E8234A"/>
    <w:rsid w:val="00E84C5A"/>
    <w:rsid w:val="00E85BAA"/>
    <w:rsid w:val="00E861DB"/>
    <w:rsid w:val="00E908F1"/>
    <w:rsid w:val="00E93406"/>
    <w:rsid w:val="00E956C5"/>
    <w:rsid w:val="00E95C39"/>
    <w:rsid w:val="00EA2C39"/>
    <w:rsid w:val="00EB0A3C"/>
    <w:rsid w:val="00EB0A96"/>
    <w:rsid w:val="00EB498A"/>
    <w:rsid w:val="00EB77F9"/>
    <w:rsid w:val="00EC5769"/>
    <w:rsid w:val="00EC7D00"/>
    <w:rsid w:val="00ED0304"/>
    <w:rsid w:val="00ED47A5"/>
    <w:rsid w:val="00ED4FF7"/>
    <w:rsid w:val="00ED5B7B"/>
    <w:rsid w:val="00EE38FA"/>
    <w:rsid w:val="00EE3C60"/>
    <w:rsid w:val="00EE3E2C"/>
    <w:rsid w:val="00EE5D23"/>
    <w:rsid w:val="00EE750D"/>
    <w:rsid w:val="00EF051F"/>
    <w:rsid w:val="00EF05A1"/>
    <w:rsid w:val="00EF3CA4"/>
    <w:rsid w:val="00EF49A8"/>
    <w:rsid w:val="00EF6960"/>
    <w:rsid w:val="00EF7859"/>
    <w:rsid w:val="00F00DA8"/>
    <w:rsid w:val="00F014DA"/>
    <w:rsid w:val="00F02591"/>
    <w:rsid w:val="00F15931"/>
    <w:rsid w:val="00F23D85"/>
    <w:rsid w:val="00F467B9"/>
    <w:rsid w:val="00F5696E"/>
    <w:rsid w:val="00F60EFF"/>
    <w:rsid w:val="00F66E18"/>
    <w:rsid w:val="00F67D2D"/>
    <w:rsid w:val="00F8121E"/>
    <w:rsid w:val="00F858F2"/>
    <w:rsid w:val="00F860CC"/>
    <w:rsid w:val="00F8640A"/>
    <w:rsid w:val="00F94398"/>
    <w:rsid w:val="00FA3384"/>
    <w:rsid w:val="00FB2B56"/>
    <w:rsid w:val="00FB3CC5"/>
    <w:rsid w:val="00FB55D5"/>
    <w:rsid w:val="00FB7F9B"/>
    <w:rsid w:val="00FC12BF"/>
    <w:rsid w:val="00FC2C60"/>
    <w:rsid w:val="00FD3E6F"/>
    <w:rsid w:val="00FD3F7F"/>
    <w:rsid w:val="00FD51B9"/>
    <w:rsid w:val="00FD5849"/>
    <w:rsid w:val="00FD7BA9"/>
    <w:rsid w:val="00FD7ECD"/>
    <w:rsid w:val="00FE03E4"/>
    <w:rsid w:val="00FE10FB"/>
    <w:rsid w:val="00FE2562"/>
    <w:rsid w:val="00FE2A39"/>
    <w:rsid w:val="00FE773C"/>
    <w:rsid w:val="00FF39CF"/>
    <w:rsid w:val="00FF7159"/>
    <w:rsid w:val="00FF792F"/>
    <w:rsid w:val="1AE2F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39707"/>
  <w15:docId w15:val="{181BFB0A-615A-4F29-96B7-9EB65D04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43741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43741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43741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F23D85"/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F23D85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asciiTheme="majorHAnsi" w:eastAsia="Times New Roman" w:hAnsiTheme="majorHAnsi"/>
      <w:color w:val="F4551A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43741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43741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43741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F23D85"/>
    <w:rPr>
      <w:rFonts w:ascii="Lato" w:hAnsi="Lato"/>
      <w:b/>
      <w:bCs/>
      <w:color w:val="F4551A" w:themeColor="text2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C2B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4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8E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8EC"/>
    <w:rPr>
      <w:sz w:val="20"/>
    </w:rPr>
  </w:style>
  <w:style w:type="table" w:customStyle="1" w:styleId="NTGtable10">
    <w:name w:val="NTG table 1"/>
    <w:basedOn w:val="TableNormal"/>
    <w:uiPriority w:val="99"/>
    <w:rsid w:val="002448EC"/>
    <w:pPr>
      <w:spacing w:before="40" w:after="40"/>
    </w:pPr>
    <w:rPr>
      <w:szCs w:val="22"/>
    </w:rPr>
    <w:tblPr>
      <w:tblStyleRowBandSize w:val="1"/>
      <w:tblBorders>
        <w:top w:val="single" w:sz="4" w:space="0" w:color="343741" w:themeColor="text1"/>
        <w:left w:val="single" w:sz="4" w:space="0" w:color="343741" w:themeColor="text1"/>
        <w:bottom w:val="single" w:sz="4" w:space="0" w:color="343741" w:themeColor="text1"/>
        <w:right w:val="single" w:sz="4" w:space="0" w:color="343741" w:themeColor="text1"/>
        <w:insideV w:val="single" w:sz="4" w:space="0" w:color="343741" w:themeColor="text1"/>
      </w:tblBorders>
    </w:tblPr>
    <w:tcPr>
      <w:vAlign w:val="center"/>
    </w:tcPr>
    <w:tblStylePr w:type="firstRow">
      <w:rPr>
        <w:b/>
      </w:rPr>
      <w:tblPr/>
      <w:trPr>
        <w:tblHeader/>
      </w:trPr>
      <w:tcPr>
        <w:shd w:val="clear" w:color="auto" w:fill="343741" w:themeFill="text1"/>
      </w:tcPr>
    </w:tblStylePr>
    <w:tblStylePr w:type="lastRow">
      <w:rPr>
        <w:b/>
      </w:rPr>
      <w:tblPr/>
      <w:tcPr>
        <w:tcBorders>
          <w:top w:val="single" w:sz="4" w:space="0" w:color="343741" w:themeColor="text1"/>
          <w:left w:val="single" w:sz="4" w:space="0" w:color="343741" w:themeColor="text1"/>
          <w:bottom w:val="single" w:sz="4" w:space="0" w:color="343741" w:themeColor="text1"/>
          <w:right w:val="single" w:sz="4" w:space="0" w:color="343741" w:themeColor="text1"/>
        </w:tcBorders>
      </w:tcPr>
    </w:tblStylePr>
    <w:tblStylePr w:type="firstCol"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E3D"/>
    <w:rPr>
      <w:b/>
      <w:bCs/>
      <w:sz w:val="20"/>
    </w:rPr>
  </w:style>
  <w:style w:type="paragraph" w:styleId="Revision">
    <w:name w:val="Revision"/>
    <w:hidden/>
    <w:uiPriority w:val="99"/>
    <w:semiHidden/>
    <w:rsid w:val="0039724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egislation.nt.gov.au/en/Legislation/PETROLEUM-REGULATIONS-202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legislation.nt.gov.au/en/Legislation/PETROLEUM-ACT-1984" TargetMode="External"/><Relationship Id="rId17" Type="http://schemas.openxmlformats.org/officeDocument/2006/relationships/hyperlink" Target="mailto:petroleum.operations@nt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nfocomm.nt.gov.au/privacy/information-privacy-principle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petroleum.operations@nt.gov.au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nt.gov.au/__data/assets/pdf_file/0005/1585679/field-management-plan-and-rate-of-recovery-guideline.pdf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C1FD25253D497688BE499DDE14A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72055-7670-4352-8F6C-8820B26727E7}"/>
      </w:docPartPr>
      <w:docPartBody>
        <w:p w:rsidR="004C2566" w:rsidRDefault="004864E3" w:rsidP="004864E3">
          <w:pPr>
            <w:pStyle w:val="CEC1FD25253D497688BE499DDE14A6C7"/>
          </w:pPr>
          <w:r w:rsidRPr="0074187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48A"/>
    <w:rsid w:val="00007115"/>
    <w:rsid w:val="00016F03"/>
    <w:rsid w:val="00062C65"/>
    <w:rsid w:val="00075A91"/>
    <w:rsid w:val="000B1AC4"/>
    <w:rsid w:val="0011401A"/>
    <w:rsid w:val="00115F51"/>
    <w:rsid w:val="001B434D"/>
    <w:rsid w:val="001D5D09"/>
    <w:rsid w:val="001F4ADC"/>
    <w:rsid w:val="002702A3"/>
    <w:rsid w:val="0027182D"/>
    <w:rsid w:val="002D2532"/>
    <w:rsid w:val="002F5353"/>
    <w:rsid w:val="0038311F"/>
    <w:rsid w:val="0043248A"/>
    <w:rsid w:val="004864E3"/>
    <w:rsid w:val="004B3CAC"/>
    <w:rsid w:val="004C2566"/>
    <w:rsid w:val="004E778C"/>
    <w:rsid w:val="00537718"/>
    <w:rsid w:val="005B1179"/>
    <w:rsid w:val="005D384C"/>
    <w:rsid w:val="006044A5"/>
    <w:rsid w:val="0060783F"/>
    <w:rsid w:val="006521A7"/>
    <w:rsid w:val="006D0FEF"/>
    <w:rsid w:val="00790C1F"/>
    <w:rsid w:val="007B373E"/>
    <w:rsid w:val="0088142C"/>
    <w:rsid w:val="008B1191"/>
    <w:rsid w:val="00A44AC9"/>
    <w:rsid w:val="00AB1027"/>
    <w:rsid w:val="00AC104A"/>
    <w:rsid w:val="00B602A1"/>
    <w:rsid w:val="00B67E1F"/>
    <w:rsid w:val="00B77796"/>
    <w:rsid w:val="00B963CB"/>
    <w:rsid w:val="00BA703F"/>
    <w:rsid w:val="00BC7A65"/>
    <w:rsid w:val="00BD14D4"/>
    <w:rsid w:val="00C26B9D"/>
    <w:rsid w:val="00C43C9A"/>
    <w:rsid w:val="00DB3CE0"/>
    <w:rsid w:val="00F11943"/>
    <w:rsid w:val="00F9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64E3"/>
    <w:rPr>
      <w:color w:val="808080"/>
    </w:rPr>
  </w:style>
  <w:style w:type="paragraph" w:customStyle="1" w:styleId="CEC1FD25253D497688BE499DDE14A6C7">
    <w:name w:val="CEC1FD25253D497688BE499DDE14A6C7"/>
    <w:rsid w:val="004864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2025">
      <a:dk1>
        <a:srgbClr val="343741"/>
      </a:dk1>
      <a:lt1>
        <a:sysClr val="window" lastClr="FFFFFF"/>
      </a:lt1>
      <a:dk2>
        <a:srgbClr val="F4551A"/>
      </a:dk2>
      <a:lt2>
        <a:srgbClr val="FFFFFF"/>
      </a:lt2>
      <a:accent1>
        <a:srgbClr val="F4551A"/>
      </a:accent1>
      <a:accent2>
        <a:srgbClr val="003251"/>
      </a:accent2>
      <a:accent3>
        <a:srgbClr val="008387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2026-08-05T00:00:00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bb96d-ab55-4c6f-b744-e8d1fe78479f">
      <Terms xmlns="http://schemas.microsoft.com/office/infopath/2007/PartnerControls"/>
    </lcf76f155ced4ddcb4097134ff3c332f>
    <TaxCatchAll xmlns="c3241a7c-0af7-4956-822a-1530f862f42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3BB114757F448BAF8DE6933DAA0FD" ma:contentTypeVersion="10" ma:contentTypeDescription="Create a new document." ma:contentTypeScope="" ma:versionID="4948f51e5fe7c3a0c90ef65c2f03ffaf">
  <xsd:schema xmlns:xsd="http://www.w3.org/2001/XMLSchema" xmlns:xs="http://www.w3.org/2001/XMLSchema" xmlns:p="http://schemas.microsoft.com/office/2006/metadata/properties" xmlns:ns2="f89bb96d-ab55-4c6f-b744-e8d1fe78479f" xmlns:ns3="c3241a7c-0af7-4956-822a-1530f862f42d" targetNamespace="http://schemas.microsoft.com/office/2006/metadata/properties" ma:root="true" ma:fieldsID="72da6ff1b5c766df0a1a43a8f77a1a57" ns2:_="" ns3:_="">
    <xsd:import namespace="f89bb96d-ab55-4c6f-b744-e8d1fe78479f"/>
    <xsd:import namespace="c3241a7c-0af7-4956-822a-1530f862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bb96d-ab55-4c6f-b744-e8d1fe784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1a7c-0af7-4956-822a-1530f862f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0e824e-9fc1-4300-9ef2-91d8232c728f}" ma:internalName="TaxCatchAll" ma:showField="CatchAllData" ma:web="c3241a7c-0af7-4956-822a-1530f862f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5EB3FB-5F23-48AD-B8EA-90790F9AC02F}">
  <ds:schemaRefs>
    <ds:schemaRef ds:uri="http://schemas.microsoft.com/office/2006/metadata/properties"/>
    <ds:schemaRef ds:uri="http://schemas.microsoft.com/office/infopath/2007/PartnerControls"/>
    <ds:schemaRef ds:uri="f89bb96d-ab55-4c6f-b744-e8d1fe78479f"/>
    <ds:schemaRef ds:uri="c3241a7c-0af7-4956-822a-1530f862f42d"/>
  </ds:schemaRefs>
</ds:datastoreItem>
</file>

<file path=customXml/itemProps4.xml><?xml version="1.0" encoding="utf-8"?>
<ds:datastoreItem xmlns:ds="http://schemas.openxmlformats.org/officeDocument/2006/customXml" ds:itemID="{C1706B6D-C4CE-45EA-A612-C55CB91B8B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13F9F5-5611-48DB-878B-EE9A7276E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bb96d-ab55-4c6f-b744-e8d1fe78479f"/>
    <ds:schemaRef ds:uri="c3241a7c-0af7-4956-822a-1530f862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 of Recovery Approval or Revision Application PA s61A or s61G</vt:lpstr>
    </vt:vector>
  </TitlesOfParts>
  <Company>&lt;NAME&gt;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 of Recovery Approval or Revision Application PA s61A or s61G</dc:title>
  <dc:creator>NorthernTerritoryGovernment@ntgov.onmicrosoft.com</dc:creator>
  <cp:lastModifiedBy>Julie-Anne Felton</cp:lastModifiedBy>
  <cp:revision>7</cp:revision>
  <cp:lastPrinted>2025-09-22T03:55:00Z</cp:lastPrinted>
  <dcterms:created xsi:type="dcterms:W3CDTF">2026-08-19T00:42:00Z</dcterms:created>
  <dcterms:modified xsi:type="dcterms:W3CDTF">2026-08-21T06:33:00Z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0x01010011B3BB114757F448BAF8DE6933DAA0FD</vt:lpwstr>
  </property>
  <property fmtid="{D5CDD505-2E9C-101B-9397-08002B2CF9AE}" pid="3" name="MediaServiceImageTags">
    <vt:lpwstr/>
  </property>
</Properties>
</file>