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TGTable1"/>
        <w:tblW w:w="10348" w:type="dxa"/>
        <w:tblInd w:w="-45" w:type="dxa"/>
        <w:tblLayout w:type="fixed"/>
        <w:tblLook w:val="0600" w:firstRow="0" w:lastRow="0" w:firstColumn="0" w:lastColumn="0" w:noHBand="1" w:noVBand="1"/>
        <w:tblDescription w:val="Questions are followed by answer fields. Use the ‘Tab’ key to navigate through. Replace Y/N or Yes/No fields with your answer. Further instructions about filling out this form are provided at the beginning of the form."/>
      </w:tblPr>
      <w:tblGrid>
        <w:gridCol w:w="2030"/>
        <w:gridCol w:w="3118"/>
        <w:gridCol w:w="1798"/>
        <w:gridCol w:w="3402"/>
      </w:tblGrid>
      <w:tr w:rsidR="00872B4E" w:rsidRPr="007A5EFD" w14:paraId="6816424B" w14:textId="77777777" w:rsidTr="29558BEF">
        <w:trPr>
          <w:trHeight w:val="1242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2"/>
            <w:noWrap/>
            <w:tcMar>
              <w:left w:w="0" w:type="dxa"/>
              <w:right w:w="0" w:type="dxa"/>
            </w:tcMar>
          </w:tcPr>
          <w:p w14:paraId="6E760C7C" w14:textId="0A55A214" w:rsidR="004D3539" w:rsidRDefault="004D3539" w:rsidP="00690882">
            <w:pPr>
              <w:pStyle w:val="Heading1"/>
            </w:pPr>
            <w:r>
              <w:t>Approved form – Petroleum (Environment) Regulations 2016</w:t>
            </w:r>
          </w:p>
          <w:p w14:paraId="4821E805" w14:textId="34F72D43" w:rsidR="00535481" w:rsidRDefault="0E330F82" w:rsidP="00072A4A">
            <w:r>
              <w:t>This is the approved form for the purposes of regulation 22(2</w:t>
            </w:r>
            <w:bookmarkStart w:id="0" w:name="_Int_gpGlFlnO"/>
            <w:proofErr w:type="gramStart"/>
            <w:r>
              <w:t>A)(</w:t>
            </w:r>
            <w:bookmarkEnd w:id="0"/>
            <w:proofErr w:type="gramEnd"/>
            <w:r>
              <w:t>a) of the</w:t>
            </w:r>
            <w:r w:rsidRPr="29558BEF">
              <w:t xml:space="preserve"> </w:t>
            </w:r>
            <w:hyperlink r:id="rId12">
              <w:r w:rsidR="00D342F6" w:rsidRPr="29558BEF">
                <w:rPr>
                  <w:rStyle w:val="Hyperlink"/>
                </w:rPr>
                <w:t>Petroleum (Environment) Regulations 2016</w:t>
              </w:r>
            </w:hyperlink>
            <w:r w:rsidR="27556BCD" w:rsidRPr="29558BEF">
              <w:t xml:space="preserve"> </w:t>
            </w:r>
            <w:r w:rsidRPr="29558BEF">
              <w:rPr>
                <w:rStyle w:val="FootnoteReference"/>
              </w:rPr>
              <w:footnoteReference w:id="1"/>
            </w:r>
            <w:r w:rsidR="00821992" w:rsidRPr="29558BEF">
              <w:rPr>
                <w:i/>
                <w:iCs/>
              </w:rPr>
              <w:t xml:space="preserve"> </w:t>
            </w:r>
            <w:r w:rsidR="00821992" w:rsidRPr="00821992">
              <w:t>(Environment Regulations).</w:t>
            </w:r>
          </w:p>
          <w:p w14:paraId="61C5A25A" w14:textId="77777777" w:rsidR="00035A8F" w:rsidRDefault="00035A8F" w:rsidP="00072A4A"/>
          <w:p w14:paraId="36134EDC" w14:textId="5029FCF1" w:rsidR="00535481" w:rsidRDefault="0E330F82" w:rsidP="00072A4A">
            <w:r>
              <w:t>Use this form to notify the Minister</w:t>
            </w:r>
            <w:r w:rsidR="3B05034E">
              <w:t xml:space="preserve"> for Lands, Planning and Environment (Environment Minister)</w:t>
            </w:r>
            <w:r>
              <w:t xml:space="preserve"> of a proposed modification to a regulated activity under a current approved Environment Management Plan (EMP), where the modification will not require a revision of the </w:t>
            </w:r>
            <w:r w:rsidR="5F5C82F8">
              <w:t>EMP</w:t>
            </w:r>
            <w:r w:rsidR="3179701C">
              <w:t xml:space="preserve">. This </w:t>
            </w:r>
            <w:r>
              <w:t xml:space="preserve">notice must be given to the </w:t>
            </w:r>
            <w:bookmarkStart w:id="1" w:name="_Int_Z1ZEbK6I"/>
            <w:proofErr w:type="gramStart"/>
            <w:r w:rsidR="3B05034E">
              <w:t xml:space="preserve">Environment </w:t>
            </w:r>
            <w:r>
              <w:t>Minister</w:t>
            </w:r>
            <w:bookmarkEnd w:id="1"/>
            <w:proofErr w:type="gramEnd"/>
            <w:r>
              <w:t xml:space="preserve"> before the interest holder modifies the regulated activity</w:t>
            </w:r>
            <w:r w:rsidR="1FABC11F">
              <w:t xml:space="preserve">. </w:t>
            </w:r>
          </w:p>
          <w:p w14:paraId="2DE408E9" w14:textId="77777777" w:rsidR="00535481" w:rsidRDefault="00535481" w:rsidP="00072A4A"/>
          <w:p w14:paraId="320D1362" w14:textId="3215DE48" w:rsidR="00535481" w:rsidRDefault="46A277BC" w:rsidP="00072A4A">
            <w:r>
              <w:t>On receiving</w:t>
            </w:r>
            <w:r w:rsidR="37B95D70">
              <w:t xml:space="preserve"> this</w:t>
            </w:r>
            <w:r>
              <w:t xml:space="preserve"> notice of the proposed modifications, t</w:t>
            </w:r>
            <w:r w:rsidR="0E330F82">
              <w:t xml:space="preserve">he </w:t>
            </w:r>
            <w:bookmarkStart w:id="2" w:name="_Int_Z3LKQQaN"/>
            <w:proofErr w:type="gramStart"/>
            <w:r w:rsidR="0E330F82">
              <w:t>Environment Minister</w:t>
            </w:r>
            <w:bookmarkEnd w:id="2"/>
            <w:proofErr w:type="gramEnd"/>
            <w:r w:rsidR="0E330F82">
              <w:t xml:space="preserve"> may require a review of an environmental security under section 117AS of the </w:t>
            </w:r>
            <w:hyperlink r:id="rId13">
              <w:r w:rsidR="37D03BDA" w:rsidRPr="00AC6B36">
                <w:rPr>
                  <w:rStyle w:val="Hyperlink"/>
                  <w:i/>
                  <w:iCs/>
                </w:rPr>
                <w:t>Petroleum Act 1984</w:t>
              </w:r>
            </w:hyperlink>
            <w:r w:rsidR="00514F83" w:rsidRPr="00821992">
              <w:rPr>
                <w:rStyle w:val="FootnoteReference"/>
              </w:rPr>
              <w:footnoteReference w:id="2"/>
            </w:r>
            <w:r w:rsidR="37D03BDA" w:rsidRPr="00821992">
              <w:t>.</w:t>
            </w:r>
          </w:p>
          <w:p w14:paraId="6D195BFE" w14:textId="251AD996" w:rsidR="00535481" w:rsidRDefault="00535481" w:rsidP="4A8D02A8"/>
          <w:p w14:paraId="6A55E754" w14:textId="6C24FD54" w:rsidR="00535481" w:rsidRDefault="0E330F82" w:rsidP="00072A4A">
            <w:r>
              <w:t>Failure to comply with regulation 22(2) is an offence of strict liability</w:t>
            </w:r>
            <w:r w:rsidR="1FABC11F">
              <w:t xml:space="preserve"> with m</w:t>
            </w:r>
            <w:r>
              <w:t>aximum penalty</w:t>
            </w:r>
            <w:r w:rsidR="1FABC11F">
              <w:t xml:space="preserve"> of</w:t>
            </w:r>
            <w:r>
              <w:t xml:space="preserve"> 100 penalty units</w:t>
            </w:r>
            <w:r w:rsidR="1FABC11F">
              <w:t xml:space="preserve"> as per</w:t>
            </w:r>
            <w:r>
              <w:t xml:space="preserve"> </w:t>
            </w:r>
            <w:proofErr w:type="spellStart"/>
            <w:r w:rsidR="4DA95371">
              <w:t>sub</w:t>
            </w:r>
            <w:r>
              <w:t>regulation</w:t>
            </w:r>
            <w:r w:rsidR="3F8B6359">
              <w:t>s</w:t>
            </w:r>
            <w:proofErr w:type="spellEnd"/>
            <w:r>
              <w:t xml:space="preserve"> 22(3)</w:t>
            </w:r>
            <w:bookmarkStart w:id="3" w:name="_Int_R6zFpsej"/>
            <w:proofErr w:type="gramStart"/>
            <w:r w:rsidR="3179701C">
              <w:t>–(</w:t>
            </w:r>
            <w:bookmarkEnd w:id="3"/>
            <w:proofErr w:type="gramEnd"/>
            <w:r>
              <w:t>4)).</w:t>
            </w:r>
          </w:p>
          <w:p w14:paraId="5A36B962" w14:textId="77777777" w:rsidR="00690882" w:rsidRDefault="00690882" w:rsidP="00690882"/>
          <w:p w14:paraId="1A2DBF72" w14:textId="0072D1B4" w:rsidR="00A80D14" w:rsidRPr="00A80D14" w:rsidRDefault="00690882" w:rsidP="00690882">
            <w:r>
              <w:t>This application form will not be considered complete and accepted unless all the information required by this form is provided.</w:t>
            </w:r>
          </w:p>
        </w:tc>
      </w:tr>
      <w:tr w:rsidR="00D14CE1" w:rsidRPr="007A5EFD" w14:paraId="6300DEDA" w14:textId="77777777" w:rsidTr="00AC6B36">
        <w:trPr>
          <w:trHeight w:val="338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noWrap/>
            <w:tcMar>
              <w:left w:w="0" w:type="dxa"/>
              <w:right w:w="0" w:type="dxa"/>
            </w:tcMar>
            <w:vAlign w:val="center"/>
          </w:tcPr>
          <w:p w14:paraId="7E5A2315" w14:textId="325E8822" w:rsidR="00D14CE1" w:rsidRPr="00D14CE1" w:rsidRDefault="00D14CE1" w:rsidP="00AC6B36">
            <w:pPr>
              <w:pStyle w:val="Heading1"/>
              <w:rPr>
                <w:rFonts w:ascii="Lato" w:eastAsia="Calibri" w:hAnsi="Lato"/>
                <w:b/>
                <w:bCs/>
                <w:color w:val="FFFFFF" w:themeColor="background2"/>
                <w:sz w:val="22"/>
                <w:szCs w:val="22"/>
              </w:rPr>
            </w:pPr>
            <w:r w:rsidRPr="00D14CE1">
              <w:rPr>
                <w:rFonts w:ascii="Lato" w:eastAsia="Calibri" w:hAnsi="Lato"/>
                <w:b/>
                <w:bCs/>
                <w:color w:val="FFFFFF" w:themeColor="background2"/>
                <w:sz w:val="22"/>
                <w:szCs w:val="22"/>
              </w:rPr>
              <w:t xml:space="preserve">Section 1: </w:t>
            </w:r>
            <w:r w:rsidR="00580BB4" w:rsidRPr="00937EBA">
              <w:rPr>
                <w:rStyle w:val="Questionlabel"/>
                <w:color w:val="FFFFFF" w:themeColor="background1"/>
              </w:rPr>
              <w:t>Interest Holder Details</w:t>
            </w:r>
          </w:p>
        </w:tc>
      </w:tr>
      <w:tr w:rsidR="007D48A4" w:rsidRPr="007A5EFD" w14:paraId="68D26C7E" w14:textId="77777777" w:rsidTr="00AC6B36">
        <w:trPr>
          <w:trHeight w:val="567"/>
        </w:trPr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069D6997" w14:textId="6F99449C" w:rsidR="007D48A4" w:rsidRPr="007A5EFD" w:rsidRDefault="000F1D46" w:rsidP="007D48A4">
            <w:pPr>
              <w:rPr>
                <w:rFonts w:ascii="Arial" w:hAnsi="Arial"/>
                <w:b/>
              </w:rPr>
            </w:pPr>
            <w:r w:rsidRPr="0AD3774F">
              <w:rPr>
                <w:rStyle w:val="Questionlabel"/>
              </w:rPr>
              <w:t>Interest Holder (company/name)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5FE86B51" w14:textId="65EA00B7" w:rsidR="007D48A4" w:rsidRPr="00821992" w:rsidRDefault="00AB6B24" w:rsidP="002C0BEF">
            <w:r w:rsidRPr="00B54AA2">
              <w:rPr>
                <w:rFonts w:asciiTheme="minorHAnsi" w:hAnsiTheme="minorHAnsi"/>
                <w:sz w:val="18"/>
                <w:szCs w:val="18"/>
              </w:rPr>
              <w:t>Full legal name of the registered interest holder as it appears on the petroleum interest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7269FBBB" w14:textId="33C46892" w:rsidR="007D48A4" w:rsidRPr="007A5EFD" w:rsidRDefault="13443698" w:rsidP="007A6961">
            <w:r w:rsidRPr="2323C495">
              <w:rPr>
                <w:rStyle w:val="Questionlabel"/>
              </w:rPr>
              <w:t>ABN / ACN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66EB380E" w14:textId="37760B41" w:rsidR="007D48A4" w:rsidRPr="00821992" w:rsidRDefault="13443698" w:rsidP="00E052B1">
            <w:pPr>
              <w:tabs>
                <w:tab w:val="left" w:pos="590"/>
              </w:tabs>
            </w:pPr>
            <w:r w:rsidRPr="00821992">
              <w:rPr>
                <w:sz w:val="18"/>
                <w:szCs w:val="18"/>
              </w:rPr>
              <w:t>Australian Business Number or Australian Company Number</w:t>
            </w:r>
          </w:p>
        </w:tc>
      </w:tr>
      <w:tr w:rsidR="00D64179" w:rsidRPr="007A5EFD" w14:paraId="6F72E2F0" w14:textId="77777777" w:rsidTr="00AC6B36">
        <w:trPr>
          <w:trHeight w:val="567"/>
        </w:trPr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2DF97593" w14:textId="3374B7BE" w:rsidR="00D64179" w:rsidRDefault="004E69AD" w:rsidP="003B7BF4">
            <w:pPr>
              <w:rPr>
                <w:rStyle w:val="Questionlabel"/>
              </w:rPr>
            </w:pPr>
            <w:r>
              <w:rPr>
                <w:rStyle w:val="Questionlabel"/>
              </w:rPr>
              <w:t>Petroleum Interest(s)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56205AE6" w14:textId="1FB9BD9B" w:rsidR="00D64179" w:rsidRPr="00821992" w:rsidRDefault="004E69AD" w:rsidP="003B7BF4">
            <w:pPr>
              <w:rPr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Unique identifier of the relevant petroleum interest(s).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324C02DF" w14:textId="5AE6961E" w:rsidR="00D64179" w:rsidRPr="2323C495" w:rsidRDefault="004E69AD" w:rsidP="003B7BF4">
            <w:pPr>
              <w:rPr>
                <w:rStyle w:val="Questionlabel"/>
              </w:rPr>
            </w:pPr>
            <w:r>
              <w:rPr>
                <w:rStyle w:val="Questionlabel"/>
              </w:rPr>
              <w:t>Contact Name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2916EC45" w14:textId="45D62B04" w:rsidR="00D64179" w:rsidRPr="00821992" w:rsidRDefault="004E69AD" w:rsidP="00D64179">
            <w:pPr>
              <w:tabs>
                <w:tab w:val="left" w:pos="590"/>
              </w:tabs>
              <w:rPr>
                <w:sz w:val="18"/>
                <w:szCs w:val="18"/>
              </w:rPr>
            </w:pPr>
            <w:r w:rsidRPr="00B54AA2">
              <w:rPr>
                <w:rFonts w:asciiTheme="minorHAnsi" w:hAnsiTheme="minorHAnsi"/>
                <w:sz w:val="18"/>
                <w:szCs w:val="18"/>
              </w:rPr>
              <w:t>Full name of the authorised contact for this application</w:t>
            </w:r>
          </w:p>
        </w:tc>
      </w:tr>
      <w:tr w:rsidR="004E69AD" w:rsidRPr="007A5EFD" w14:paraId="1AA65F03" w14:textId="77777777" w:rsidTr="00AC6B36">
        <w:trPr>
          <w:trHeight w:val="567"/>
        </w:trPr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3E0A7D28" w14:textId="2A4937A7" w:rsidR="004E69AD" w:rsidRDefault="004E69AD" w:rsidP="004E69AD">
            <w:pPr>
              <w:rPr>
                <w:rStyle w:val="Questionlabel"/>
              </w:rPr>
            </w:pPr>
            <w:r w:rsidRPr="00B54AA2">
              <w:rPr>
                <w:rStyle w:val="Questionlabel"/>
                <w:rFonts w:asciiTheme="minorHAnsi" w:hAnsiTheme="minorHAnsi"/>
              </w:rPr>
              <w:t xml:space="preserve">Phone Number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33703143" w14:textId="77777777" w:rsidR="004E69AD" w:rsidRPr="00B54AA2" w:rsidRDefault="004E69AD" w:rsidP="004E69A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721EA6FC" w14:textId="21F68BDB" w:rsidR="004E69AD" w:rsidRPr="00B54AA2" w:rsidRDefault="004E69AD" w:rsidP="004E69AD">
            <w:pPr>
              <w:rPr>
                <w:rStyle w:val="Questionlabel"/>
                <w:rFonts w:asciiTheme="minorHAnsi" w:hAnsiTheme="minorHAnsi"/>
              </w:rPr>
            </w:pPr>
            <w:r w:rsidRPr="52E25BD1">
              <w:rPr>
                <w:rStyle w:val="Questionlabel"/>
              </w:rPr>
              <w:t>Email Address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1CF914F9" w14:textId="77777777" w:rsidR="004E69AD" w:rsidRPr="00821992" w:rsidRDefault="004E69AD" w:rsidP="004E69AD">
            <w:pPr>
              <w:tabs>
                <w:tab w:val="left" w:pos="590"/>
              </w:tabs>
              <w:rPr>
                <w:sz w:val="18"/>
                <w:szCs w:val="18"/>
              </w:rPr>
            </w:pPr>
          </w:p>
        </w:tc>
      </w:tr>
      <w:tr w:rsidR="006A0129" w:rsidRPr="007A5EFD" w14:paraId="5E7208EA" w14:textId="77777777" w:rsidTr="00AC6B36">
        <w:trPr>
          <w:trHeight w:val="337"/>
        </w:trPr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 w:themeFill="text1"/>
            <w:noWrap/>
            <w:tcMar>
              <w:top w:w="108" w:type="dxa"/>
              <w:bottom w:w="108" w:type="dxa"/>
            </w:tcMar>
            <w:vAlign w:val="center"/>
          </w:tcPr>
          <w:p w14:paraId="2F804A4E" w14:textId="77777777" w:rsidR="00C07A7F" w:rsidRPr="00AF4BEB" w:rsidRDefault="00C07A7F" w:rsidP="00C07A7F">
            <w:pPr>
              <w:rPr>
                <w:rStyle w:val="Questionlabel"/>
                <w:color w:val="FFFFFF" w:themeColor="background1"/>
              </w:rPr>
            </w:pPr>
            <w:r w:rsidRPr="00AF4BEB">
              <w:rPr>
                <w:rStyle w:val="Questionlabel"/>
                <w:color w:val="FFFFFF" w:themeColor="background1"/>
              </w:rPr>
              <w:t xml:space="preserve">Section 2 - </w:t>
            </w:r>
            <w:r>
              <w:rPr>
                <w:rStyle w:val="Questionlabel"/>
                <w:color w:val="FFFFFF" w:themeColor="background1"/>
              </w:rPr>
              <w:t>EMP</w:t>
            </w:r>
            <w:r w:rsidRPr="00AF4BEB">
              <w:rPr>
                <w:rStyle w:val="Questionlabel"/>
                <w:color w:val="FFFFFF" w:themeColor="background1"/>
              </w:rPr>
              <w:t xml:space="preserve"> Identification</w:t>
            </w:r>
          </w:p>
          <w:p w14:paraId="1E312556" w14:textId="67AF4CA1" w:rsidR="006A0129" w:rsidRPr="00821992" w:rsidRDefault="00C07A7F" w:rsidP="00C07A7F">
            <w:pPr>
              <w:tabs>
                <w:tab w:val="left" w:pos="590"/>
              </w:tabs>
              <w:rPr>
                <w:sz w:val="18"/>
                <w:szCs w:val="18"/>
              </w:rPr>
            </w:pPr>
            <w:r w:rsidRPr="0082285E">
              <w:rPr>
                <w:rStyle w:val="Questionlabel"/>
                <w:b w:val="0"/>
                <w:bCs w:val="0"/>
                <w:color w:val="FFFFFF" w:themeColor="background1"/>
                <w:sz w:val="18"/>
                <w:szCs w:val="18"/>
              </w:rPr>
              <w:t xml:space="preserve">Provide details of the current approved </w:t>
            </w:r>
            <w:r>
              <w:rPr>
                <w:rStyle w:val="Questionlabel"/>
                <w:b w:val="0"/>
                <w:bCs w:val="0"/>
                <w:color w:val="FFFFFF" w:themeColor="background1"/>
                <w:sz w:val="18"/>
                <w:szCs w:val="18"/>
              </w:rPr>
              <w:t>EMP</w:t>
            </w:r>
            <w:r w:rsidRPr="0082285E">
              <w:rPr>
                <w:rStyle w:val="Questionlabel"/>
                <w:b w:val="0"/>
                <w:bCs w:val="0"/>
                <w:color w:val="FFFFFF" w:themeColor="background1"/>
                <w:sz w:val="18"/>
                <w:szCs w:val="18"/>
              </w:rPr>
              <w:t xml:space="preserve"> to which this application relates.</w:t>
            </w:r>
          </w:p>
        </w:tc>
      </w:tr>
      <w:tr w:rsidR="007D48A4" w:rsidRPr="007A5EFD" w14:paraId="1262DE65" w14:textId="77777777" w:rsidTr="00AC6B36">
        <w:trPr>
          <w:trHeight w:val="567"/>
        </w:trPr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6B98FDD4" w14:textId="433A9952" w:rsidR="007D48A4" w:rsidRPr="007A5EFD" w:rsidRDefault="679BCBA2" w:rsidP="007A6961">
            <w:pPr>
              <w:rPr>
                <w:rStyle w:val="Questionlabel"/>
              </w:rPr>
            </w:pPr>
            <w:r w:rsidRPr="2323C495">
              <w:rPr>
                <w:rStyle w:val="Questionlabel"/>
              </w:rPr>
              <w:t>EMP Title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674EA8F9" w14:textId="4E0B3136" w:rsidR="007D48A4" w:rsidRPr="00821992" w:rsidRDefault="679BCBA2" w:rsidP="00AC6B36">
            <w:pPr>
              <w:tabs>
                <w:tab w:val="left" w:pos="590"/>
              </w:tabs>
              <w:rPr>
                <w:sz w:val="18"/>
                <w:szCs w:val="18"/>
              </w:rPr>
            </w:pPr>
            <w:r w:rsidRPr="00821992">
              <w:rPr>
                <w:sz w:val="18"/>
                <w:szCs w:val="18"/>
              </w:rPr>
              <w:t>Full title of the current approved Environment Management Pla</w:t>
            </w:r>
            <w:r w:rsidR="00BD78FC" w:rsidRPr="00821992">
              <w:rPr>
                <w:sz w:val="18"/>
                <w:szCs w:val="18"/>
              </w:rPr>
              <w:t>n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4FB53525" w14:textId="76A07C3D" w:rsidR="007D48A4" w:rsidRPr="007A5EFD" w:rsidRDefault="33F09667" w:rsidP="007A6961">
            <w:r w:rsidRPr="2323C495">
              <w:rPr>
                <w:rStyle w:val="Questionlabel"/>
              </w:rPr>
              <w:t>Unique EMP ID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75C49A5D" w14:textId="0F1BF001" w:rsidR="007D48A4" w:rsidRPr="00821992" w:rsidRDefault="33F09667" w:rsidP="2323C495">
            <w:pPr>
              <w:rPr>
                <w:color w:val="9196A7"/>
                <w:sz w:val="18"/>
                <w:szCs w:val="18"/>
              </w:rPr>
            </w:pPr>
            <w:r w:rsidRPr="00821992">
              <w:rPr>
                <w:sz w:val="18"/>
                <w:szCs w:val="18"/>
              </w:rPr>
              <w:t>Issued by Department — e.g. CTP7-5</w:t>
            </w:r>
          </w:p>
        </w:tc>
      </w:tr>
      <w:tr w:rsidR="00E052B1" w:rsidRPr="007A5EFD" w14:paraId="1E1D5FD2" w14:textId="77777777" w:rsidTr="00AC6B36">
        <w:trPr>
          <w:trHeight w:val="567"/>
        </w:trPr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5CEC8CA8" w14:textId="28732949" w:rsidR="00E052B1" w:rsidRDefault="003B7BF4" w:rsidP="007A6961">
            <w:pPr>
              <w:rPr>
                <w:rStyle w:val="Questionlabel"/>
              </w:rPr>
            </w:pPr>
            <w:r w:rsidRPr="00A23343">
              <w:rPr>
                <w:rStyle w:val="Questionlabel"/>
              </w:rPr>
              <w:t>Date of EMP Approval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79DCE80A" w14:textId="6503AE62" w:rsidR="00E052B1" w:rsidRPr="00821992" w:rsidRDefault="003B7BF4" w:rsidP="002C0BEF">
            <w:pPr>
              <w:rPr>
                <w:color w:val="9196A7" w:themeColor="text1" w:themeTint="80"/>
                <w:sz w:val="18"/>
                <w:szCs w:val="18"/>
              </w:rPr>
            </w:pPr>
            <w:r w:rsidRPr="00AF4BEB">
              <w:rPr>
                <w:sz w:val="18"/>
                <w:szCs w:val="18"/>
              </w:rPr>
              <w:t>DD / MM / YYYY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2ABEADC3" w14:textId="5945CFC6" w:rsidR="00E052B1" w:rsidRPr="00E052B1" w:rsidRDefault="003B7BF4" w:rsidP="007A6961">
            <w:pPr>
              <w:rPr>
                <w:rStyle w:val="Questionlabel"/>
              </w:rPr>
            </w:pPr>
            <w:r>
              <w:rPr>
                <w:rStyle w:val="Questionlabel"/>
              </w:rPr>
              <w:t>Modification No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701CDB7E" w14:textId="6640C787" w:rsidR="00E052B1" w:rsidRPr="00821992" w:rsidRDefault="003B7BF4" w:rsidP="00E052B1">
            <w:pPr>
              <w:tabs>
                <w:tab w:val="left" w:pos="624"/>
              </w:tabs>
              <w:rPr>
                <w:color w:val="9196A7" w:themeColor="text1" w:themeTint="80"/>
                <w:sz w:val="18"/>
                <w:szCs w:val="18"/>
              </w:rPr>
            </w:pPr>
            <w:r w:rsidRPr="00821992">
              <w:rPr>
                <w:sz w:val="18"/>
                <w:szCs w:val="18"/>
              </w:rPr>
              <w:t>Sequential modification number for this EMP — e.g. Mod No. 2</w:t>
            </w:r>
          </w:p>
        </w:tc>
      </w:tr>
    </w:tbl>
    <w:p w14:paraId="2566E5E1" w14:textId="77777777" w:rsidR="00006A54" w:rsidRDefault="00006A54">
      <w:pPr>
        <w:sectPr w:rsidR="00006A54" w:rsidSect="00FA4841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 w:code="9"/>
          <w:pgMar w:top="794" w:right="794" w:bottom="794" w:left="794" w:header="737" w:footer="794" w:gutter="0"/>
          <w:cols w:space="708"/>
          <w:titlePg/>
          <w:docGrid w:linePitch="360"/>
        </w:sectPr>
      </w:pPr>
    </w:p>
    <w:tbl>
      <w:tblPr>
        <w:tblStyle w:val="NTGTable1"/>
        <w:tblW w:w="21875" w:type="dxa"/>
        <w:tblInd w:w="-45" w:type="dxa"/>
        <w:tblLayout w:type="fixed"/>
        <w:tblLook w:val="0600" w:firstRow="0" w:lastRow="0" w:firstColumn="0" w:lastColumn="0" w:noHBand="1" w:noVBand="1"/>
        <w:tblDescription w:val="Questions are followed by answer fields. Use the ‘Tab’ key to navigate through. Replace Y/N or Yes/No fields with your answer. Further instructions about filling out this form are provided at the beginning of the form."/>
      </w:tblPr>
      <w:tblGrid>
        <w:gridCol w:w="1844"/>
        <w:gridCol w:w="5223"/>
        <w:gridCol w:w="1100"/>
        <w:gridCol w:w="950"/>
        <w:gridCol w:w="857"/>
        <w:gridCol w:w="986"/>
        <w:gridCol w:w="821"/>
        <w:gridCol w:w="1925"/>
        <w:gridCol w:w="3208"/>
        <w:gridCol w:w="1701"/>
        <w:gridCol w:w="1417"/>
        <w:gridCol w:w="272"/>
        <w:gridCol w:w="1571"/>
      </w:tblGrid>
      <w:tr w:rsidR="00FE1A50" w:rsidRPr="007A5EFD" w14:paraId="682EF900" w14:textId="77777777" w:rsidTr="00BF10AE">
        <w:trPr>
          <w:trHeight w:val="434"/>
        </w:trPr>
        <w:tc>
          <w:tcPr>
            <w:tcW w:w="21875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tcMar>
              <w:top w:w="108" w:type="dxa"/>
              <w:bottom w:w="108" w:type="dxa"/>
            </w:tcMar>
          </w:tcPr>
          <w:p w14:paraId="1B74BACD" w14:textId="379F495A" w:rsidR="00FE1A50" w:rsidRPr="2323C495" w:rsidRDefault="00FE1A50" w:rsidP="00690882">
            <w:pPr>
              <w:pStyle w:val="Heading2"/>
              <w:rPr>
                <w:rStyle w:val="Questionlabel"/>
                <w:color w:val="FFFFFF" w:themeColor="background2"/>
                <w:lang w:eastAsia="en-US"/>
              </w:rPr>
            </w:pPr>
            <w:r>
              <w:rPr>
                <w:rStyle w:val="Questionlabel"/>
                <w:rFonts w:ascii="Lato SemiBold" w:hAnsi="Lato SemiBold"/>
                <w:b w:val="0"/>
                <w:bCs w:val="0"/>
                <w:sz w:val="32"/>
              </w:rPr>
              <w:lastRenderedPageBreak/>
              <w:t>Regulated activity modification</w:t>
            </w:r>
            <w:r w:rsidRPr="003F07BF">
              <w:rPr>
                <w:rStyle w:val="Questionlabel"/>
                <w:rFonts w:ascii="Lato SemiBold" w:hAnsi="Lato SemiBold"/>
                <w:b w:val="0"/>
                <w:bCs w:val="0"/>
                <w:sz w:val="32"/>
              </w:rPr>
              <w:t xml:space="preserve"> details</w:t>
            </w:r>
          </w:p>
        </w:tc>
      </w:tr>
      <w:tr w:rsidR="0039013C" w:rsidRPr="007A5EFD" w14:paraId="1D979A3D" w14:textId="77777777" w:rsidTr="00BF10AE">
        <w:trPr>
          <w:trHeight w:val="434"/>
        </w:trPr>
        <w:tc>
          <w:tcPr>
            <w:tcW w:w="2187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43741" w:themeFill="text1"/>
            <w:noWrap/>
            <w:tcMar>
              <w:top w:w="108" w:type="dxa"/>
              <w:bottom w:w="108" w:type="dxa"/>
            </w:tcMar>
            <w:vAlign w:val="center"/>
          </w:tcPr>
          <w:p w14:paraId="61448B0F" w14:textId="2F2226AD" w:rsidR="0039013C" w:rsidRDefault="0039013C" w:rsidP="00690882">
            <w:pPr>
              <w:rPr>
                <w:rStyle w:val="Questionlabel"/>
                <w:rFonts w:ascii="Lato SemiBold" w:hAnsi="Lato SemiBold"/>
                <w:b w:val="0"/>
                <w:bCs w:val="0"/>
                <w:sz w:val="32"/>
                <w:lang w:eastAsia="en-US"/>
              </w:rPr>
            </w:pPr>
            <w:r w:rsidRPr="2323C495">
              <w:rPr>
                <w:rStyle w:val="Questionlabel"/>
                <w:color w:val="FFFFFF" w:themeColor="background2"/>
              </w:rPr>
              <w:t xml:space="preserve">Section </w:t>
            </w:r>
            <w:r w:rsidR="00032D5C">
              <w:rPr>
                <w:rStyle w:val="Questionlabel"/>
                <w:color w:val="FFFFFF" w:themeColor="background2"/>
              </w:rPr>
              <w:t>3</w:t>
            </w:r>
            <w:r w:rsidRPr="2323C495">
              <w:rPr>
                <w:rStyle w:val="Questionlabel"/>
                <w:color w:val="FFFFFF" w:themeColor="background2"/>
              </w:rPr>
              <w:t>- Brief description of proposed regulated activity modification</w:t>
            </w:r>
          </w:p>
        </w:tc>
      </w:tr>
      <w:tr w:rsidR="005F024A" w:rsidRPr="007A5EFD" w14:paraId="27F8C9A5" w14:textId="77777777" w:rsidTr="00BF10AE">
        <w:trPr>
          <w:trHeight w:val="567"/>
        </w:trPr>
        <w:tc>
          <w:tcPr>
            <w:tcW w:w="9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6CB41C10" w14:textId="7D2BEB52" w:rsidR="005F024A" w:rsidRPr="00C07157" w:rsidRDefault="005F024A" w:rsidP="00C07157">
            <w:r w:rsidRPr="00F22E99">
              <w:t>Does</w:t>
            </w:r>
            <w:r w:rsidRPr="0083477E">
              <w:t xml:space="preserve"> the </w:t>
            </w:r>
            <w:r w:rsidRPr="00F22E99">
              <w:t xml:space="preserve">proposed </w:t>
            </w:r>
            <w:r w:rsidRPr="0083477E">
              <w:t xml:space="preserve">modification </w:t>
            </w:r>
            <w:r w:rsidRPr="00F22E99">
              <w:t xml:space="preserve">remain </w:t>
            </w:r>
            <w:r w:rsidRPr="0083477E">
              <w:t xml:space="preserve">within the scope of the regulated activity </w:t>
            </w:r>
            <w:r w:rsidRPr="00F22E99">
              <w:t>approved under</w:t>
            </w:r>
            <w:r w:rsidRPr="0083477E">
              <w:t xml:space="preserve"> the EMP</w:t>
            </w:r>
            <w:r w:rsidRPr="00F22E99">
              <w:t>?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7AF3C" w14:textId="49F97826" w:rsidR="005F024A" w:rsidRPr="00C07157" w:rsidRDefault="005F024A" w:rsidP="00C07157">
            <w:r w:rsidRPr="00C81659">
              <w:t>Yes / No</w:t>
            </w:r>
          </w:p>
        </w:tc>
        <w:tc>
          <w:tcPr>
            <w:tcW w:w="907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6CA31" w14:textId="77777777" w:rsidR="005F024A" w:rsidRPr="0014443A" w:rsidRDefault="005F024A" w:rsidP="00733C58">
            <w:r w:rsidRPr="0014443A">
              <w:t xml:space="preserve">Does the modification relate to a chemical approved under the EMP? </w:t>
            </w:r>
          </w:p>
          <w:p w14:paraId="685A74D3" w14:textId="535772E5" w:rsidR="005F024A" w:rsidRPr="00C07157" w:rsidRDefault="005F024A" w:rsidP="00C07157">
            <w:r w:rsidRPr="00A057AD">
              <w:rPr>
                <w:sz w:val="18"/>
                <w:szCs w:val="18"/>
              </w:rPr>
              <w:t>Please refer to section 6 for supporting evidence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392F0" w14:textId="393FC39B" w:rsidR="005F024A" w:rsidRPr="00C07157" w:rsidRDefault="005F024A" w:rsidP="00C07157">
            <w:pPr>
              <w:rPr>
                <w:szCs w:val="22"/>
              </w:rPr>
            </w:pPr>
            <w:r w:rsidRPr="00A057AD">
              <w:rPr>
                <w:sz w:val="18"/>
                <w:szCs w:val="18"/>
              </w:rPr>
              <w:t xml:space="preserve"> </w:t>
            </w:r>
            <w:r>
              <w:rPr>
                <w:szCs w:val="22"/>
              </w:rPr>
              <w:t>Yes / No</w:t>
            </w:r>
          </w:p>
        </w:tc>
      </w:tr>
      <w:tr w:rsidR="0039013C" w:rsidRPr="007A5EFD" w14:paraId="636828B7" w14:textId="77777777" w:rsidTr="00BF10AE">
        <w:trPr>
          <w:trHeight w:val="2009"/>
        </w:trPr>
        <w:tc>
          <w:tcPr>
            <w:tcW w:w="2187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5C4F25C0" w14:textId="17EF352C" w:rsidR="0039013C" w:rsidRPr="00821992" w:rsidRDefault="00FE1A50" w:rsidP="00A55713">
            <w:pPr>
              <w:pStyle w:val="Heading2"/>
              <w:rPr>
                <w:rStyle w:val="Questionlabel"/>
                <w:rFonts w:ascii="Lato SemiBold" w:hAnsi="Lato SemiBold"/>
                <w:b w:val="0"/>
                <w:bCs w:val="0"/>
                <w:sz w:val="32"/>
              </w:rPr>
            </w:pPr>
            <w:r w:rsidRPr="00821992">
              <w:rPr>
                <w:color w:val="auto"/>
                <w:sz w:val="18"/>
                <w:szCs w:val="18"/>
              </w:rPr>
              <w:t>Brief description of the proposed modification, including what is changing, the justification, any change in disturbance footprint/dimensions, and any net environmental benefit.</w:t>
            </w:r>
          </w:p>
        </w:tc>
      </w:tr>
      <w:tr w:rsidR="00B716D3" w:rsidRPr="007A5EFD" w14:paraId="2D4798B6" w14:textId="44ECCA83" w:rsidTr="00BF10AE">
        <w:trPr>
          <w:trHeight w:hRule="exact" w:val="716"/>
        </w:trPr>
        <w:tc>
          <w:tcPr>
            <w:tcW w:w="2030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43741" w:themeFill="text1"/>
            <w:noWrap/>
            <w:tcMar>
              <w:top w:w="108" w:type="dxa"/>
              <w:bottom w:w="108" w:type="dxa"/>
            </w:tcMar>
            <w:vAlign w:val="center"/>
          </w:tcPr>
          <w:p w14:paraId="6165FC82" w14:textId="4C328BD8" w:rsidR="00B716D3" w:rsidRDefault="0E712248" w:rsidP="00952D73">
            <w:pPr>
              <w:rPr>
                <w:rStyle w:val="Questionlabel"/>
                <w:color w:val="FFFFFF" w:themeColor="background1"/>
              </w:rPr>
            </w:pPr>
            <w:r w:rsidRPr="2323C495">
              <w:rPr>
                <w:rStyle w:val="Questionlabel"/>
                <w:color w:val="FFFFFF" w:themeColor="background2"/>
              </w:rPr>
              <w:t xml:space="preserve">Section </w:t>
            </w:r>
            <w:r w:rsidR="00032D5C">
              <w:rPr>
                <w:rStyle w:val="Questionlabel"/>
                <w:color w:val="FFFFFF" w:themeColor="background2"/>
              </w:rPr>
              <w:t>4</w:t>
            </w:r>
            <w:r w:rsidRPr="2323C495">
              <w:rPr>
                <w:rStyle w:val="Questionlabel"/>
                <w:color w:val="FFFFFF" w:themeColor="background2"/>
              </w:rPr>
              <w:t xml:space="preserve">- Table of proposed </w:t>
            </w:r>
            <w:r w:rsidR="61985E5E" w:rsidRPr="2323C495">
              <w:rPr>
                <w:rStyle w:val="Questionlabel"/>
                <w:color w:val="FFFFFF" w:themeColor="background2"/>
              </w:rPr>
              <w:t>regulated activity</w:t>
            </w:r>
            <w:r w:rsidRPr="2323C495">
              <w:rPr>
                <w:rStyle w:val="Questionlabel"/>
                <w:color w:val="FFFFFF" w:themeColor="background2"/>
              </w:rPr>
              <w:t xml:space="preserve"> modifications - regulation 22 (2A) (c) (ii)</w:t>
            </w:r>
          </w:p>
          <w:p w14:paraId="2F1B8E1A" w14:textId="33808247" w:rsidR="00B716D3" w:rsidRPr="001D37F4" w:rsidRDefault="00B716D3" w:rsidP="00952D73">
            <w:pPr>
              <w:rPr>
                <w:rStyle w:val="Questionlabel"/>
                <w:color w:val="FFFFFF" w:themeColor="background1"/>
                <w:sz w:val="18"/>
                <w:szCs w:val="18"/>
              </w:rPr>
            </w:pPr>
            <w:r w:rsidRPr="001D37F4">
              <w:rPr>
                <w:color w:val="FFFFFF" w:themeColor="background1"/>
                <w:sz w:val="18"/>
                <w:szCs w:val="18"/>
              </w:rPr>
              <w:t xml:space="preserve">Complete the table below for each modification proposed. Where more than one modification is being assessed, add additional rows. 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43741" w:themeFill="text1"/>
          </w:tcPr>
          <w:p w14:paraId="4B21E239" w14:textId="77777777" w:rsidR="00B716D3" w:rsidRDefault="00B716D3" w:rsidP="00952D73">
            <w:pPr>
              <w:rPr>
                <w:rStyle w:val="Questionlabel"/>
                <w:color w:val="FFFFFF" w:themeColor="background1"/>
              </w:rPr>
            </w:pPr>
          </w:p>
        </w:tc>
      </w:tr>
      <w:tr w:rsidR="00B716D3" w:rsidRPr="007A5EFD" w14:paraId="68FFB04F" w14:textId="6DF08E5A" w:rsidTr="00BF10AE">
        <w:trPr>
          <w:trHeight w:val="239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108" w:type="dxa"/>
              <w:bottom w:w="108" w:type="dxa"/>
            </w:tcMar>
          </w:tcPr>
          <w:p w14:paraId="03F2980D" w14:textId="58B93A83" w:rsidR="00B716D3" w:rsidRPr="001D37F4" w:rsidRDefault="00B716D3" w:rsidP="00952D73">
            <w:pPr>
              <w:rPr>
                <w:rStyle w:val="Questionlabel"/>
              </w:rPr>
            </w:pPr>
            <w:r w:rsidRPr="001D37F4">
              <w:rPr>
                <w:rStyle w:val="Questionlabel"/>
              </w:rPr>
              <w:t>Modification Title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108" w:type="dxa"/>
              <w:bottom w:w="108" w:type="dxa"/>
            </w:tcMar>
          </w:tcPr>
          <w:p w14:paraId="0CBFEC23" w14:textId="067C3E67" w:rsidR="00B716D3" w:rsidRPr="001D37F4" w:rsidRDefault="00B716D3" w:rsidP="00952D73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Description of Modification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108" w:type="dxa"/>
              <w:bottom w:w="108" w:type="dxa"/>
            </w:tcMar>
          </w:tcPr>
          <w:p w14:paraId="39D2C425" w14:textId="1D52DD62" w:rsidR="00B716D3" w:rsidRPr="001D37F4" w:rsidRDefault="00B716D3" w:rsidP="00952D73">
            <w:pPr>
              <w:rPr>
                <w:rStyle w:val="Questionlabel"/>
              </w:rPr>
            </w:pPr>
            <w:r w:rsidRPr="001D37F4">
              <w:rPr>
                <w:rStyle w:val="Questionlabel"/>
              </w:rPr>
              <w:t>Intended Date of Effect</w:t>
            </w:r>
          </w:p>
        </w:tc>
        <w:tc>
          <w:tcPr>
            <w:tcW w:w="1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108" w:type="dxa"/>
              <w:bottom w:w="108" w:type="dxa"/>
            </w:tcMar>
          </w:tcPr>
          <w:p w14:paraId="65BB9994" w14:textId="62237290" w:rsidR="00B716D3" w:rsidRPr="001D37F4" w:rsidRDefault="00B716D3" w:rsidP="00952D73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Does this result in a new, or increased, potential or actual environmental impact or risk?</w:t>
            </w:r>
          </w:p>
        </w:tc>
        <w:tc>
          <w:tcPr>
            <w:tcW w:w="1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698A259" w14:textId="047F2B49" w:rsidR="00B716D3" w:rsidRPr="001D37F4" w:rsidRDefault="00B716D3" w:rsidP="00952D73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Does this require additional mitigation measures to be included?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2B3A9C0" w14:textId="1548E92C" w:rsidR="00B716D3" w:rsidRPr="001D37F4" w:rsidRDefault="00072A4A" w:rsidP="00952D73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Has additional stakeholder engagement been conducted?</w:t>
            </w:r>
          </w:p>
        </w:tc>
        <w:tc>
          <w:tcPr>
            <w:tcW w:w="3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1B85469" w14:textId="41A5ED51" w:rsidR="00B716D3" w:rsidRPr="001D37F4" w:rsidRDefault="00072A4A" w:rsidP="00952D73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Does it require additional environmental performance standards and measurement criteria?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0B8A7C6" w14:textId="5C09CCF6" w:rsidR="00B716D3" w:rsidRPr="001D37F4" w:rsidRDefault="00072A4A" w:rsidP="00952D73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 xml:space="preserve">Does it affect compliance with </w:t>
            </w:r>
            <w:r w:rsidR="0016028F" w:rsidRPr="001D37F4">
              <w:rPr>
                <w:b/>
                <w:bCs/>
              </w:rPr>
              <w:t xml:space="preserve">Aboriginal Areas Protection </w:t>
            </w:r>
            <w:r w:rsidR="005B3B4E" w:rsidRPr="001D37F4">
              <w:rPr>
                <w:b/>
                <w:bCs/>
              </w:rPr>
              <w:t xml:space="preserve">Authority </w:t>
            </w:r>
            <w:r w:rsidR="0016028F" w:rsidRPr="001D37F4">
              <w:rPr>
                <w:b/>
                <w:bCs/>
              </w:rPr>
              <w:t>(AAPA)</w:t>
            </w:r>
            <w:r w:rsidRPr="001D37F4">
              <w:rPr>
                <w:b/>
                <w:bCs/>
              </w:rPr>
              <w:t xml:space="preserve"> Certificates?</w:t>
            </w:r>
          </w:p>
        </w:tc>
        <w:tc>
          <w:tcPr>
            <w:tcW w:w="1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202AE93" w14:textId="148BBF40" w:rsidR="00B716D3" w:rsidRPr="001D37F4" w:rsidRDefault="00072A4A" w:rsidP="00952D73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Does it affect any current supplementary management plans (SUPPS)?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092173E" w14:textId="794A6C40" w:rsidR="00B716D3" w:rsidRPr="001D37F4" w:rsidRDefault="41D5FDC2" w:rsidP="00952D73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Will environment</w:t>
            </w:r>
            <w:r w:rsidR="4B45B483" w:rsidRPr="001D37F4">
              <w:rPr>
                <w:b/>
                <w:bCs/>
              </w:rPr>
              <w:t>al</w:t>
            </w:r>
            <w:r w:rsidRPr="001D37F4">
              <w:rPr>
                <w:b/>
                <w:bCs/>
              </w:rPr>
              <w:t xml:space="preserve"> outcome</w:t>
            </w:r>
            <w:r w:rsidR="4B45B483" w:rsidRPr="001D37F4">
              <w:rPr>
                <w:b/>
                <w:bCs/>
              </w:rPr>
              <w:t>s</w:t>
            </w:r>
            <w:r w:rsidRPr="001D37F4">
              <w:rPr>
                <w:b/>
                <w:bCs/>
              </w:rPr>
              <w:t xml:space="preserve"> continue </w:t>
            </w:r>
            <w:r w:rsidR="4B45B483" w:rsidRPr="001D37F4">
              <w:rPr>
                <w:b/>
                <w:bCs/>
              </w:rPr>
              <w:t>to</w:t>
            </w:r>
            <w:r w:rsidRPr="001D37F4">
              <w:rPr>
                <w:b/>
                <w:bCs/>
              </w:rPr>
              <w:t xml:space="preserve"> be </w:t>
            </w:r>
            <w:r w:rsidR="0016028F" w:rsidRPr="001D37F4">
              <w:rPr>
                <w:b/>
                <w:bCs/>
              </w:rPr>
              <w:t>achieved,</w:t>
            </w:r>
            <w:r w:rsidRPr="001D37F4">
              <w:rPr>
                <w:b/>
                <w:bCs/>
              </w:rPr>
              <w:t xml:space="preserve"> and risk managed to ALARP &amp; acceptable levels?</w:t>
            </w:r>
          </w:p>
        </w:tc>
      </w:tr>
      <w:tr w:rsidR="00B716D3" w:rsidRPr="007A5EFD" w14:paraId="16529DD8" w14:textId="3F928BCD" w:rsidTr="00BF10AE">
        <w:trPr>
          <w:trHeight w:val="22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5B020712" w14:textId="56A279B4" w:rsidR="00B716D3" w:rsidRPr="001D37F4" w:rsidRDefault="00B716D3" w:rsidP="00952D73">
            <w:pPr>
              <w:rPr>
                <w:rStyle w:val="Questionlabel"/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Insert title of this modification, e.g. 'WM29 well site relocation and sump extension'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77D61953" w14:textId="3223D784" w:rsidR="00B716D3" w:rsidRPr="001D37F4" w:rsidRDefault="00B716D3" w:rsidP="00952D7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[Brief description of what is changing]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bottom w:w="108" w:type="dxa"/>
            </w:tcMar>
            <w:vAlign w:val="center"/>
          </w:tcPr>
          <w:p w14:paraId="240FB6BA" w14:textId="77777777" w:rsidR="00B716D3" w:rsidRPr="001D37F4" w:rsidRDefault="00B716D3" w:rsidP="00952D7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DD / MM / YYYY</w:t>
            </w:r>
          </w:p>
          <w:p w14:paraId="6B96728C" w14:textId="77777777" w:rsidR="00B716D3" w:rsidRPr="001D37F4" w:rsidRDefault="00B716D3" w:rsidP="00952D73">
            <w:pPr>
              <w:rPr>
                <w:rStyle w:val="Questionlabel"/>
                <w:sz w:val="18"/>
                <w:szCs w:val="18"/>
              </w:rPr>
            </w:pPr>
          </w:p>
        </w:tc>
        <w:tc>
          <w:tcPr>
            <w:tcW w:w="1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bottom w:w="108" w:type="dxa"/>
            </w:tcMar>
            <w:vAlign w:val="center"/>
          </w:tcPr>
          <w:p w14:paraId="05B54632" w14:textId="09E1B3E6" w:rsidR="00B716D3" w:rsidRPr="001D37F4" w:rsidRDefault="00B716D3" w:rsidP="00952D7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[Yes / No — with explanation]</w:t>
            </w:r>
          </w:p>
        </w:tc>
        <w:tc>
          <w:tcPr>
            <w:tcW w:w="1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D596B" w14:textId="32BF261E" w:rsidR="00B716D3" w:rsidRPr="001D37F4" w:rsidRDefault="00B716D3" w:rsidP="00952D7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[Yes / No / N/A — with explanation]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11649" w14:textId="6A262323" w:rsidR="00B716D3" w:rsidRPr="001D37F4" w:rsidRDefault="00B716D3" w:rsidP="00952D7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[Yes / No — with explanation]</w:t>
            </w:r>
          </w:p>
        </w:tc>
        <w:tc>
          <w:tcPr>
            <w:tcW w:w="3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8F4B6" w14:textId="541EF88A" w:rsidR="00B716D3" w:rsidRPr="001D37F4" w:rsidRDefault="00B716D3" w:rsidP="00952D7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[Yes / No — with explanation]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CB8FF" w14:textId="4331A584" w:rsidR="00B716D3" w:rsidRPr="001D37F4" w:rsidRDefault="00B716D3" w:rsidP="00952D7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[Yes / No — with explanation]</w:t>
            </w:r>
          </w:p>
        </w:tc>
        <w:tc>
          <w:tcPr>
            <w:tcW w:w="1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5C2F" w14:textId="26A4C072" w:rsidR="00B716D3" w:rsidRPr="001D37F4" w:rsidRDefault="00733C58" w:rsidP="00952D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{</w:t>
            </w:r>
            <w:r w:rsidR="00B716D3" w:rsidRPr="001D37F4">
              <w:rPr>
                <w:sz w:val="18"/>
                <w:szCs w:val="18"/>
              </w:rPr>
              <w:t>Yes / No — with explanation]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7138F" w14:textId="5005FDB9" w:rsidR="00B716D3" w:rsidRPr="001D37F4" w:rsidRDefault="3D4242F9" w:rsidP="11DEE43E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Yes / No — with explanation]</w:t>
            </w:r>
          </w:p>
          <w:p w14:paraId="740A0EFC" w14:textId="77777777" w:rsidR="00B716D3" w:rsidRPr="001D37F4" w:rsidRDefault="00B716D3" w:rsidP="00952D73">
            <w:pPr>
              <w:rPr>
                <w:sz w:val="18"/>
                <w:szCs w:val="18"/>
              </w:rPr>
            </w:pPr>
          </w:p>
        </w:tc>
      </w:tr>
      <w:tr w:rsidR="00B716D3" w:rsidRPr="007A5EFD" w14:paraId="3C03C9C2" w14:textId="77777777" w:rsidTr="00BF10AE">
        <w:trPr>
          <w:trHeight w:val="22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1F5E9DA0" w14:textId="77777777" w:rsidR="00B716D3" w:rsidRPr="00AF3A06" w:rsidRDefault="00B716D3" w:rsidP="00952D73">
            <w:pPr>
              <w:rPr>
                <w:i/>
                <w:iCs/>
                <w:color w:val="888888"/>
                <w:sz w:val="14"/>
                <w:szCs w:val="14"/>
              </w:rPr>
            </w:pP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0BD1CAC3" w14:textId="77777777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bottom w:w="108" w:type="dxa"/>
            </w:tcMar>
          </w:tcPr>
          <w:p w14:paraId="0A5C40D5" w14:textId="77777777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  <w:tc>
          <w:tcPr>
            <w:tcW w:w="1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bottom w:w="108" w:type="dxa"/>
            </w:tcMar>
          </w:tcPr>
          <w:p w14:paraId="102FE261" w14:textId="77777777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  <w:tc>
          <w:tcPr>
            <w:tcW w:w="1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6328" w14:textId="77777777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4A6B0" w14:textId="77777777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  <w:tc>
          <w:tcPr>
            <w:tcW w:w="3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B6769" w14:textId="77777777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AE6D6" w14:textId="3A7C95E2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6625A" w14:textId="5A21116A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802E5" w14:textId="77777777" w:rsidR="00B716D3" w:rsidRPr="00AF3A06" w:rsidRDefault="00B716D3" w:rsidP="00952D73">
            <w:pPr>
              <w:rPr>
                <w:i/>
                <w:iCs/>
                <w:color w:val="AAAAAA"/>
                <w:sz w:val="14"/>
                <w:szCs w:val="14"/>
              </w:rPr>
            </w:pPr>
          </w:p>
        </w:tc>
      </w:tr>
      <w:tr w:rsidR="00072A4A" w:rsidRPr="007A5EFD" w14:paraId="719E897F" w14:textId="169B3BC0" w:rsidTr="00BF10AE">
        <w:trPr>
          <w:trHeight w:val="625"/>
        </w:trPr>
        <w:tc>
          <w:tcPr>
            <w:tcW w:w="2187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43741" w:themeFill="text1"/>
            <w:noWrap/>
            <w:tcMar>
              <w:top w:w="108" w:type="dxa"/>
              <w:bottom w:w="108" w:type="dxa"/>
            </w:tcMar>
          </w:tcPr>
          <w:p w14:paraId="0CED7CBA" w14:textId="4A2BC4DF" w:rsidR="00072A4A" w:rsidRDefault="00072A4A" w:rsidP="00E726D1">
            <w:pPr>
              <w:rPr>
                <w:b/>
                <w:bCs/>
              </w:rPr>
            </w:pPr>
            <w:r w:rsidRPr="00952D73">
              <w:t xml:space="preserve">Section </w:t>
            </w:r>
            <w:r w:rsidR="00032D5C">
              <w:t>5</w:t>
            </w:r>
            <w:r w:rsidRPr="00952D73">
              <w:t xml:space="preserve">- </w:t>
            </w:r>
            <w:r w:rsidRPr="00671ED3">
              <w:rPr>
                <w:b/>
                <w:bCs/>
              </w:rPr>
              <w:t>Current EMP Text and Amended EMP text</w:t>
            </w:r>
          </w:p>
          <w:p w14:paraId="5C4FF676" w14:textId="0DD6B5D4" w:rsidR="00072A4A" w:rsidRPr="001D37F4" w:rsidRDefault="00072A4A" w:rsidP="00E726D1">
            <w:r w:rsidRPr="001D37F4">
              <w:rPr>
                <w:color w:val="FFFFFF" w:themeColor="background1"/>
                <w:sz w:val="18"/>
                <w:szCs w:val="18"/>
              </w:rPr>
              <w:t xml:space="preserve">List all sections of the approved EMP that require updating </w:t>
            </w:r>
            <w:proofErr w:type="gramStart"/>
            <w:r w:rsidRPr="001D37F4">
              <w:rPr>
                <w:color w:val="FFFFFF" w:themeColor="background1"/>
                <w:sz w:val="18"/>
                <w:szCs w:val="18"/>
              </w:rPr>
              <w:t>as a result of</w:t>
            </w:r>
            <w:proofErr w:type="gramEnd"/>
            <w:r w:rsidRPr="001D37F4">
              <w:rPr>
                <w:color w:val="FFFFFF" w:themeColor="background1"/>
                <w:sz w:val="18"/>
                <w:szCs w:val="18"/>
              </w:rPr>
              <w:t xml:space="preserve"> this modification. Insert the current approved text in the left column and the proposed amended text in the right column. Attach updated figures and maps as required. Where only a figure or map is updated (no text change), note the figure reference and indicate 'See Attachment [X] in Section 5'</w:t>
            </w:r>
          </w:p>
        </w:tc>
      </w:tr>
      <w:tr w:rsidR="00072A4A" w:rsidRPr="007A5EFD" w14:paraId="4B479A6F" w14:textId="02AEFDAD" w:rsidTr="00BF10AE">
        <w:trPr>
          <w:trHeight w:val="158"/>
        </w:trPr>
        <w:tc>
          <w:tcPr>
            <w:tcW w:w="99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108" w:type="dxa"/>
              <w:bottom w:w="108" w:type="dxa"/>
            </w:tcMar>
          </w:tcPr>
          <w:p w14:paraId="43E3A7E4" w14:textId="403C70E7" w:rsidR="00072A4A" w:rsidRPr="001D37F4" w:rsidRDefault="00072A4A" w:rsidP="00B716D3">
            <w:pPr>
              <w:jc w:val="center"/>
              <w:rPr>
                <w:b/>
                <w:bCs/>
              </w:rPr>
            </w:pPr>
            <w:r w:rsidRPr="001D37F4">
              <w:rPr>
                <w:b/>
                <w:bCs/>
              </w:rPr>
              <w:t>Current EMP Text</w:t>
            </w:r>
          </w:p>
        </w:tc>
        <w:tc>
          <w:tcPr>
            <w:tcW w:w="1190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E4687C1" w14:textId="3BC96582" w:rsidR="00072A4A" w:rsidRPr="001D37F4" w:rsidRDefault="00072A4A" w:rsidP="00B716D3">
            <w:pPr>
              <w:jc w:val="center"/>
              <w:rPr>
                <w:b/>
                <w:bCs/>
              </w:rPr>
            </w:pPr>
            <w:r w:rsidRPr="001D37F4">
              <w:rPr>
                <w:b/>
                <w:bCs/>
              </w:rPr>
              <w:t>Amended EMP Text</w:t>
            </w:r>
          </w:p>
        </w:tc>
      </w:tr>
      <w:tr w:rsidR="00072A4A" w:rsidRPr="007A5EFD" w14:paraId="2B8F87A2" w14:textId="42D2A98B" w:rsidTr="00BF10AE">
        <w:trPr>
          <w:trHeight w:val="590"/>
        </w:trPr>
        <w:tc>
          <w:tcPr>
            <w:tcW w:w="99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0DC4D8E2" w14:textId="77777777" w:rsidR="00072A4A" w:rsidRPr="001D37F4" w:rsidRDefault="00072A4A" w:rsidP="00B716D3">
            <w:pPr>
              <w:rPr>
                <w:sz w:val="18"/>
                <w:szCs w:val="18"/>
              </w:rPr>
            </w:pPr>
            <w:r w:rsidRPr="001D37F4">
              <w:rPr>
                <w:b/>
                <w:bCs/>
                <w:sz w:val="18"/>
                <w:szCs w:val="18"/>
              </w:rPr>
              <w:t>Section/Table Reference:</w:t>
            </w:r>
          </w:p>
          <w:p w14:paraId="53C1072E" w14:textId="0C049E5F" w:rsidR="00072A4A" w:rsidRPr="001D37F4" w:rsidRDefault="00072A4A" w:rsidP="00B716D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[e.g. Description of Activity]</w:t>
            </w:r>
          </w:p>
          <w:p w14:paraId="6D8E93CB" w14:textId="2F3D4894" w:rsidR="00072A4A" w:rsidRPr="001D37F4" w:rsidRDefault="00072A4A" w:rsidP="00B716D3">
            <w:pPr>
              <w:rPr>
                <w:b/>
                <w:bCs/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[Insert current approved text here]</w:t>
            </w:r>
          </w:p>
        </w:tc>
        <w:tc>
          <w:tcPr>
            <w:tcW w:w="1190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80DB6" w14:textId="77777777" w:rsidR="00072A4A" w:rsidRPr="001D37F4" w:rsidRDefault="00072A4A" w:rsidP="00B716D3">
            <w:pPr>
              <w:rPr>
                <w:sz w:val="18"/>
                <w:szCs w:val="18"/>
              </w:rPr>
            </w:pPr>
            <w:r w:rsidRPr="001D37F4">
              <w:rPr>
                <w:b/>
                <w:bCs/>
                <w:sz w:val="18"/>
                <w:szCs w:val="18"/>
              </w:rPr>
              <w:t>Section/Table Reference:</w:t>
            </w:r>
          </w:p>
          <w:p w14:paraId="3F42BEA8" w14:textId="283C58E9" w:rsidR="00072A4A" w:rsidRPr="001D37F4" w:rsidRDefault="00072A4A" w:rsidP="00B716D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[e.g. Description of Activity</w:t>
            </w:r>
            <w:r w:rsidR="00430E32">
              <w:rPr>
                <w:sz w:val="18"/>
                <w:szCs w:val="18"/>
              </w:rPr>
              <w:t>]</w:t>
            </w:r>
          </w:p>
          <w:p w14:paraId="26BF0D58" w14:textId="7E990E11" w:rsidR="00072A4A" w:rsidRPr="001D37F4" w:rsidRDefault="00072A4A" w:rsidP="00B716D3">
            <w:pPr>
              <w:rPr>
                <w:b/>
                <w:bCs/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[Insert proposed amended text here]</w:t>
            </w:r>
          </w:p>
        </w:tc>
      </w:tr>
      <w:tr w:rsidR="00072A4A" w:rsidRPr="007A5EFD" w14:paraId="7924059E" w14:textId="0A6FA644" w:rsidTr="00BF10AE">
        <w:trPr>
          <w:trHeight w:val="459"/>
        </w:trPr>
        <w:tc>
          <w:tcPr>
            <w:tcW w:w="99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5D26EA7E" w14:textId="5E2CFB41" w:rsidR="00072A4A" w:rsidRPr="001D37F4" w:rsidRDefault="00072A4A" w:rsidP="00B716D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 xml:space="preserve">[e.g. </w:t>
            </w:r>
            <w:r w:rsidR="008E71FB">
              <w:rPr>
                <w:sz w:val="18"/>
                <w:szCs w:val="18"/>
              </w:rPr>
              <w:t>Table 2</w:t>
            </w:r>
            <w:r w:rsidRPr="001D37F4">
              <w:rPr>
                <w:sz w:val="18"/>
                <w:szCs w:val="18"/>
              </w:rPr>
              <w:t xml:space="preserve">: Location </w:t>
            </w:r>
            <w:r w:rsidR="00837BAA">
              <w:rPr>
                <w:sz w:val="18"/>
                <w:szCs w:val="18"/>
              </w:rPr>
              <w:t>and disturbance summary of infrastructure</w:t>
            </w:r>
            <w:r w:rsidRPr="001D37F4">
              <w:rPr>
                <w:sz w:val="18"/>
                <w:szCs w:val="18"/>
              </w:rPr>
              <w:t>]</w:t>
            </w:r>
          </w:p>
        </w:tc>
        <w:tc>
          <w:tcPr>
            <w:tcW w:w="1190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A2224" w14:textId="7EAFC972" w:rsidR="00072A4A" w:rsidRPr="001D37F4" w:rsidRDefault="00072A4A" w:rsidP="00B716D3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 xml:space="preserve">[e.g. Updated </w:t>
            </w:r>
            <w:r w:rsidR="00837BAA">
              <w:rPr>
                <w:sz w:val="18"/>
                <w:szCs w:val="18"/>
              </w:rPr>
              <w:t>Table 2</w:t>
            </w:r>
            <w:r w:rsidR="00837BAA" w:rsidRPr="001D37F4">
              <w:rPr>
                <w:sz w:val="18"/>
                <w:szCs w:val="18"/>
              </w:rPr>
              <w:t xml:space="preserve">: Location </w:t>
            </w:r>
            <w:r w:rsidR="00837BAA">
              <w:rPr>
                <w:sz w:val="18"/>
                <w:szCs w:val="18"/>
              </w:rPr>
              <w:t>and disturbance summary of infrastructure</w:t>
            </w:r>
            <w:r w:rsidRPr="001D37F4">
              <w:rPr>
                <w:sz w:val="18"/>
                <w:szCs w:val="18"/>
              </w:rPr>
              <w:t>]</w:t>
            </w:r>
          </w:p>
        </w:tc>
      </w:tr>
    </w:tbl>
    <w:p w14:paraId="42EE8A5D" w14:textId="4FB2E392" w:rsidR="004311A0" w:rsidRDefault="004311A0">
      <w:pPr>
        <w:sectPr w:rsidR="004311A0" w:rsidSect="00690882">
          <w:headerReference w:type="first" r:id="rId18"/>
          <w:footerReference w:type="first" r:id="rId19"/>
          <w:pgSz w:w="23808" w:h="16840" w:orient="landscape" w:code="8"/>
          <w:pgMar w:top="794" w:right="794" w:bottom="794" w:left="794" w:header="794" w:footer="794" w:gutter="0"/>
          <w:cols w:space="708"/>
          <w:docGrid w:linePitch="360"/>
        </w:sectPr>
      </w:pPr>
    </w:p>
    <w:tbl>
      <w:tblPr>
        <w:tblStyle w:val="NTGTable1"/>
        <w:tblW w:w="10251" w:type="dxa"/>
        <w:tblInd w:w="-50" w:type="dxa"/>
        <w:tblLayout w:type="fixed"/>
        <w:tblLook w:val="0600" w:firstRow="0" w:lastRow="0" w:firstColumn="0" w:lastColumn="0" w:noHBand="1" w:noVBand="1"/>
        <w:tblDescription w:val="Questions are followed by answer fields. Use the ‘Tab’ key to navigate through. Replace Y/N or Yes/No fields with your answer. Further instructions about filling out this form are provided at the beginning of the form."/>
      </w:tblPr>
      <w:tblGrid>
        <w:gridCol w:w="1600"/>
        <w:gridCol w:w="713"/>
        <w:gridCol w:w="2646"/>
        <w:gridCol w:w="1045"/>
        <w:gridCol w:w="415"/>
        <w:gridCol w:w="877"/>
        <w:gridCol w:w="309"/>
        <w:gridCol w:w="1082"/>
        <w:gridCol w:w="1564"/>
      </w:tblGrid>
      <w:tr w:rsidR="005905EA" w:rsidRPr="007A5EFD" w14:paraId="75A7D129" w14:textId="77777777" w:rsidTr="00BF10AE">
        <w:trPr>
          <w:trHeight w:val="143"/>
        </w:trPr>
        <w:tc>
          <w:tcPr>
            <w:tcW w:w="1025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tcMar>
              <w:top w:w="108" w:type="dxa"/>
              <w:bottom w:w="108" w:type="dxa"/>
            </w:tcMar>
          </w:tcPr>
          <w:p w14:paraId="68C200DB" w14:textId="307B1277" w:rsidR="005905EA" w:rsidRPr="00952D73" w:rsidRDefault="00CC13A8" w:rsidP="005905EA">
            <w:pPr>
              <w:pStyle w:val="Heading2"/>
            </w:pPr>
            <w:r>
              <w:lastRenderedPageBreak/>
              <w:t>Attachments</w:t>
            </w:r>
          </w:p>
        </w:tc>
      </w:tr>
      <w:tr w:rsidR="00E75929" w:rsidRPr="007A5EFD" w14:paraId="2C26CDBD" w14:textId="77777777" w:rsidTr="00BF10AE">
        <w:trPr>
          <w:trHeight w:val="27"/>
        </w:trPr>
        <w:tc>
          <w:tcPr>
            <w:tcW w:w="102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43741" w:themeFill="text1"/>
            <w:noWrap/>
            <w:tcMar>
              <w:top w:w="108" w:type="dxa"/>
              <w:bottom w:w="108" w:type="dxa"/>
            </w:tcMar>
          </w:tcPr>
          <w:p w14:paraId="3DD077B4" w14:textId="0C2C6BF7" w:rsidR="00E75929" w:rsidRDefault="00E75929" w:rsidP="00E75929">
            <w:pPr>
              <w:rPr>
                <w:b/>
                <w:bCs/>
              </w:rPr>
            </w:pPr>
            <w:r w:rsidRPr="00952D73">
              <w:t xml:space="preserve">Section </w:t>
            </w:r>
            <w:r w:rsidR="00F65C21">
              <w:t>6</w:t>
            </w:r>
            <w:r w:rsidRPr="00952D73">
              <w:t xml:space="preserve">- </w:t>
            </w:r>
            <w:r w:rsidRPr="00671ED3">
              <w:rPr>
                <w:b/>
                <w:bCs/>
              </w:rPr>
              <w:t>Supporting attachments</w:t>
            </w:r>
          </w:p>
          <w:p w14:paraId="5092BF56" w14:textId="77777777" w:rsidR="005603CA" w:rsidRDefault="00E75929" w:rsidP="00E75929">
            <w:pPr>
              <w:spacing w:before="60" w:after="60"/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Must include at a minimum a consolidated version of the EMP with all proposed modifications included</w:t>
            </w:r>
            <w:r w:rsidR="0048552D" w:rsidRPr="001D37F4">
              <w:rPr>
                <w:sz w:val="18"/>
                <w:szCs w:val="18"/>
              </w:rPr>
              <w:t xml:space="preserve"> </w:t>
            </w:r>
            <w:r w:rsidR="00751054" w:rsidRPr="001D37F4">
              <w:rPr>
                <w:sz w:val="18"/>
                <w:szCs w:val="18"/>
              </w:rPr>
              <w:t xml:space="preserve">(regulation 22 (2A) (c) </w:t>
            </w:r>
            <w:r w:rsidR="00C77192" w:rsidRPr="001D37F4">
              <w:rPr>
                <w:sz w:val="18"/>
                <w:szCs w:val="18"/>
              </w:rPr>
              <w:t>(</w:t>
            </w:r>
            <w:proofErr w:type="spellStart"/>
            <w:r w:rsidR="00C77192" w:rsidRPr="001D37F4">
              <w:rPr>
                <w:sz w:val="18"/>
                <w:szCs w:val="18"/>
              </w:rPr>
              <w:t>i</w:t>
            </w:r>
            <w:proofErr w:type="spellEnd"/>
            <w:r w:rsidR="00C77192" w:rsidRPr="001D37F4">
              <w:rPr>
                <w:sz w:val="18"/>
                <w:szCs w:val="18"/>
              </w:rPr>
              <w:t>))</w:t>
            </w:r>
            <w:r w:rsidRPr="001D37F4">
              <w:rPr>
                <w:sz w:val="18"/>
                <w:szCs w:val="18"/>
              </w:rPr>
              <w:t>. Must also list all other attachments included with this notice. Number attachments sequentially and reference each in Section 4. Attachments should include updated figures and maps, updated geospatial files (shapefiles); updated technical drawings; supporting risk assessments or technical reports; and any stakeholder engagement records (e.g. CLC/AAPA approval correspondence) and updated management plans.</w:t>
            </w:r>
          </w:p>
          <w:p w14:paraId="486D8226" w14:textId="38D01CA4" w:rsidR="00E75929" w:rsidRPr="001D37F4" w:rsidRDefault="00AC6393" w:rsidP="00E75929">
            <w:pPr>
              <w:spacing w:before="60" w:after="60"/>
              <w:rPr>
                <w:color w:val="555555"/>
                <w:sz w:val="14"/>
                <w:szCs w:val="14"/>
              </w:rPr>
            </w:pPr>
            <w:r>
              <w:rPr>
                <w:sz w:val="18"/>
                <w:szCs w:val="18"/>
              </w:rPr>
              <w:t>Where a</w:t>
            </w:r>
            <w:r w:rsidR="005603CA">
              <w:rPr>
                <w:sz w:val="18"/>
                <w:szCs w:val="18"/>
              </w:rPr>
              <w:t xml:space="preserve"> modification </w:t>
            </w:r>
            <w:r w:rsidR="005C25DC">
              <w:rPr>
                <w:sz w:val="18"/>
                <w:szCs w:val="18"/>
              </w:rPr>
              <w:t xml:space="preserve">to </w:t>
            </w:r>
            <w:r>
              <w:rPr>
                <w:sz w:val="18"/>
                <w:szCs w:val="18"/>
              </w:rPr>
              <w:t xml:space="preserve">a </w:t>
            </w:r>
            <w:r w:rsidR="005C25DC">
              <w:rPr>
                <w:sz w:val="18"/>
                <w:szCs w:val="18"/>
              </w:rPr>
              <w:t xml:space="preserve">chemical approved </w:t>
            </w:r>
            <w:r>
              <w:rPr>
                <w:sz w:val="18"/>
                <w:szCs w:val="18"/>
              </w:rPr>
              <w:t>under</w:t>
            </w:r>
            <w:r w:rsidR="005C25DC">
              <w:rPr>
                <w:sz w:val="18"/>
                <w:szCs w:val="18"/>
              </w:rPr>
              <w:t xml:space="preserve"> an EMP is proposed, </w:t>
            </w:r>
            <w:r w:rsidR="007F64FB">
              <w:rPr>
                <w:sz w:val="18"/>
                <w:szCs w:val="18"/>
              </w:rPr>
              <w:t xml:space="preserve">provide </w:t>
            </w:r>
            <w:r w:rsidR="001C636B">
              <w:rPr>
                <w:sz w:val="18"/>
                <w:szCs w:val="18"/>
              </w:rPr>
              <w:t xml:space="preserve">the </w:t>
            </w:r>
            <w:r w:rsidR="00B133B8">
              <w:rPr>
                <w:sz w:val="18"/>
                <w:szCs w:val="18"/>
              </w:rPr>
              <w:t>completed</w:t>
            </w:r>
            <w:r w:rsidR="00A572FA">
              <w:rPr>
                <w:sz w:val="18"/>
                <w:szCs w:val="18"/>
              </w:rPr>
              <w:t xml:space="preserve"> Chemical Risk Assessment </w:t>
            </w:r>
            <w:r w:rsidR="00400984">
              <w:rPr>
                <w:sz w:val="18"/>
                <w:szCs w:val="18"/>
              </w:rPr>
              <w:t>–</w:t>
            </w:r>
            <w:r w:rsidR="00A572FA">
              <w:rPr>
                <w:sz w:val="18"/>
                <w:szCs w:val="18"/>
              </w:rPr>
              <w:t xml:space="preserve"> </w:t>
            </w:r>
            <w:r w:rsidR="00400984">
              <w:rPr>
                <w:sz w:val="18"/>
                <w:szCs w:val="18"/>
              </w:rPr>
              <w:t xml:space="preserve">Independent Expert Review </w:t>
            </w:r>
            <w:r w:rsidR="0012274F">
              <w:rPr>
                <w:sz w:val="18"/>
                <w:szCs w:val="18"/>
              </w:rPr>
              <w:t xml:space="preserve">Checklist </w:t>
            </w:r>
            <w:r w:rsidR="00F64AF8">
              <w:rPr>
                <w:sz w:val="18"/>
                <w:szCs w:val="18"/>
              </w:rPr>
              <w:t>form</w:t>
            </w:r>
            <w:r w:rsidR="00A060D0">
              <w:rPr>
                <w:sz w:val="18"/>
                <w:szCs w:val="18"/>
              </w:rPr>
              <w:t xml:space="preserve"> and supporting documentation. </w:t>
            </w:r>
          </w:p>
        </w:tc>
      </w:tr>
      <w:tr w:rsidR="000D61D9" w:rsidRPr="007A5EFD" w14:paraId="14B118E4" w14:textId="77777777" w:rsidTr="00BF10AE">
        <w:trPr>
          <w:trHeight w:val="27"/>
        </w:trPr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108" w:type="dxa"/>
              <w:bottom w:w="108" w:type="dxa"/>
            </w:tcMar>
          </w:tcPr>
          <w:p w14:paraId="483E7B7A" w14:textId="26AA5BEF" w:rsidR="000D61D9" w:rsidRPr="001D37F4" w:rsidRDefault="000D61D9" w:rsidP="00E75929">
            <w:pPr>
              <w:rPr>
                <w:rStyle w:val="Questionlabel"/>
              </w:rPr>
            </w:pPr>
            <w:r w:rsidRPr="001D37F4">
              <w:rPr>
                <w:rStyle w:val="Questionlabel"/>
              </w:rPr>
              <w:t>No</w:t>
            </w:r>
          </w:p>
        </w:tc>
        <w:tc>
          <w:tcPr>
            <w:tcW w:w="48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/>
            <w:tcMar>
              <w:top w:w="108" w:type="dxa"/>
              <w:bottom w:w="108" w:type="dxa"/>
            </w:tcMar>
          </w:tcPr>
          <w:p w14:paraId="54815A3B" w14:textId="2B3DDDC0" w:rsidR="000D61D9" w:rsidRPr="001D37F4" w:rsidRDefault="000D61D9" w:rsidP="00E75929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Attachment Title / Description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9546533" w14:textId="238CD301" w:rsidR="000D61D9" w:rsidRPr="001D37F4" w:rsidRDefault="000D61D9" w:rsidP="00E75929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Figure / Table Ref in EMP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5BB1213" w14:textId="19E07993" w:rsidR="000D61D9" w:rsidRPr="001D37F4" w:rsidRDefault="000D61D9" w:rsidP="00E75929">
            <w:pPr>
              <w:rPr>
                <w:b/>
                <w:bCs/>
              </w:rPr>
            </w:pPr>
            <w:r w:rsidRPr="001D37F4">
              <w:rPr>
                <w:b/>
                <w:bCs/>
              </w:rPr>
              <w:t>Format</w:t>
            </w:r>
          </w:p>
        </w:tc>
      </w:tr>
      <w:tr w:rsidR="000D61D9" w:rsidRPr="007A5EFD" w14:paraId="3FD15F29" w14:textId="77777777" w:rsidTr="00BF10AE">
        <w:trPr>
          <w:trHeight w:val="27"/>
        </w:trPr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686F2CF9" w14:textId="39F2C3D4" w:rsidR="000D61D9" w:rsidRPr="001D37F4" w:rsidRDefault="000D61D9" w:rsidP="000D61D9">
            <w:pPr>
              <w:rPr>
                <w:rStyle w:val="Questionlabel"/>
                <w:b w:val="0"/>
                <w:bCs w:val="0"/>
                <w:sz w:val="18"/>
                <w:szCs w:val="18"/>
              </w:rPr>
            </w:pPr>
            <w:r w:rsidRPr="001D37F4">
              <w:rPr>
                <w:rStyle w:val="Questionlabel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48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0C1D2DB8" w14:textId="42A5B907" w:rsidR="000D61D9" w:rsidRPr="001D37F4" w:rsidRDefault="003D489E" w:rsidP="000D61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e.g. </w:t>
            </w:r>
            <w:r w:rsidR="000D61D9" w:rsidRPr="001D37F4">
              <w:rPr>
                <w:sz w:val="18"/>
                <w:szCs w:val="18"/>
              </w:rPr>
              <w:t>Consolidated EMP Included (Mandatory)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F967A" w14:textId="5ECDCCA0" w:rsidR="000D61D9" w:rsidRPr="001D37F4" w:rsidRDefault="000D61D9" w:rsidP="000D61D9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e.g. Fig 2 / Table 7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CADB9" w14:textId="3E052F1A" w:rsidR="000D61D9" w:rsidRPr="001D37F4" w:rsidRDefault="000D61D9" w:rsidP="000D61D9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PDF / SHP/KMZ/KML / DWG</w:t>
            </w:r>
          </w:p>
        </w:tc>
      </w:tr>
      <w:tr w:rsidR="000D61D9" w:rsidRPr="007A5EFD" w14:paraId="715DD4C3" w14:textId="77777777" w:rsidTr="00BF10AE">
        <w:trPr>
          <w:trHeight w:val="375"/>
        </w:trPr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1508D836" w14:textId="314F6E4A" w:rsidR="000D61D9" w:rsidRPr="001D37F4" w:rsidRDefault="000D61D9" w:rsidP="000D61D9">
            <w:pPr>
              <w:rPr>
                <w:rStyle w:val="Questionlabel"/>
                <w:b w:val="0"/>
                <w:bCs w:val="0"/>
                <w:sz w:val="18"/>
                <w:szCs w:val="18"/>
              </w:rPr>
            </w:pPr>
            <w:r w:rsidRPr="001D37F4">
              <w:rPr>
                <w:rStyle w:val="Questionlabel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48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0F5B3ADB" w14:textId="7F30E135" w:rsidR="000D61D9" w:rsidRPr="001D37F4" w:rsidRDefault="003D489E" w:rsidP="000D61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e.g. </w:t>
            </w:r>
            <w:r w:rsidR="00B511C6" w:rsidRPr="00B511C6">
              <w:rPr>
                <w:sz w:val="18"/>
                <w:szCs w:val="18"/>
              </w:rPr>
              <w:t>Chemical Risk Assessment – Independent Expert Review Checklist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8F9E" w14:textId="0D807160" w:rsidR="000D61D9" w:rsidRPr="001D37F4" w:rsidRDefault="002E6138" w:rsidP="000D61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B72BE" w14:textId="67ECDCB2" w:rsidR="000D61D9" w:rsidRPr="001D37F4" w:rsidRDefault="000D61D9" w:rsidP="000D61D9">
            <w:pPr>
              <w:rPr>
                <w:sz w:val="18"/>
                <w:szCs w:val="18"/>
              </w:rPr>
            </w:pPr>
            <w:r w:rsidRPr="001D37F4">
              <w:rPr>
                <w:sz w:val="18"/>
                <w:szCs w:val="18"/>
              </w:rPr>
              <w:t>PDF / SHP/KMZ/KML / DWG</w:t>
            </w:r>
          </w:p>
        </w:tc>
      </w:tr>
      <w:tr w:rsidR="00B511C6" w:rsidRPr="007A5EFD" w14:paraId="23581329" w14:textId="77777777" w:rsidTr="00BF10AE">
        <w:trPr>
          <w:trHeight w:val="375"/>
        </w:trPr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17DD8822" w14:textId="138A31D1" w:rsidR="00B511C6" w:rsidRPr="001D37F4" w:rsidRDefault="002E6138" w:rsidP="000D61D9">
            <w:pPr>
              <w:rPr>
                <w:rStyle w:val="Questionlabel"/>
                <w:b w:val="0"/>
                <w:bCs w:val="0"/>
                <w:sz w:val="18"/>
                <w:szCs w:val="18"/>
              </w:rPr>
            </w:pPr>
            <w:r>
              <w:rPr>
                <w:rStyle w:val="Questionlabel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48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28BC4E6E" w14:textId="77777777" w:rsidR="00B511C6" w:rsidRPr="00B511C6" w:rsidRDefault="00B511C6" w:rsidP="000D61D9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9A6C7" w14:textId="77777777" w:rsidR="00B511C6" w:rsidRPr="001D37F4" w:rsidRDefault="00B511C6" w:rsidP="000D61D9">
            <w:pPr>
              <w:rPr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011D0" w14:textId="77777777" w:rsidR="00B511C6" w:rsidRPr="001D37F4" w:rsidRDefault="00B511C6" w:rsidP="000D61D9">
            <w:pPr>
              <w:rPr>
                <w:sz w:val="18"/>
                <w:szCs w:val="18"/>
              </w:rPr>
            </w:pPr>
          </w:p>
        </w:tc>
      </w:tr>
      <w:tr w:rsidR="00540A60" w:rsidRPr="007A5EFD" w14:paraId="3912D3D4" w14:textId="77777777" w:rsidTr="00BF10AE">
        <w:trPr>
          <w:trHeight w:hRule="exact" w:val="428"/>
        </w:trPr>
        <w:tc>
          <w:tcPr>
            <w:tcW w:w="102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43741" w:themeFill="text1"/>
            <w:noWrap/>
            <w:tcMar>
              <w:top w:w="108" w:type="dxa"/>
              <w:bottom w:w="108" w:type="dxa"/>
            </w:tcMar>
            <w:vAlign w:val="center"/>
          </w:tcPr>
          <w:p w14:paraId="732A4E82" w14:textId="283FB3A4" w:rsidR="00540A60" w:rsidRPr="006D22D1" w:rsidRDefault="434F6780" w:rsidP="2323C495">
            <w:pPr>
              <w:rPr>
                <w:rStyle w:val="Questionlabel"/>
              </w:rPr>
            </w:pPr>
            <w:r w:rsidRPr="006D22D1">
              <w:rPr>
                <w:rStyle w:val="Questionlabel"/>
              </w:rPr>
              <w:t xml:space="preserve">Privacy </w:t>
            </w:r>
          </w:p>
        </w:tc>
      </w:tr>
      <w:tr w:rsidR="00540A60" w:rsidRPr="007A5EFD" w14:paraId="5EA878FF" w14:textId="77777777" w:rsidTr="00BF10AE">
        <w:trPr>
          <w:trHeight w:val="268"/>
        </w:trPr>
        <w:tc>
          <w:tcPr>
            <w:tcW w:w="102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tcMar>
              <w:top w:w="108" w:type="dxa"/>
              <w:bottom w:w="108" w:type="dxa"/>
            </w:tcMar>
          </w:tcPr>
          <w:p w14:paraId="33E2E07C" w14:textId="47C7CA2C" w:rsidR="00540A60" w:rsidRDefault="434F6780" w:rsidP="00540A60">
            <w:r>
              <w:t xml:space="preserve">Information on this form is being collected for the purpose of </w:t>
            </w:r>
            <w:r w:rsidR="0C43D409">
              <w:t>aiding an interest holder</w:t>
            </w:r>
            <w:r w:rsidR="3D081707">
              <w:t xml:space="preserve"> of a current EMP</w:t>
            </w:r>
            <w:r w:rsidR="0C43D409">
              <w:t xml:space="preserve"> in </w:t>
            </w:r>
            <w:r>
              <w:t xml:space="preserve">informing the </w:t>
            </w:r>
            <w:proofErr w:type="gramStart"/>
            <w:r w:rsidR="00F34009">
              <w:t xml:space="preserve">Environment </w:t>
            </w:r>
            <w:r>
              <w:t>Minister</w:t>
            </w:r>
            <w:proofErr w:type="gramEnd"/>
            <w:r w:rsidR="3D081707">
              <w:t xml:space="preserve"> of proposed changes to a regulated activity to which</w:t>
            </w:r>
            <w:r w:rsidR="5CDD62E4">
              <w:t xml:space="preserve"> the plan relates in a manner that will not require revision of the plan. </w:t>
            </w:r>
          </w:p>
          <w:p w14:paraId="21CABF87" w14:textId="3C2A61A1" w:rsidR="00540A60" w:rsidRDefault="434F6780" w:rsidP="00540A60">
            <w:r>
              <w:t xml:space="preserve">Certain EMPs must be </w:t>
            </w:r>
            <w:r w:rsidR="003F2477">
              <w:t>published,</w:t>
            </w:r>
            <w:r>
              <w:t xml:space="preserve"> and publication may include information you provide in this form.</w:t>
            </w:r>
            <w:r w:rsidR="00540A60">
              <w:rPr>
                <w:rStyle w:val="FootnoteReference"/>
              </w:rPr>
              <w:footnoteReference w:id="3"/>
            </w:r>
          </w:p>
          <w:p w14:paraId="1E9F41B5" w14:textId="6DEE4152" w:rsidR="00540A60" w:rsidRPr="00952D73" w:rsidRDefault="434F6780" w:rsidP="00540A60">
            <w:r>
              <w:t>If you have any questions about how your personal information will be handled or would like to gain access to your personal information, you can contact t</w:t>
            </w:r>
            <w:r w:rsidRPr="005109B8">
              <w:t>he Petroleum Regulation Unit within the Environment Regulation Division in the Department</w:t>
            </w:r>
            <w:r w:rsidR="00C36DA9">
              <w:t xml:space="preserve"> of Lands, Planning and Environment</w:t>
            </w:r>
            <w:r w:rsidR="00622EEA">
              <w:t xml:space="preserve"> (the Department)</w:t>
            </w:r>
            <w:r>
              <w:t>. For more information, read our privacy policy</w:t>
            </w:r>
            <w:r w:rsidR="66337E9D">
              <w:t>.</w:t>
            </w:r>
            <w:r w:rsidR="00540A60" w:rsidRPr="2323C495">
              <w:rPr>
                <w:rStyle w:val="FootnoteReference"/>
              </w:rPr>
              <w:footnoteReference w:id="4"/>
            </w:r>
            <w:r>
              <w:t xml:space="preserve"> </w:t>
            </w:r>
          </w:p>
        </w:tc>
      </w:tr>
      <w:tr w:rsidR="007971C0" w:rsidRPr="007A5EFD" w14:paraId="6A23C37F" w14:textId="77777777" w:rsidTr="00BF10AE">
        <w:trPr>
          <w:trHeight w:val="25"/>
        </w:trPr>
        <w:tc>
          <w:tcPr>
            <w:tcW w:w="102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43741" w:themeFill="text1"/>
            <w:noWrap/>
            <w:tcMar>
              <w:top w:w="108" w:type="dxa"/>
              <w:bottom w:w="108" w:type="dxa"/>
            </w:tcMar>
          </w:tcPr>
          <w:p w14:paraId="44862AC6" w14:textId="1F36AB1D" w:rsidR="007971C0" w:rsidRPr="007640F1" w:rsidRDefault="007971C0" w:rsidP="00690882">
            <w:pPr>
              <w:pageBreakBefore/>
              <w:rPr>
                <w:b/>
                <w:bCs/>
              </w:rPr>
            </w:pPr>
            <w:r w:rsidRPr="007640F1">
              <w:rPr>
                <w:b/>
                <w:bCs/>
              </w:rPr>
              <w:lastRenderedPageBreak/>
              <w:t xml:space="preserve">Section </w:t>
            </w:r>
            <w:r w:rsidR="00F65C21">
              <w:rPr>
                <w:b/>
                <w:bCs/>
              </w:rPr>
              <w:t>7</w:t>
            </w:r>
            <w:r w:rsidRPr="007640F1">
              <w:rPr>
                <w:b/>
                <w:bCs/>
              </w:rPr>
              <w:t xml:space="preserve">- </w:t>
            </w:r>
            <w:r w:rsidR="006319E2" w:rsidRPr="007640F1">
              <w:rPr>
                <w:b/>
                <w:bCs/>
              </w:rPr>
              <w:t>Declaration</w:t>
            </w:r>
            <w:r w:rsidR="003945F9" w:rsidRPr="007640F1">
              <w:rPr>
                <w:b/>
                <w:bCs/>
              </w:rPr>
              <w:t xml:space="preserve"> - </w:t>
            </w:r>
            <w:r w:rsidR="00CB2B19" w:rsidRPr="007640F1">
              <w:rPr>
                <w:rStyle w:val="Requiredfieldmark"/>
                <w:b w:val="0"/>
                <w:bCs w:val="0"/>
                <w:color w:val="FFFFFF" w:themeColor="background1"/>
              </w:rPr>
              <w:t>regulation 22 (2A) (b)</w:t>
            </w:r>
          </w:p>
        </w:tc>
      </w:tr>
      <w:tr w:rsidR="007971C0" w:rsidRPr="007A5EFD" w14:paraId="42C54CCC" w14:textId="77777777" w:rsidTr="00BF10AE">
        <w:trPr>
          <w:trHeight w:val="27"/>
        </w:trPr>
        <w:tc>
          <w:tcPr>
            <w:tcW w:w="102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</w:tcPr>
          <w:p w14:paraId="71277261" w14:textId="7343B354" w:rsidR="00D70EC2" w:rsidRPr="006D22D1" w:rsidRDefault="5EC1FBDE" w:rsidP="00444101">
            <w:pPr>
              <w:spacing w:before="40"/>
              <w:rPr>
                <w:rStyle w:val="Questionlabel"/>
                <w:b w:val="0"/>
                <w:bCs w:val="0"/>
              </w:rPr>
            </w:pPr>
            <w:r w:rsidRPr="2323C495">
              <w:rPr>
                <w:rStyle w:val="Questionlabel"/>
                <w:b w:val="0"/>
                <w:bCs w:val="0"/>
              </w:rPr>
              <w:t xml:space="preserve">I declare that I am authorised to act on the Interest Holder’s behalf in relation to the Petroleum Interest(s) specified in </w:t>
            </w:r>
            <w:r w:rsidR="556D5F3E" w:rsidRPr="2323C495">
              <w:rPr>
                <w:rStyle w:val="Questionlabel"/>
                <w:b w:val="0"/>
                <w:bCs w:val="0"/>
              </w:rPr>
              <w:t>Section 1</w:t>
            </w:r>
            <w:r w:rsidR="007640F1">
              <w:rPr>
                <w:rStyle w:val="Questionlabel"/>
                <w:b w:val="0"/>
                <w:bCs w:val="0"/>
              </w:rPr>
              <w:t>.</w:t>
            </w:r>
          </w:p>
          <w:p w14:paraId="5B7CDE1F" w14:textId="47BE90E6" w:rsidR="007971C0" w:rsidRPr="007801FD" w:rsidRDefault="63E317EE" w:rsidP="00444101">
            <w:pPr>
              <w:spacing w:before="40"/>
              <w:rPr>
                <w:rStyle w:val="Questionlabel"/>
                <w:b w:val="0"/>
                <w:bCs w:val="0"/>
              </w:rPr>
            </w:pPr>
            <w:r w:rsidRPr="2323C495">
              <w:rPr>
                <w:rStyle w:val="Questionlabel"/>
                <w:b w:val="0"/>
                <w:bCs w:val="0"/>
              </w:rPr>
              <w:t>I declare that the information contained in this notice is true</w:t>
            </w:r>
            <w:r w:rsidR="0D2E7961" w:rsidRPr="2323C495">
              <w:rPr>
                <w:rStyle w:val="Questionlabel"/>
                <w:b w:val="0"/>
                <w:bCs w:val="0"/>
              </w:rPr>
              <w:t xml:space="preserve"> and not misleading</w:t>
            </w:r>
            <w:r w:rsidR="2107DC69" w:rsidRPr="2323C495">
              <w:rPr>
                <w:rStyle w:val="Questionlabel"/>
                <w:b w:val="0"/>
                <w:bCs w:val="0"/>
              </w:rPr>
              <w:t>.</w:t>
            </w:r>
          </w:p>
          <w:p w14:paraId="6401D4FA" w14:textId="2D29B58E" w:rsidR="007971C0" w:rsidRPr="007801FD" w:rsidRDefault="63E317EE" w:rsidP="00444101">
            <w:pPr>
              <w:spacing w:before="40"/>
              <w:rPr>
                <w:rStyle w:val="Questionlabel"/>
                <w:b w:val="0"/>
                <w:bCs w:val="0"/>
              </w:rPr>
            </w:pPr>
            <w:r w:rsidRPr="2323C495">
              <w:rPr>
                <w:rStyle w:val="Questionlabel"/>
                <w:b w:val="0"/>
                <w:bCs w:val="0"/>
              </w:rPr>
              <w:t>I declare that the proposed modification of the regulated activity will not increase the environmental impact or the environmental risk of the activity.</w:t>
            </w:r>
            <w:r w:rsidR="685FCAE5" w:rsidRPr="2323C495">
              <w:rPr>
                <w:rStyle w:val="Questionlabel"/>
                <w:b w:val="0"/>
                <w:bCs w:val="0"/>
              </w:rPr>
              <w:t xml:space="preserve"> I understand that </w:t>
            </w:r>
            <w:r w:rsidR="0E3EBF30" w:rsidRPr="2323C495">
              <w:rPr>
                <w:rStyle w:val="Questionlabel"/>
                <w:b w:val="0"/>
                <w:bCs w:val="0"/>
              </w:rPr>
              <w:t xml:space="preserve">it is an offence </w:t>
            </w:r>
            <w:r w:rsidR="70849A12" w:rsidRPr="2323C495">
              <w:rPr>
                <w:rStyle w:val="Questionlabel"/>
                <w:b w:val="0"/>
                <w:bCs w:val="0"/>
              </w:rPr>
              <w:t>under the</w:t>
            </w:r>
            <w:r w:rsidR="70849A12" w:rsidRPr="00F54D71">
              <w:rPr>
                <w:rStyle w:val="Questionlabel"/>
                <w:b w:val="0"/>
                <w:bCs w:val="0"/>
              </w:rPr>
              <w:t xml:space="preserve"> Environment</w:t>
            </w:r>
            <w:r w:rsidR="00F54D71">
              <w:rPr>
                <w:rStyle w:val="Questionlabel"/>
                <w:b w:val="0"/>
                <w:bCs w:val="0"/>
              </w:rPr>
              <w:t xml:space="preserve"> </w:t>
            </w:r>
            <w:r w:rsidR="70849A12" w:rsidRPr="00F54D71">
              <w:rPr>
                <w:rStyle w:val="Questionlabel"/>
                <w:b w:val="0"/>
                <w:bCs w:val="0"/>
              </w:rPr>
              <w:t xml:space="preserve">Regulations </w:t>
            </w:r>
            <w:r w:rsidR="0E3EBF30" w:rsidRPr="2323C495">
              <w:rPr>
                <w:rStyle w:val="Questionlabel"/>
                <w:b w:val="0"/>
                <w:bCs w:val="0"/>
              </w:rPr>
              <w:t>for a person to carry out a regulated activity that</w:t>
            </w:r>
            <w:r w:rsidR="4FF3F0F4" w:rsidRPr="2323C495">
              <w:rPr>
                <w:rStyle w:val="Questionlabel"/>
                <w:b w:val="0"/>
                <w:bCs w:val="0"/>
              </w:rPr>
              <w:t xml:space="preserve"> results in</w:t>
            </w:r>
            <w:r w:rsidR="01D47824" w:rsidRPr="2323C495">
              <w:rPr>
                <w:rStyle w:val="Questionlabel"/>
                <w:b w:val="0"/>
                <w:bCs w:val="0"/>
              </w:rPr>
              <w:t xml:space="preserve"> a new environmental impact or environmental risk</w:t>
            </w:r>
            <w:r w:rsidR="399D3EC8" w:rsidRPr="2323C495">
              <w:rPr>
                <w:rStyle w:val="Questionlabel"/>
                <w:b w:val="0"/>
                <w:bCs w:val="0"/>
              </w:rPr>
              <w:t>,</w:t>
            </w:r>
            <w:r w:rsidR="01D47824" w:rsidRPr="2323C495">
              <w:rPr>
                <w:rStyle w:val="Questionlabel"/>
                <w:b w:val="0"/>
                <w:bCs w:val="0"/>
              </w:rPr>
              <w:t xml:space="preserve"> or </w:t>
            </w:r>
            <w:r w:rsidR="006465B3" w:rsidRPr="2323C495">
              <w:rPr>
                <w:rStyle w:val="Questionlabel"/>
                <w:b w:val="0"/>
                <w:bCs w:val="0"/>
              </w:rPr>
              <w:t>a</w:t>
            </w:r>
            <w:r w:rsidR="006465B3">
              <w:rPr>
                <w:rStyle w:val="Questionlabel"/>
                <w:b w:val="0"/>
                <w:bCs w:val="0"/>
              </w:rPr>
              <w:t>n</w:t>
            </w:r>
            <w:r w:rsidR="006465B3" w:rsidRPr="2323C495">
              <w:rPr>
                <w:rStyle w:val="Questionlabel"/>
                <w:b w:val="0"/>
                <w:bCs w:val="0"/>
              </w:rPr>
              <w:t xml:space="preserve"> increase</w:t>
            </w:r>
            <w:r w:rsidR="01D47824" w:rsidRPr="2323C495">
              <w:rPr>
                <w:rStyle w:val="Questionlabel"/>
                <w:b w:val="0"/>
                <w:bCs w:val="0"/>
              </w:rPr>
              <w:t xml:space="preserve"> in an existing environmental impact or</w:t>
            </w:r>
            <w:r w:rsidR="006D22D1">
              <w:rPr>
                <w:rStyle w:val="Questionlabel"/>
                <w:b w:val="0"/>
                <w:bCs w:val="0"/>
              </w:rPr>
              <w:t xml:space="preserve"> </w:t>
            </w:r>
            <w:r w:rsidR="01D47824" w:rsidRPr="2323C495">
              <w:rPr>
                <w:rStyle w:val="Questionlabel"/>
                <w:b w:val="0"/>
                <w:bCs w:val="0"/>
              </w:rPr>
              <w:t>environmental risk results from the activit</w:t>
            </w:r>
            <w:r w:rsidR="61A2CA49" w:rsidRPr="2323C495">
              <w:rPr>
                <w:rStyle w:val="Questionlabel"/>
                <w:b w:val="0"/>
                <w:bCs w:val="0"/>
              </w:rPr>
              <w:t>y, for which the circumstances of either are not provided for in the EMP.</w:t>
            </w:r>
          </w:p>
          <w:p w14:paraId="372FE086" w14:textId="5F60EA39" w:rsidR="003945F9" w:rsidRPr="006E5D9C" w:rsidRDefault="00F36FC1" w:rsidP="00444101">
            <w:pPr>
              <w:spacing w:before="40"/>
            </w:pPr>
            <w:r w:rsidRPr="00F36FC1">
              <w:rPr>
                <w:rStyle w:val="Questionlabel"/>
                <w:b w:val="0"/>
                <w:bCs w:val="0"/>
              </w:rPr>
              <w:t xml:space="preserve">I understand that providing misleading information, or making false representations are offences as per section 107 and section 108 of the </w:t>
            </w:r>
            <w:hyperlink r:id="rId20" w:anchor="page=139&amp;zoom=auto,88,654" w:history="1">
              <w:r w:rsidRPr="005269F9">
                <w:rPr>
                  <w:rStyle w:val="Hyperlink"/>
                  <w:i/>
                  <w:iCs/>
                </w:rPr>
                <w:t>Petroleum Act 1984</w:t>
              </w:r>
            </w:hyperlink>
            <w:r w:rsidR="0000486F">
              <w:t>.</w:t>
            </w:r>
          </w:p>
        </w:tc>
      </w:tr>
      <w:tr w:rsidR="007801FD" w:rsidRPr="007A5EFD" w14:paraId="28913A4F" w14:textId="77777777" w:rsidTr="008D732E">
        <w:trPr>
          <w:trHeight w:val="467"/>
        </w:trPr>
        <w:tc>
          <w:tcPr>
            <w:tcW w:w="23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014507A2" w14:textId="406FDD74" w:rsidR="007801FD" w:rsidRDefault="007801FD" w:rsidP="000D61D9">
            <w:pPr>
              <w:rPr>
                <w:rStyle w:val="Questionlabel"/>
              </w:rPr>
            </w:pPr>
            <w:r>
              <w:rPr>
                <w:rStyle w:val="Questionlabel"/>
              </w:rPr>
              <w:t xml:space="preserve">Signature </w:t>
            </w:r>
          </w:p>
        </w:tc>
        <w:tc>
          <w:tcPr>
            <w:tcW w:w="3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5042767E" w14:textId="77777777" w:rsidR="007801FD" w:rsidRPr="009E25D9" w:rsidRDefault="007801FD" w:rsidP="000D61D9">
            <w:pPr>
              <w:rPr>
                <w:i/>
                <w:iCs/>
                <w:color w:val="9196A7" w:themeColor="text1" w:themeTint="80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892CC" w14:textId="4DE10620" w:rsidR="007662F1" w:rsidRPr="007662F1" w:rsidRDefault="007801FD" w:rsidP="007662F1">
            <w:pPr>
              <w:rPr>
                <w:b/>
                <w:bCs/>
              </w:rPr>
            </w:pPr>
            <w:r>
              <w:rPr>
                <w:i/>
                <w:iCs/>
                <w:color w:val="9196A7" w:themeColor="text1" w:themeTint="80"/>
                <w:sz w:val="16"/>
                <w:szCs w:val="16"/>
              </w:rPr>
              <w:t xml:space="preserve">  </w:t>
            </w:r>
            <w:r>
              <w:rPr>
                <w:rStyle w:val="Questionlabel"/>
              </w:rPr>
              <w:t>Date</w:t>
            </w:r>
          </w:p>
        </w:tc>
        <w:tc>
          <w:tcPr>
            <w:tcW w:w="29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464F0" w14:textId="34A844F7" w:rsidR="007801FD" w:rsidRPr="00F54D71" w:rsidRDefault="007801FD" w:rsidP="000D61D9">
            <w:pPr>
              <w:rPr>
                <w:color w:val="9196A7" w:themeColor="text1" w:themeTint="80"/>
                <w:sz w:val="16"/>
                <w:szCs w:val="16"/>
              </w:rPr>
            </w:pPr>
            <w:r w:rsidRPr="00F54D71">
              <w:rPr>
                <w:sz w:val="18"/>
                <w:szCs w:val="18"/>
              </w:rPr>
              <w:t>DD / MM / YYYY</w:t>
            </w:r>
          </w:p>
        </w:tc>
      </w:tr>
      <w:tr w:rsidR="00714872" w:rsidRPr="007A5EFD" w14:paraId="51A4FDA0" w14:textId="77777777" w:rsidTr="008D732E">
        <w:trPr>
          <w:trHeight w:val="335"/>
        </w:trPr>
        <w:tc>
          <w:tcPr>
            <w:tcW w:w="23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2750EB4E" w14:textId="78B1C019" w:rsidR="00714872" w:rsidRDefault="00714872" w:rsidP="000D61D9">
            <w:pPr>
              <w:rPr>
                <w:rStyle w:val="Questionlabel"/>
              </w:rPr>
            </w:pPr>
            <w:r>
              <w:rPr>
                <w:rStyle w:val="Questionlabel"/>
              </w:rPr>
              <w:t>Name</w:t>
            </w:r>
          </w:p>
        </w:tc>
        <w:tc>
          <w:tcPr>
            <w:tcW w:w="7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30A1FE49" w14:textId="77777777" w:rsidR="00714872" w:rsidRPr="009E25D9" w:rsidRDefault="00714872" w:rsidP="000D61D9">
            <w:pPr>
              <w:rPr>
                <w:i/>
                <w:iCs/>
                <w:color w:val="9196A7" w:themeColor="text1" w:themeTint="80"/>
                <w:sz w:val="16"/>
                <w:szCs w:val="16"/>
              </w:rPr>
            </w:pPr>
          </w:p>
        </w:tc>
      </w:tr>
      <w:tr w:rsidR="00714872" w:rsidRPr="007A5EFD" w14:paraId="045D1A1E" w14:textId="77777777" w:rsidTr="008D732E">
        <w:trPr>
          <w:trHeight w:val="485"/>
        </w:trPr>
        <w:tc>
          <w:tcPr>
            <w:tcW w:w="23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71DA53A3" w14:textId="44513DCB" w:rsidR="00714872" w:rsidRDefault="00714872" w:rsidP="00714872">
            <w:pPr>
              <w:rPr>
                <w:rStyle w:val="Questionlabel"/>
              </w:rPr>
            </w:pPr>
            <w:r w:rsidRPr="00714872">
              <w:rPr>
                <w:b/>
                <w:bCs/>
              </w:rPr>
              <w:t>Position held/title</w:t>
            </w:r>
          </w:p>
        </w:tc>
        <w:tc>
          <w:tcPr>
            <w:tcW w:w="7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08" w:type="dxa"/>
              <w:bottom w:w="108" w:type="dxa"/>
            </w:tcMar>
            <w:vAlign w:val="center"/>
          </w:tcPr>
          <w:p w14:paraId="19379508" w14:textId="77777777" w:rsidR="00714872" w:rsidRPr="009E25D9" w:rsidRDefault="00714872" w:rsidP="000D61D9">
            <w:pPr>
              <w:rPr>
                <w:i/>
                <w:iCs/>
                <w:color w:val="9196A7" w:themeColor="text1" w:themeTint="80"/>
                <w:sz w:val="16"/>
                <w:szCs w:val="16"/>
              </w:rPr>
            </w:pPr>
          </w:p>
        </w:tc>
      </w:tr>
      <w:tr w:rsidR="007801FD" w:rsidRPr="007A5EFD" w14:paraId="0C3081EC" w14:textId="5C7AD9E1" w:rsidTr="00690882">
        <w:trPr>
          <w:trHeight w:val="727"/>
        </w:trPr>
        <w:tc>
          <w:tcPr>
            <w:tcW w:w="1025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E8F2596" w14:textId="478EFE15" w:rsidR="007801FD" w:rsidRPr="005B3B4E" w:rsidRDefault="732AD416" w:rsidP="00F10DB2">
            <w:pPr>
              <w:pStyle w:val="Heading2"/>
              <w:ind w:left="150"/>
            </w:pPr>
            <w:r w:rsidRPr="005B3B4E">
              <w:t>How to submit</w:t>
            </w:r>
          </w:p>
          <w:p w14:paraId="3A3251F8" w14:textId="4DAFBAEA" w:rsidR="00F10DB2" w:rsidRDefault="007801FD" w:rsidP="00F10DB2">
            <w:pPr>
              <w:ind w:left="142"/>
            </w:pPr>
            <w:r>
              <w:t xml:space="preserve">Submit this completed notice, together with mandatory accompanying documents, </w:t>
            </w:r>
            <w:r w:rsidR="00A272C4">
              <w:t xml:space="preserve">and other attachments </w:t>
            </w:r>
            <w:r>
              <w:t xml:space="preserve">to </w:t>
            </w:r>
            <w:r w:rsidR="004F4A72">
              <w:t>the</w:t>
            </w:r>
            <w:r w:rsidR="000637AC">
              <w:t xml:space="preserve"> Department</w:t>
            </w:r>
            <w:r w:rsidR="00F10DB2">
              <w:t xml:space="preserve"> via </w:t>
            </w:r>
            <w:r w:rsidR="00F10DB2">
              <w:rPr>
                <w:szCs w:val="22"/>
              </w:rPr>
              <w:t>e</w:t>
            </w:r>
            <w:r w:rsidR="00F10DB2" w:rsidRPr="002030D5">
              <w:rPr>
                <w:szCs w:val="22"/>
              </w:rPr>
              <w:t>mail</w:t>
            </w:r>
            <w:r w:rsidR="00F10DB2">
              <w:rPr>
                <w:szCs w:val="22"/>
              </w:rPr>
              <w:t xml:space="preserve"> to</w:t>
            </w:r>
            <w:r w:rsidR="00F10DB2" w:rsidRPr="002030D5">
              <w:rPr>
                <w:szCs w:val="22"/>
              </w:rPr>
              <w:t>:</w:t>
            </w:r>
            <w:r w:rsidR="00F10DB2" w:rsidRPr="002030D5">
              <w:t xml:space="preserve"> </w:t>
            </w:r>
            <w:hyperlink r:id="rId21" w:history="1">
              <w:r w:rsidR="00F10DB2" w:rsidRPr="006B08BC">
                <w:rPr>
                  <w:rStyle w:val="Hyperlink"/>
                </w:rPr>
                <w:t>Onshoregas.dlpe@nt.gov.au</w:t>
              </w:r>
            </w:hyperlink>
          </w:p>
          <w:p w14:paraId="024A12A4" w14:textId="00129F94" w:rsidR="00714872" w:rsidRPr="005B3B4E" w:rsidRDefault="5E19D85F" w:rsidP="00F10DB2">
            <w:pPr>
              <w:pStyle w:val="Heading2"/>
              <w:ind w:left="136"/>
            </w:pPr>
            <w:r w:rsidRPr="005B3B4E">
              <w:t>Further Information</w:t>
            </w:r>
          </w:p>
          <w:p w14:paraId="7005769C" w14:textId="32680CA3" w:rsidR="00A272C4" w:rsidRPr="00A272C4" w:rsidRDefault="00714872" w:rsidP="008F4D2C">
            <w:pPr>
              <w:ind w:left="108"/>
            </w:pPr>
            <w:r w:rsidRPr="00714872">
              <w:t xml:space="preserve">Contact Petroleum </w:t>
            </w:r>
            <w:r w:rsidR="00F96C7C">
              <w:t>Regulation</w:t>
            </w:r>
            <w:r w:rsidRPr="00714872">
              <w:t xml:space="preserve">, </w:t>
            </w:r>
            <w:r w:rsidR="00D8358C">
              <w:t xml:space="preserve">DLPE </w:t>
            </w:r>
            <w:r w:rsidRPr="00714872">
              <w:t>on</w:t>
            </w:r>
            <w:r w:rsidR="007F6B1A">
              <w:t xml:space="preserve"> 08 8924 4218 </w:t>
            </w:r>
            <w:r w:rsidRPr="00714872">
              <w:t xml:space="preserve">or via email </w:t>
            </w:r>
            <w:hyperlink r:id="rId22" w:history="1">
              <w:r w:rsidR="00B716D3" w:rsidRPr="006B08BC">
                <w:rPr>
                  <w:rStyle w:val="Hyperlink"/>
                </w:rPr>
                <w:t>Onshoregas.dlpe@nt.gov.au</w:t>
              </w:r>
            </w:hyperlink>
          </w:p>
        </w:tc>
      </w:tr>
      <w:tr w:rsidR="008F4D2C" w:rsidRPr="008F4D2C" w14:paraId="69F6D52D" w14:textId="77777777" w:rsidTr="0042504A">
        <w:trPr>
          <w:trHeight w:val="727"/>
        </w:trPr>
        <w:tc>
          <w:tcPr>
            <w:tcW w:w="102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</w:tcPr>
          <w:p w14:paraId="5458B3CE" w14:textId="61DB157E" w:rsidR="008F4D2C" w:rsidRPr="008F4D2C" w:rsidRDefault="00FF3B48" w:rsidP="00FF3B48">
            <w:pPr>
              <w:pStyle w:val="Heading2"/>
              <w:ind w:left="136"/>
            </w:pPr>
            <w:r w:rsidRPr="00FF3B48">
              <w:t>Internal document control</w:t>
            </w:r>
          </w:p>
        </w:tc>
      </w:tr>
      <w:tr w:rsidR="00FF3B48" w:rsidRPr="008F4D2C" w14:paraId="08C52FC1" w14:textId="77777777" w:rsidTr="0042504A">
        <w:trPr>
          <w:trHeight w:val="358"/>
        </w:trPr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noWrap/>
            <w:tcMar>
              <w:left w:w="0" w:type="dxa"/>
              <w:right w:w="0" w:type="dxa"/>
            </w:tcMar>
          </w:tcPr>
          <w:p w14:paraId="3632AF4D" w14:textId="21E7EC86" w:rsidR="00FF3B48" w:rsidRPr="006C14F5" w:rsidRDefault="000401B9" w:rsidP="002B3390">
            <w:pPr>
              <w:spacing w:before="120" w:after="120"/>
              <w:ind w:left="113"/>
              <w:rPr>
                <w:b/>
                <w:bCs/>
              </w:rPr>
            </w:pPr>
            <w:r w:rsidRPr="006C14F5">
              <w:rPr>
                <w:b/>
                <w:bCs/>
              </w:rPr>
              <w:t>Document title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DC6" w14:textId="645A99E8" w:rsidR="00FF3B48" w:rsidRPr="00480E4A" w:rsidRDefault="00000000" w:rsidP="006C14F5">
            <w:pPr>
              <w:spacing w:before="120" w:after="120"/>
              <w:rPr>
                <w:szCs w:val="280"/>
              </w:rPr>
            </w:pPr>
            <w:sdt>
              <w:sdtPr>
                <w:rPr>
                  <w:szCs w:val="280"/>
                </w:rPr>
                <w:alias w:val="Title"/>
                <w:tag w:val="Title"/>
                <w:id w:val="-1371680726"/>
                <w:placeholder>
                  <w:docPart w:val="7EFBACC4CB5F4CA79469FB8CC657C50B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 w:multiLine="1"/>
              </w:sdtPr>
              <w:sdtContent>
                <w:r w:rsidR="00240DA8">
                  <w:rPr>
                    <w:szCs w:val="280"/>
                  </w:rPr>
                  <w:t xml:space="preserve">Regulated activity modification </w:t>
                </w:r>
                <w:proofErr w:type="gramStart"/>
                <w:r w:rsidR="00240DA8">
                  <w:rPr>
                    <w:szCs w:val="280"/>
                  </w:rPr>
                  <w:t>notice</w:t>
                </w:r>
                <w:proofErr w:type="gramEnd"/>
                <w:r w:rsidR="00240DA8">
                  <w:rPr>
                    <w:szCs w:val="280"/>
                  </w:rPr>
                  <w:t xml:space="preserve"> PER r22</w:t>
                </w:r>
              </w:sdtContent>
            </w:sdt>
          </w:p>
        </w:tc>
      </w:tr>
      <w:tr w:rsidR="000401B9" w:rsidRPr="008F4D2C" w14:paraId="746C656E" w14:textId="77777777" w:rsidTr="0042504A">
        <w:trPr>
          <w:trHeight w:val="358"/>
        </w:trPr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noWrap/>
            <w:tcMar>
              <w:left w:w="0" w:type="dxa"/>
              <w:right w:w="0" w:type="dxa"/>
            </w:tcMar>
          </w:tcPr>
          <w:p w14:paraId="2560DE5F" w14:textId="7260E4F7" w:rsidR="000401B9" w:rsidRPr="006C14F5" w:rsidRDefault="000401B9" w:rsidP="002B3390">
            <w:pPr>
              <w:spacing w:before="120" w:after="120"/>
              <w:ind w:left="113"/>
              <w:rPr>
                <w:b/>
                <w:bCs/>
              </w:rPr>
            </w:pPr>
            <w:r w:rsidRPr="006C14F5">
              <w:rPr>
                <w:b/>
                <w:bCs/>
              </w:rPr>
              <w:t>Contact details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A367" w14:textId="6432C6CB" w:rsidR="000401B9" w:rsidRPr="00FF3B48" w:rsidRDefault="00480E4A" w:rsidP="006C14F5">
            <w:pPr>
              <w:spacing w:before="120" w:after="120"/>
            </w:pPr>
            <w:r>
              <w:t>Department of Lands, Planning and Environment</w:t>
            </w:r>
          </w:p>
        </w:tc>
      </w:tr>
      <w:tr w:rsidR="000401B9" w:rsidRPr="008F4D2C" w14:paraId="7220037D" w14:textId="77777777" w:rsidTr="0042504A">
        <w:trPr>
          <w:trHeight w:val="358"/>
        </w:trPr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noWrap/>
            <w:tcMar>
              <w:left w:w="0" w:type="dxa"/>
              <w:right w:w="0" w:type="dxa"/>
            </w:tcMar>
          </w:tcPr>
          <w:p w14:paraId="122D2460" w14:textId="44F58731" w:rsidR="000401B9" w:rsidRPr="006C14F5" w:rsidRDefault="000401B9" w:rsidP="002B3390">
            <w:pPr>
              <w:spacing w:before="120" w:after="120"/>
              <w:ind w:left="113"/>
              <w:rPr>
                <w:b/>
                <w:bCs/>
              </w:rPr>
            </w:pPr>
            <w:r w:rsidRPr="006C14F5">
              <w:rPr>
                <w:b/>
                <w:bCs/>
              </w:rPr>
              <w:t>Approved by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4459" w14:textId="313C20E8" w:rsidR="000401B9" w:rsidRPr="00FF3B48" w:rsidRDefault="00EB7644" w:rsidP="00EB7644">
            <w:pPr>
              <w:spacing w:before="120" w:after="120"/>
            </w:pPr>
            <w:r>
              <w:t>Tess Cole-Adams</w:t>
            </w:r>
          </w:p>
        </w:tc>
      </w:tr>
      <w:tr w:rsidR="000401B9" w:rsidRPr="008F4D2C" w14:paraId="6953C0B4" w14:textId="77777777" w:rsidTr="0042504A">
        <w:trPr>
          <w:trHeight w:val="358"/>
        </w:trPr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noWrap/>
            <w:tcMar>
              <w:left w:w="0" w:type="dxa"/>
              <w:right w:w="0" w:type="dxa"/>
            </w:tcMar>
          </w:tcPr>
          <w:p w14:paraId="7DEE0536" w14:textId="21C2169B" w:rsidR="000401B9" w:rsidRPr="006C14F5" w:rsidRDefault="000401B9" w:rsidP="002B3390">
            <w:pPr>
              <w:spacing w:before="120" w:after="120"/>
              <w:ind w:left="113"/>
              <w:rPr>
                <w:b/>
                <w:bCs/>
              </w:rPr>
            </w:pPr>
            <w:r w:rsidRPr="006C14F5">
              <w:rPr>
                <w:b/>
                <w:bCs/>
              </w:rPr>
              <w:t>Date approved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F2DC" w14:textId="6AC72970" w:rsidR="000401B9" w:rsidRPr="00FF3B48" w:rsidRDefault="00EB7644" w:rsidP="006C14F5">
            <w:pPr>
              <w:spacing w:before="120" w:after="120"/>
            </w:pPr>
            <w:r>
              <w:t>17/09/2026</w:t>
            </w:r>
          </w:p>
        </w:tc>
      </w:tr>
      <w:tr w:rsidR="000401B9" w:rsidRPr="008F4D2C" w14:paraId="29AB3C5C" w14:textId="77777777" w:rsidTr="0042504A">
        <w:trPr>
          <w:trHeight w:val="358"/>
        </w:trPr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noWrap/>
            <w:tcMar>
              <w:left w:w="0" w:type="dxa"/>
              <w:right w:w="0" w:type="dxa"/>
            </w:tcMar>
          </w:tcPr>
          <w:p w14:paraId="0EE5EBCB" w14:textId="3FC6F876" w:rsidR="000401B9" w:rsidRPr="006C14F5" w:rsidRDefault="006C14F5" w:rsidP="002B3390">
            <w:pPr>
              <w:spacing w:before="120" w:after="120"/>
              <w:ind w:left="113"/>
              <w:rPr>
                <w:b/>
                <w:bCs/>
              </w:rPr>
            </w:pPr>
            <w:r w:rsidRPr="006C14F5">
              <w:rPr>
                <w:b/>
                <w:bCs/>
              </w:rPr>
              <w:t>Document review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9441" w14:textId="142D8460" w:rsidR="000401B9" w:rsidRPr="00FF3B48" w:rsidRDefault="00EB7644" w:rsidP="006C14F5">
            <w:pPr>
              <w:spacing w:before="120" w:after="120"/>
            </w:pPr>
            <w:r>
              <w:t>Annually</w:t>
            </w:r>
          </w:p>
        </w:tc>
      </w:tr>
      <w:tr w:rsidR="000401B9" w:rsidRPr="008F4D2C" w14:paraId="073A593A" w14:textId="77777777" w:rsidTr="0042504A">
        <w:trPr>
          <w:trHeight w:val="358"/>
        </w:trPr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noWrap/>
            <w:tcMar>
              <w:left w:w="0" w:type="dxa"/>
              <w:right w:w="0" w:type="dxa"/>
            </w:tcMar>
          </w:tcPr>
          <w:p w14:paraId="7DDEA0B7" w14:textId="29EE98E2" w:rsidR="000401B9" w:rsidRPr="006C14F5" w:rsidRDefault="006C14F5" w:rsidP="002B3390">
            <w:pPr>
              <w:spacing w:before="120" w:after="120"/>
              <w:ind w:left="113"/>
              <w:rPr>
                <w:b/>
                <w:bCs/>
              </w:rPr>
            </w:pPr>
            <w:r w:rsidRPr="006C14F5">
              <w:rPr>
                <w:b/>
                <w:bCs/>
              </w:rPr>
              <w:t>TRM number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8244" w14:textId="4A7D1709" w:rsidR="000401B9" w:rsidRPr="00FF3B48" w:rsidRDefault="00A80162" w:rsidP="006C14F5">
            <w:pPr>
              <w:spacing w:before="120" w:after="120"/>
            </w:pPr>
            <w:r w:rsidRPr="00A80162">
              <w:t>33-D26-13540</w:t>
            </w:r>
          </w:p>
        </w:tc>
      </w:tr>
      <w:tr w:rsidR="00AF3D32" w:rsidRPr="008F4D2C" w14:paraId="67190DFC" w14:textId="77777777" w:rsidTr="007A6961">
        <w:trPr>
          <w:trHeight w:val="358"/>
        </w:trPr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noWrap/>
            <w:tcMar>
              <w:left w:w="0" w:type="dxa"/>
              <w:right w:w="0" w:type="dxa"/>
            </w:tcMar>
            <w:vAlign w:val="center"/>
          </w:tcPr>
          <w:p w14:paraId="3A2158CF" w14:textId="2CBC10A5" w:rsidR="00AF3D32" w:rsidRPr="006C14F5" w:rsidRDefault="00AF3D32" w:rsidP="00AF3D32">
            <w:pPr>
              <w:spacing w:before="120" w:after="120"/>
              <w:ind w:left="113"/>
              <w:rPr>
                <w:b/>
                <w:bCs/>
              </w:rPr>
            </w:pPr>
            <w:r w:rsidRPr="00882DA8">
              <w:rPr>
                <w:b/>
                <w:bCs/>
              </w:rPr>
              <w:t>Version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vAlign w:val="center"/>
          </w:tcPr>
          <w:p w14:paraId="62BDA0CB" w14:textId="45D76607" w:rsidR="00AF3D32" w:rsidRPr="00FF3B48" w:rsidRDefault="00AF3D32" w:rsidP="00AF3D32">
            <w:pPr>
              <w:spacing w:before="120" w:after="120"/>
            </w:pPr>
            <w:r w:rsidRPr="00882DA8">
              <w:rPr>
                <w:b/>
                <w:bCs/>
              </w:rPr>
              <w:t>Date</w:t>
            </w:r>
          </w:p>
        </w:tc>
        <w:tc>
          <w:tcPr>
            <w:tcW w:w="2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vAlign w:val="center"/>
          </w:tcPr>
          <w:p w14:paraId="1FCE7E77" w14:textId="7371FD72" w:rsidR="00AF3D32" w:rsidRPr="00FF3B48" w:rsidRDefault="00AF3D32" w:rsidP="00AF3D32">
            <w:pPr>
              <w:spacing w:before="120" w:after="120"/>
            </w:pPr>
            <w:r w:rsidRPr="00882DA8">
              <w:rPr>
                <w:b/>
                <w:bCs/>
              </w:rPr>
              <w:t>Author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43741" w:themeFill="text1"/>
            <w:vAlign w:val="center"/>
          </w:tcPr>
          <w:p w14:paraId="2C58D611" w14:textId="7714F59F" w:rsidR="00AF3D32" w:rsidRPr="00FF3B48" w:rsidRDefault="00AF3D32" w:rsidP="00AF3D32">
            <w:pPr>
              <w:spacing w:before="120" w:after="120"/>
            </w:pPr>
            <w:r w:rsidRPr="00882DA8">
              <w:rPr>
                <w:b/>
                <w:bCs/>
              </w:rPr>
              <w:t>Changes made</w:t>
            </w:r>
          </w:p>
        </w:tc>
      </w:tr>
      <w:tr w:rsidR="00AF3D32" w:rsidRPr="008F4D2C" w14:paraId="376E7B70" w14:textId="77777777" w:rsidTr="007A6961">
        <w:trPr>
          <w:trHeight w:val="358"/>
        </w:trPr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AB629" w14:textId="7A1FD4A9" w:rsidR="00AF3D32" w:rsidRPr="006C14F5" w:rsidRDefault="00AF3D32" w:rsidP="00AF3D32">
            <w:pPr>
              <w:spacing w:before="120" w:after="120"/>
              <w:ind w:left="113"/>
              <w:rPr>
                <w:b/>
                <w:bCs/>
              </w:rPr>
            </w:pPr>
            <w:r>
              <w:t>1.0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10F8" w14:textId="34C58FD8" w:rsidR="00AF3D32" w:rsidRPr="00FF3B48" w:rsidRDefault="00CE457A" w:rsidP="00AF3D32">
            <w:pPr>
              <w:spacing w:before="120" w:after="120"/>
            </w:pPr>
            <w:r>
              <w:t>16/09/2026</w:t>
            </w:r>
          </w:p>
        </w:tc>
        <w:tc>
          <w:tcPr>
            <w:tcW w:w="2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DE46" w14:textId="373F5631" w:rsidR="00AF3D32" w:rsidRPr="00FF3B48" w:rsidRDefault="00AF3D32" w:rsidP="00AF3D32">
            <w:pPr>
              <w:spacing w:before="120" w:after="120"/>
            </w:pPr>
            <w:r>
              <w:t xml:space="preserve"> Petroleum Regulation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F7A6" w14:textId="13DA6561" w:rsidR="00AF3D32" w:rsidRPr="00FF3B48" w:rsidRDefault="00AF3D32" w:rsidP="00AF3D32">
            <w:pPr>
              <w:spacing w:before="120" w:after="120"/>
            </w:pPr>
            <w:r>
              <w:t>Initial form</w:t>
            </w:r>
          </w:p>
        </w:tc>
      </w:tr>
    </w:tbl>
    <w:p w14:paraId="7ADA4BE0" w14:textId="65ECE236" w:rsidR="005102EC" w:rsidRPr="002C3E95" w:rsidRDefault="005102EC" w:rsidP="008D732E">
      <w:pPr>
        <w:rPr>
          <w:rFonts w:asciiTheme="minorHAnsi" w:hAnsiTheme="minorHAnsi"/>
          <w:color w:val="008387" w:themeColor="accent3"/>
        </w:rPr>
      </w:pPr>
    </w:p>
    <w:sectPr w:rsidR="005102EC" w:rsidRPr="002C3E95" w:rsidSect="00690882">
      <w:footerReference w:type="first" r:id="rId23"/>
      <w:pgSz w:w="11907" w:h="16840" w:code="9"/>
      <w:pgMar w:top="794" w:right="794" w:bottom="794" w:left="79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2933A" w14:textId="77777777" w:rsidR="00EA433E" w:rsidRDefault="00EA433E" w:rsidP="007332FF">
      <w:r>
        <w:separator/>
      </w:r>
    </w:p>
  </w:endnote>
  <w:endnote w:type="continuationSeparator" w:id="0">
    <w:p w14:paraId="370CA37F" w14:textId="77777777" w:rsidR="00EA433E" w:rsidRDefault="00EA433E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1EB9" w14:textId="77777777" w:rsidR="002645D5" w:rsidRDefault="002645D5" w:rsidP="002645D5">
    <w:pPr>
      <w:spacing w:after="0"/>
    </w:pPr>
  </w:p>
  <w:tbl>
    <w:tblPr>
      <w:tblW w:w="10318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318"/>
    </w:tblGrid>
    <w:tr w:rsidR="002645D5" w:rsidRPr="00132658" w14:paraId="40C9732C" w14:textId="77777777" w:rsidTr="001B3D22">
      <w:trPr>
        <w:cantSplit/>
        <w:trHeight w:hRule="exact" w:val="850"/>
      </w:trPr>
      <w:tc>
        <w:tcPr>
          <w:tcW w:w="10318" w:type="dxa"/>
          <w:vAlign w:val="bottom"/>
        </w:tcPr>
        <w:p w14:paraId="462A96B8" w14:textId="472B83F4" w:rsidR="001B3D22" w:rsidRPr="001B3D22" w:rsidRDefault="001B3D22" w:rsidP="001B3D22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-197862090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Content>
              <w:r w:rsidR="00E726D1">
                <w:rPr>
                  <w:rStyle w:val="PageNumber"/>
                  <w:b/>
                </w:rPr>
                <w:t>Lands, Planning and Environment</w:t>
              </w:r>
            </w:sdtContent>
          </w:sdt>
          <w:r w:rsidRPr="001B3D22">
            <w:rPr>
              <w:rStyle w:val="PageNumber"/>
            </w:rPr>
            <w:t xml:space="preserve"> </w:t>
          </w:r>
        </w:p>
        <w:p w14:paraId="6AE4DFE4" w14:textId="3271B8AB" w:rsidR="001B3D22" w:rsidRDefault="00000000" w:rsidP="002645D5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-1121847698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09-16T00:00:00Z">
                <w:dateFormat w:val="d MMMM yyyy"/>
                <w:lid w:val="en-AU"/>
                <w:storeMappedDataAs w:val="dateTime"/>
                <w:calendar w:val="gregorian"/>
              </w:date>
            </w:sdtPr>
            <w:sdtContent>
              <w:r w:rsidR="00197C7D" w:rsidRPr="00197C7D">
                <w:rPr>
                  <w:rStyle w:val="PageNumber"/>
                </w:rPr>
                <w:t>16 September 2026</w:t>
              </w:r>
            </w:sdtContent>
          </w:sdt>
          <w:r w:rsidR="001B3D22" w:rsidRPr="001B3D22">
            <w:rPr>
              <w:rStyle w:val="PageNumber"/>
            </w:rPr>
            <w:t xml:space="preserve"> | Version </w:t>
          </w:r>
          <w:r w:rsidR="009726B4">
            <w:rPr>
              <w:rStyle w:val="PageNumber"/>
            </w:rPr>
            <w:t>1</w:t>
          </w:r>
          <w:r w:rsidR="001B3D22" w:rsidRPr="001B3D22">
            <w:rPr>
              <w:rStyle w:val="PageNumber"/>
            </w:rPr>
            <w:t xml:space="preserve"> </w:t>
          </w:r>
        </w:p>
        <w:p w14:paraId="696E1FDE" w14:textId="77777777" w:rsidR="002645D5" w:rsidRPr="00AC4488" w:rsidRDefault="002645D5" w:rsidP="002645D5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</w:p>
      </w:tc>
    </w:tr>
  </w:tbl>
  <w:p w14:paraId="0B542B91" w14:textId="77777777" w:rsidR="002645D5" w:rsidRPr="00B11C67" w:rsidRDefault="002645D5" w:rsidP="002645D5">
    <w:pPr>
      <w:pStyle w:val="Footer"/>
      <w:rPr>
        <w:sz w:val="4"/>
        <w:szCs w:val="4"/>
      </w:rPr>
    </w:pPr>
  </w:p>
  <w:p w14:paraId="3717FF37" w14:textId="77777777" w:rsidR="00CA36A0" w:rsidRPr="002645D5" w:rsidRDefault="00CA36A0" w:rsidP="002645D5">
    <w:pPr>
      <w:pStyle w:val="Footer"/>
      <w:rPr>
        <w:rStyle w:val="Hidde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2996" w14:textId="77777777" w:rsidR="0087320B" w:rsidRDefault="0087320B" w:rsidP="0087320B">
    <w:pPr>
      <w:spacing w:after="0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2645D5" w:rsidRPr="00132658" w14:paraId="473C6399" w14:textId="77777777" w:rsidTr="0087320B">
      <w:trPr>
        <w:cantSplit/>
        <w:trHeight w:hRule="exact" w:val="1134"/>
      </w:trPr>
      <w:tc>
        <w:tcPr>
          <w:tcW w:w="7767" w:type="dxa"/>
          <w:tcBorders>
            <w:top w:val="single" w:sz="4" w:space="0" w:color="auto"/>
          </w:tcBorders>
          <w:vAlign w:val="bottom"/>
        </w:tcPr>
        <w:p w14:paraId="140E4433" w14:textId="7F27087C" w:rsidR="001B3D22" w:rsidRPr="001B3D22" w:rsidRDefault="001B3D22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1860081984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Content>
              <w:r w:rsidR="00E726D1">
                <w:rPr>
                  <w:rStyle w:val="PageNumber"/>
                  <w:b/>
                </w:rPr>
                <w:t>Lands, Planning and Environment</w:t>
              </w:r>
            </w:sdtContent>
          </w:sdt>
          <w:r w:rsidRPr="001B3D22">
            <w:rPr>
              <w:rStyle w:val="PageNumber"/>
            </w:rPr>
            <w:t xml:space="preserve"> </w:t>
          </w:r>
        </w:p>
        <w:p w14:paraId="025B10CD" w14:textId="1E7943AA" w:rsidR="00A66DD9" w:rsidRPr="001B3D22" w:rsidRDefault="00000000" w:rsidP="002645D5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1578473972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09-16T00:00:00Z">
                <w:dateFormat w:val="d MMMM yyyy"/>
                <w:lid w:val="en-AU"/>
                <w:storeMappedDataAs w:val="dateTime"/>
                <w:calendar w:val="gregorian"/>
              </w:date>
            </w:sdtPr>
            <w:sdtContent>
              <w:r w:rsidR="00197C7D">
                <w:rPr>
                  <w:rStyle w:val="PageNumber"/>
                </w:rPr>
                <w:t>16 September 2026</w:t>
              </w:r>
            </w:sdtContent>
          </w:sdt>
          <w:r w:rsidR="001B3D22" w:rsidRPr="001B3D22">
            <w:rPr>
              <w:rStyle w:val="PageNumber"/>
            </w:rPr>
            <w:t xml:space="preserve"> | Version </w:t>
          </w:r>
          <w:r w:rsidR="00E726D1">
            <w:rPr>
              <w:rStyle w:val="PageNumber"/>
            </w:rPr>
            <w:t>1</w:t>
          </w:r>
          <w:r w:rsidR="001B3D22" w:rsidRPr="001B3D22">
            <w:rPr>
              <w:rStyle w:val="PageNumber"/>
            </w:rPr>
            <w:t xml:space="preserve"> </w:t>
          </w:r>
        </w:p>
        <w:p w14:paraId="7AA04BC1" w14:textId="77777777" w:rsidR="002645D5" w:rsidRPr="00CE30CF" w:rsidRDefault="002645D5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Page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PAGE  \* Arabic  \* MERGEFORMAT </w:instrText>
          </w:r>
          <w:r w:rsidRPr="001B3D22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 w:rsidRPr="001B3D22">
            <w:rPr>
              <w:rStyle w:val="PageNumber"/>
            </w:rPr>
            <w:t xml:space="preserve"> of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NUMPAGES  \* Arabic  \* MERGEFORMAT </w:instrText>
          </w:r>
          <w:r w:rsidRPr="001B3D22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</w:tc>
      <w:tc>
        <w:tcPr>
          <w:tcW w:w="2551" w:type="dxa"/>
          <w:tcBorders>
            <w:top w:val="single" w:sz="4" w:space="0" w:color="auto"/>
          </w:tcBorders>
          <w:vAlign w:val="bottom"/>
        </w:tcPr>
        <w:p w14:paraId="72872FA9" w14:textId="58F4C962" w:rsidR="002645D5" w:rsidRPr="001E14EB" w:rsidRDefault="00661D1D" w:rsidP="002645D5">
          <w:pPr>
            <w:spacing w:after="0"/>
            <w:jc w:val="right"/>
          </w:pPr>
          <w:r>
            <w:rPr>
              <w:noProof/>
              <w:sz w:val="19"/>
              <w:lang w:eastAsia="en-AU"/>
            </w:rPr>
            <w:drawing>
              <wp:inline distT="0" distB="0" distL="0" distR="0" wp14:anchorId="07BC09CC" wp14:editId="37CDB81A">
                <wp:extent cx="1574237" cy="561356"/>
                <wp:effectExtent l="0" t="0" r="0" b="0"/>
                <wp:docPr id="168428606" name="Picture 168428606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tg-primary-test-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237" cy="561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2645D5"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72C5D280" w14:textId="77777777" w:rsidR="0089368E" w:rsidRPr="007A5EFD" w:rsidRDefault="0089368E" w:rsidP="00D15D88">
    <w:pPr>
      <w:spacing w:after="0"/>
      <w:rPr>
        <w:rStyle w:val="Hidde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9EBCB" w14:textId="77777777" w:rsidR="0072533B" w:rsidRDefault="0072533B" w:rsidP="0087320B">
    <w:pPr>
      <w:spacing w:after="0"/>
    </w:pPr>
  </w:p>
  <w:tbl>
    <w:tblPr>
      <w:tblW w:w="15395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5395"/>
    </w:tblGrid>
    <w:tr w:rsidR="007662F1" w:rsidRPr="00132658" w14:paraId="124254EE" w14:textId="77777777" w:rsidTr="007662F1">
      <w:trPr>
        <w:cantSplit/>
        <w:trHeight w:hRule="exact" w:val="1373"/>
      </w:trPr>
      <w:tc>
        <w:tcPr>
          <w:tcW w:w="15395" w:type="dxa"/>
          <w:tcBorders>
            <w:top w:val="single" w:sz="4" w:space="0" w:color="auto"/>
          </w:tcBorders>
          <w:vAlign w:val="bottom"/>
        </w:tcPr>
        <w:p w14:paraId="60E7AF4C" w14:textId="77777777" w:rsidR="007662F1" w:rsidRPr="001B3D22" w:rsidRDefault="007662F1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109478863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Content>
              <w:r>
                <w:rPr>
                  <w:rStyle w:val="PageNumber"/>
                  <w:b/>
                </w:rPr>
                <w:t>Lands, Planning and Environment</w:t>
              </w:r>
            </w:sdtContent>
          </w:sdt>
          <w:r w:rsidRPr="001B3D22">
            <w:rPr>
              <w:rStyle w:val="PageNumber"/>
            </w:rPr>
            <w:t xml:space="preserve"> </w:t>
          </w:r>
        </w:p>
        <w:p w14:paraId="333CEDAC" w14:textId="0EF7F87F" w:rsidR="007662F1" w:rsidRPr="001B3D22" w:rsidRDefault="00000000" w:rsidP="002645D5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125205853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09-16T00:00:00Z">
                <w:dateFormat w:val="d MMMM yyyy"/>
                <w:lid w:val="en-AU"/>
                <w:storeMappedDataAs w:val="dateTime"/>
                <w:calendar w:val="gregorian"/>
              </w:date>
            </w:sdtPr>
            <w:sdtContent>
              <w:r w:rsidR="00197C7D">
                <w:rPr>
                  <w:rStyle w:val="PageNumber"/>
                </w:rPr>
                <w:t>16 September 2026</w:t>
              </w:r>
            </w:sdtContent>
          </w:sdt>
          <w:r w:rsidR="007662F1" w:rsidRPr="001B3D22">
            <w:rPr>
              <w:rStyle w:val="PageNumber"/>
            </w:rPr>
            <w:t xml:space="preserve"> | Version </w:t>
          </w:r>
          <w:r w:rsidR="007662F1">
            <w:rPr>
              <w:rStyle w:val="PageNumber"/>
            </w:rPr>
            <w:t>1</w:t>
          </w:r>
          <w:r w:rsidR="007662F1" w:rsidRPr="001B3D22">
            <w:rPr>
              <w:rStyle w:val="PageNumber"/>
            </w:rPr>
            <w:t xml:space="preserve"> </w:t>
          </w:r>
        </w:p>
        <w:p w14:paraId="4376AB03" w14:textId="77777777" w:rsidR="007662F1" w:rsidRPr="00CE30CF" w:rsidRDefault="007662F1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Page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PAGE  \* Arabic  \* MERGEFORMAT </w:instrText>
          </w:r>
          <w:r w:rsidRPr="001B3D22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 w:rsidRPr="001B3D22">
            <w:rPr>
              <w:rStyle w:val="PageNumber"/>
            </w:rPr>
            <w:t xml:space="preserve"> of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NUMPAGES  \* Arabic  \* MERGEFORMAT </w:instrText>
          </w:r>
          <w:r w:rsidRPr="001B3D22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</w:tc>
    </w:tr>
  </w:tbl>
  <w:p w14:paraId="15C0DB7F" w14:textId="77777777" w:rsidR="0072533B" w:rsidRPr="007A5EFD" w:rsidRDefault="0072533B" w:rsidP="00D15D88">
    <w:pPr>
      <w:spacing w:after="0"/>
      <w:rPr>
        <w:rStyle w:val="Hidden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10086" w14:textId="77777777" w:rsidR="007662F1" w:rsidRDefault="007662F1" w:rsidP="0087320B">
    <w:pPr>
      <w:spacing w:after="0"/>
    </w:pPr>
  </w:p>
  <w:tbl>
    <w:tblPr>
      <w:tblW w:w="10517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517"/>
    </w:tblGrid>
    <w:tr w:rsidR="007662F1" w:rsidRPr="00132658" w14:paraId="2D9AFF71" w14:textId="77777777" w:rsidTr="00C07157">
      <w:trPr>
        <w:cantSplit/>
        <w:trHeight w:hRule="exact" w:val="1003"/>
      </w:trPr>
      <w:tc>
        <w:tcPr>
          <w:tcW w:w="10517" w:type="dxa"/>
          <w:tcBorders>
            <w:top w:val="single" w:sz="4" w:space="0" w:color="auto"/>
          </w:tcBorders>
          <w:vAlign w:val="bottom"/>
        </w:tcPr>
        <w:p w14:paraId="7F1DD81D" w14:textId="77777777" w:rsidR="007662F1" w:rsidRPr="001B3D22" w:rsidRDefault="007662F1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1466008905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Content>
              <w:r>
                <w:rPr>
                  <w:rStyle w:val="PageNumber"/>
                  <w:b/>
                </w:rPr>
                <w:t>Lands, Planning and Environment</w:t>
              </w:r>
            </w:sdtContent>
          </w:sdt>
          <w:r w:rsidRPr="001B3D22">
            <w:rPr>
              <w:rStyle w:val="PageNumber"/>
            </w:rPr>
            <w:t xml:space="preserve"> </w:t>
          </w:r>
        </w:p>
        <w:p w14:paraId="36F8BCA8" w14:textId="54F5775A" w:rsidR="007662F1" w:rsidRPr="001B3D22" w:rsidRDefault="00000000" w:rsidP="002645D5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-1489547592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09-16T00:00:00Z">
                <w:dateFormat w:val="d MMMM yyyy"/>
                <w:lid w:val="en-AU"/>
                <w:storeMappedDataAs w:val="dateTime"/>
                <w:calendar w:val="gregorian"/>
              </w:date>
            </w:sdtPr>
            <w:sdtContent>
              <w:r w:rsidR="00197C7D">
                <w:rPr>
                  <w:rStyle w:val="PageNumber"/>
                </w:rPr>
                <w:t>16 September 2026</w:t>
              </w:r>
            </w:sdtContent>
          </w:sdt>
          <w:r w:rsidR="007662F1" w:rsidRPr="001B3D22">
            <w:rPr>
              <w:rStyle w:val="PageNumber"/>
            </w:rPr>
            <w:t xml:space="preserve"> | Version </w:t>
          </w:r>
          <w:r w:rsidR="007662F1">
            <w:rPr>
              <w:rStyle w:val="PageNumber"/>
            </w:rPr>
            <w:t>1</w:t>
          </w:r>
          <w:r w:rsidR="007662F1" w:rsidRPr="001B3D22">
            <w:rPr>
              <w:rStyle w:val="PageNumber"/>
            </w:rPr>
            <w:t xml:space="preserve"> </w:t>
          </w:r>
        </w:p>
        <w:p w14:paraId="7F6A5710" w14:textId="77777777" w:rsidR="007662F1" w:rsidRPr="00CE30CF" w:rsidRDefault="007662F1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Page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PAGE  \* Arabic  \* MERGEFORMAT </w:instrText>
          </w:r>
          <w:r w:rsidRPr="001B3D22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 w:rsidRPr="001B3D22">
            <w:rPr>
              <w:rStyle w:val="PageNumber"/>
            </w:rPr>
            <w:t xml:space="preserve"> of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NUMPAGES  \* Arabic  \* MERGEFORMAT </w:instrText>
          </w:r>
          <w:r w:rsidRPr="001B3D22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</w:tc>
    </w:tr>
  </w:tbl>
  <w:p w14:paraId="2E466AFE" w14:textId="77777777" w:rsidR="007662F1" w:rsidRPr="007A5EFD" w:rsidRDefault="007662F1" w:rsidP="00D15D88">
    <w:pPr>
      <w:spacing w:after="0"/>
      <w:rPr>
        <w:rStyle w:val="Hidde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F7071" w14:textId="77777777" w:rsidR="00EA433E" w:rsidRDefault="00EA433E" w:rsidP="007332FF">
      <w:r>
        <w:separator/>
      </w:r>
    </w:p>
  </w:footnote>
  <w:footnote w:type="continuationSeparator" w:id="0">
    <w:p w14:paraId="5B067CE9" w14:textId="77777777" w:rsidR="00EA433E" w:rsidRDefault="00EA433E" w:rsidP="007332FF">
      <w:r>
        <w:continuationSeparator/>
      </w:r>
    </w:p>
  </w:footnote>
  <w:footnote w:id="1">
    <w:p w14:paraId="4E496F98" w14:textId="77777777" w:rsidR="009144CC" w:rsidRDefault="009144CC" w:rsidP="009144C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5515C">
        <w:rPr>
          <w:sz w:val="18"/>
          <w:szCs w:val="18"/>
        </w:rPr>
        <w:t>https://legislation.nt.gov.au/Legislation/PETROLEUM-ENVIRONMENT-REGULATIONS-2016</w:t>
      </w:r>
    </w:p>
  </w:footnote>
  <w:footnote w:id="2">
    <w:p w14:paraId="05E3D6A6" w14:textId="4ED88F95" w:rsidR="00514F83" w:rsidRDefault="00514F8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E3AC1">
        <w:rPr>
          <w:sz w:val="18"/>
          <w:szCs w:val="18"/>
        </w:rPr>
        <w:t>https://legislation.nt.gov.au/en/Legislation/PETROLEUM-ACT-1984</w:t>
      </w:r>
    </w:p>
  </w:footnote>
  <w:footnote w:id="3">
    <w:p w14:paraId="75C16477" w14:textId="1D1FF13F" w:rsidR="00540A60" w:rsidRPr="007640F1" w:rsidRDefault="00540A60" w:rsidP="2323C495">
      <w:pPr>
        <w:pStyle w:val="FootnoteText"/>
        <w:rPr>
          <w:rStyle w:val="Hyperlink"/>
          <w:sz w:val="20"/>
          <w:szCs w:val="18"/>
        </w:rPr>
      </w:pPr>
      <w:r w:rsidRPr="007640F1">
        <w:rPr>
          <w:rStyle w:val="FootnoteReference"/>
          <w:sz w:val="18"/>
          <w:szCs w:val="18"/>
        </w:rPr>
        <w:footnoteRef/>
      </w:r>
      <w:r w:rsidR="2323C495" w:rsidRPr="007640F1">
        <w:rPr>
          <w:sz w:val="18"/>
          <w:szCs w:val="18"/>
        </w:rPr>
        <w:t xml:space="preserve"> https://environment.nt.gov.au/onshore-gas/environment-management-plan/approved-emps </w:t>
      </w:r>
    </w:p>
  </w:footnote>
  <w:footnote w:id="4">
    <w:p w14:paraId="17381461" w14:textId="77777777" w:rsidR="00540A60" w:rsidRDefault="00540A60">
      <w:pPr>
        <w:pStyle w:val="FootnoteText"/>
      </w:pPr>
      <w:r w:rsidRPr="007640F1">
        <w:rPr>
          <w:rStyle w:val="FootnoteReference"/>
          <w:sz w:val="18"/>
          <w:szCs w:val="18"/>
        </w:rPr>
        <w:footnoteRef/>
      </w:r>
      <w:r w:rsidR="2323C495" w:rsidRPr="007640F1">
        <w:rPr>
          <w:sz w:val="18"/>
          <w:szCs w:val="18"/>
        </w:rPr>
        <w:t xml:space="preserve"> https://environment.nt.gov.au/consultations-decisions-policies/privacy-policy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750D" w14:textId="38EB8550" w:rsidR="00983000" w:rsidRPr="00162207" w:rsidRDefault="00000000" w:rsidP="00FB3CC5">
    <w:pPr>
      <w:pStyle w:val="Header"/>
    </w:pPr>
    <w:sdt>
      <w:sdtPr>
        <w:rPr>
          <w:rStyle w:val="HeaderChar"/>
        </w:rPr>
        <w:alias w:val="Title"/>
        <w:tag w:val="Title"/>
        <w:id w:val="-1014609639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240DA8">
          <w:rPr>
            <w:rStyle w:val="HeaderChar"/>
          </w:rPr>
          <w:t xml:space="preserve">Regulated activity modification </w:t>
        </w:r>
        <w:proofErr w:type="gramStart"/>
        <w:r w:rsidR="00240DA8">
          <w:rPr>
            <w:rStyle w:val="HeaderChar"/>
          </w:rPr>
          <w:t>notice</w:t>
        </w:r>
        <w:proofErr w:type="gramEnd"/>
        <w:r w:rsidR="00240DA8">
          <w:rPr>
            <w:rStyle w:val="HeaderChar"/>
          </w:rPr>
          <w:t xml:space="preserve"> PER r22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="Calibri" w:hAnsiTheme="majorHAnsi"/>
        <w:bCs w:val="0"/>
        <w:color w:val="F4551A" w:themeColor="text2"/>
        <w:kern w:val="0"/>
        <w:sz w:val="40"/>
        <w:szCs w:val="20"/>
      </w:rPr>
      <w:alias w:val="Title"/>
      <w:tag w:val="Title"/>
      <w:id w:val="-509755993"/>
      <w:lock w:val="sdtLocked"/>
      <w15:dataBinding w:prefixMappings="xmlns:ns0='http://purl.org/dc/elements/1.1/' xmlns:ns1='http://schemas.openxmlformats.org/package/2006/metadata/core-properties' " w:xpath="/ns1:coreProperties[1]/ns0:title[1]" w:storeItemID="{6C3C8BC8-F283-45AE-878A-BAB7291924A1}"/>
    </w:sdtPr>
    <w:sdtEndPr>
      <w:rPr>
        <w:rFonts w:ascii="Lato" w:hAnsi="Lato"/>
        <w:color w:val="auto"/>
        <w:sz w:val="22"/>
      </w:rPr>
    </w:sdtEndPr>
    <w:sdtContent>
      <w:p w14:paraId="10F35C4B" w14:textId="6989FEB7" w:rsidR="008318FC" w:rsidRDefault="00362DA3" w:rsidP="008318FC">
        <w:pPr>
          <w:pStyle w:val="Title"/>
          <w:rPr>
            <w:rStyle w:val="TitleChar"/>
          </w:rPr>
        </w:pPr>
        <w:r>
          <w:t xml:space="preserve">Regulated activity modification </w:t>
        </w:r>
        <w:proofErr w:type="gramStart"/>
        <w:r>
          <w:t>notice</w:t>
        </w:r>
        <w:proofErr w:type="gramEnd"/>
        <w:r>
          <w:t xml:space="preserve"> PER r22</w:t>
        </w:r>
      </w:p>
      <w:p w14:paraId="799EAFA5" w14:textId="0EEE9CB4" w:rsidR="009C2B39" w:rsidRPr="00690882" w:rsidRDefault="00000000" w:rsidP="00555B67">
        <w:pPr>
          <w:spacing w:after="0"/>
          <w:rPr>
            <w:sz w:val="14"/>
            <w:szCs w:val="12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22"/>
        <w:szCs w:val="22"/>
      </w:rPr>
      <w:alias w:val="Title"/>
      <w:tag w:val="Title"/>
      <w:id w:val="1712923573"/>
      <w:lock w:val="sdtLocked"/>
      <w15:dataBinding w:prefixMappings="xmlns:ns0='http://purl.org/dc/elements/1.1/' xmlns:ns1='http://schemas.openxmlformats.org/package/2006/metadata/core-properties' " w:xpath="/ns1:coreProperties[1]/ns0:title[1]" w:storeItemID="{6C3C8BC8-F283-45AE-878A-BAB7291924A1}"/>
    </w:sdtPr>
    <w:sdtContent>
      <w:p w14:paraId="1338B804" w14:textId="14020ECE" w:rsidR="007662F1" w:rsidRPr="007662F1" w:rsidRDefault="006D22D1" w:rsidP="007662F1">
        <w:pPr>
          <w:pStyle w:val="Title"/>
          <w:jc w:val="right"/>
          <w:rPr>
            <w:rFonts w:ascii="Lato" w:hAnsi="Lato"/>
            <w:b/>
            <w:sz w:val="22"/>
            <w:szCs w:val="22"/>
          </w:rPr>
        </w:pPr>
        <w:r>
          <w:rPr>
            <w:rFonts w:ascii="Lato" w:hAnsi="Lato"/>
            <w:sz w:val="22"/>
            <w:szCs w:val="22"/>
          </w:rPr>
          <w:t>Regulated Activity Modification Notice</w:t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R6zFpsej" int2:invalidationBookmarkName="" int2:hashCode="svuVwOBFhz6XdN" int2:id="7WsCjAKg">
      <int2:state int2:value="Rejected" int2:type="gram"/>
    </int2:bookmark>
    <int2:bookmark int2:bookmarkName="_Int_Z1ZEbK6I" int2:invalidationBookmarkName="" int2:hashCode="w2sugCKfJeDPoU" int2:id="LHBF9Y5Y">
      <int2:state int2:value="Rejected" int2:type="gram"/>
    </int2:bookmark>
    <int2:bookmark int2:bookmarkName="_Int_gpGlFlnO" int2:invalidationBookmarkName="" int2:hashCode="jqU9vh9q9UdwyP" int2:id="muuSTwBX">
      <int2:state int2:value="Rejected" int2:type="gram"/>
    </int2:bookmark>
    <int2:bookmark int2:bookmarkName="_Int_Z3LKQQaN" int2:invalidationBookmarkName="" int2:hashCode="w2sugCKfJeDPoU" int2:id="yIoqv4NZ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497A"/>
    <w:multiLevelType w:val="hybridMultilevel"/>
    <w:tmpl w:val="39ACEB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2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3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4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5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6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7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8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9" w15:restartNumberingAfterBreak="0">
    <w:nsid w:val="1A4C0F14"/>
    <w:multiLevelType w:val="hybridMultilevel"/>
    <w:tmpl w:val="F60CE186"/>
    <w:lvl w:ilvl="0" w:tplc="0C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11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12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13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14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15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16" w15:restartNumberingAfterBreak="0">
    <w:nsid w:val="27D83E4D"/>
    <w:multiLevelType w:val="multilevel"/>
    <w:tmpl w:val="3928FD02"/>
    <w:numStyleLink w:val="Bulletlist"/>
  </w:abstractNum>
  <w:abstractNum w:abstractNumId="17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8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19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20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21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2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23" w15:restartNumberingAfterBreak="0">
    <w:nsid w:val="42417B9C"/>
    <w:multiLevelType w:val="hybridMultilevel"/>
    <w:tmpl w:val="BCDA6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25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7" w15:restartNumberingAfterBreak="0">
    <w:nsid w:val="53842BC6"/>
    <w:multiLevelType w:val="multilevel"/>
    <w:tmpl w:val="0C78A7AC"/>
    <w:numStyleLink w:val="Tablebulletlist"/>
  </w:abstractNum>
  <w:abstractNum w:abstractNumId="28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9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30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31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32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33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34" w15:restartNumberingAfterBreak="0">
    <w:nsid w:val="6C1C4610"/>
    <w:multiLevelType w:val="hybridMultilevel"/>
    <w:tmpl w:val="400C57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36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37" w15:restartNumberingAfterBreak="0">
    <w:nsid w:val="77361C0A"/>
    <w:multiLevelType w:val="hybridMultilevel"/>
    <w:tmpl w:val="ABE047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 w16cid:durableId="319625258">
    <w:abstractNumId w:val="21"/>
  </w:num>
  <w:num w:numId="2" w16cid:durableId="1606159333">
    <w:abstractNumId w:val="13"/>
  </w:num>
  <w:num w:numId="3" w16cid:durableId="978191884">
    <w:abstractNumId w:val="38"/>
  </w:num>
  <w:num w:numId="4" w16cid:durableId="2132624244">
    <w:abstractNumId w:val="25"/>
  </w:num>
  <w:num w:numId="5" w16cid:durableId="892352852">
    <w:abstractNumId w:val="17"/>
  </w:num>
  <w:num w:numId="6" w16cid:durableId="451825757">
    <w:abstractNumId w:val="8"/>
  </w:num>
  <w:num w:numId="7" w16cid:durableId="1363089647">
    <w:abstractNumId w:val="27"/>
  </w:num>
  <w:num w:numId="8" w16cid:durableId="1495103582">
    <w:abstractNumId w:val="16"/>
  </w:num>
  <w:num w:numId="9" w16cid:durableId="1838618493">
    <w:abstractNumId w:val="37"/>
  </w:num>
  <w:num w:numId="10" w16cid:durableId="1210144971">
    <w:abstractNumId w:val="23"/>
  </w:num>
  <w:num w:numId="11" w16cid:durableId="2134982445">
    <w:abstractNumId w:val="34"/>
  </w:num>
  <w:num w:numId="12" w16cid:durableId="434597211">
    <w:abstractNumId w:val="0"/>
  </w:num>
  <w:num w:numId="13" w16cid:durableId="484735985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1E"/>
    <w:rsid w:val="00001DDF"/>
    <w:rsid w:val="0000322D"/>
    <w:rsid w:val="0000486F"/>
    <w:rsid w:val="00006A54"/>
    <w:rsid w:val="00007670"/>
    <w:rsid w:val="00010665"/>
    <w:rsid w:val="000123B1"/>
    <w:rsid w:val="0001365B"/>
    <w:rsid w:val="00017C35"/>
    <w:rsid w:val="00020347"/>
    <w:rsid w:val="0002393A"/>
    <w:rsid w:val="00023DF1"/>
    <w:rsid w:val="00027DB8"/>
    <w:rsid w:val="00031A96"/>
    <w:rsid w:val="0003243A"/>
    <w:rsid w:val="00032D5C"/>
    <w:rsid w:val="000342D3"/>
    <w:rsid w:val="00035A8F"/>
    <w:rsid w:val="00036F55"/>
    <w:rsid w:val="000401B9"/>
    <w:rsid w:val="00040BF3"/>
    <w:rsid w:val="0004211C"/>
    <w:rsid w:val="00045F42"/>
    <w:rsid w:val="00046C59"/>
    <w:rsid w:val="00050E9D"/>
    <w:rsid w:val="00051362"/>
    <w:rsid w:val="00051F45"/>
    <w:rsid w:val="00052953"/>
    <w:rsid w:val="0005341A"/>
    <w:rsid w:val="00054A40"/>
    <w:rsid w:val="00056DEF"/>
    <w:rsid w:val="00056EDC"/>
    <w:rsid w:val="00062BCD"/>
    <w:rsid w:val="000637AC"/>
    <w:rsid w:val="0006635A"/>
    <w:rsid w:val="00070176"/>
    <w:rsid w:val="000720BE"/>
    <w:rsid w:val="0007259C"/>
    <w:rsid w:val="00072A4A"/>
    <w:rsid w:val="00076E9F"/>
    <w:rsid w:val="00080202"/>
    <w:rsid w:val="0008054B"/>
    <w:rsid w:val="00080DCD"/>
    <w:rsid w:val="00080E22"/>
    <w:rsid w:val="000818CA"/>
    <w:rsid w:val="00082573"/>
    <w:rsid w:val="00082DFD"/>
    <w:rsid w:val="00082E34"/>
    <w:rsid w:val="000840A3"/>
    <w:rsid w:val="000849D4"/>
    <w:rsid w:val="00085062"/>
    <w:rsid w:val="00086A5F"/>
    <w:rsid w:val="00086DD5"/>
    <w:rsid w:val="00087A78"/>
    <w:rsid w:val="000911EF"/>
    <w:rsid w:val="00095827"/>
    <w:rsid w:val="000962C5"/>
    <w:rsid w:val="00097865"/>
    <w:rsid w:val="000A4317"/>
    <w:rsid w:val="000A53D3"/>
    <w:rsid w:val="000A559C"/>
    <w:rsid w:val="000B0076"/>
    <w:rsid w:val="000B28D1"/>
    <w:rsid w:val="000B2CA1"/>
    <w:rsid w:val="000B5725"/>
    <w:rsid w:val="000C23BA"/>
    <w:rsid w:val="000C33FB"/>
    <w:rsid w:val="000D1F29"/>
    <w:rsid w:val="000D61D9"/>
    <w:rsid w:val="000D633D"/>
    <w:rsid w:val="000D651F"/>
    <w:rsid w:val="000E0BB4"/>
    <w:rsid w:val="000E2C1C"/>
    <w:rsid w:val="000E342B"/>
    <w:rsid w:val="000E3ED2"/>
    <w:rsid w:val="000E5DD2"/>
    <w:rsid w:val="000E6A1E"/>
    <w:rsid w:val="000F1614"/>
    <w:rsid w:val="000F1D46"/>
    <w:rsid w:val="000F2958"/>
    <w:rsid w:val="000F3850"/>
    <w:rsid w:val="000F58B3"/>
    <w:rsid w:val="000F604F"/>
    <w:rsid w:val="000F678F"/>
    <w:rsid w:val="00104E7F"/>
    <w:rsid w:val="00112E91"/>
    <w:rsid w:val="001137EC"/>
    <w:rsid w:val="001152F5"/>
    <w:rsid w:val="001161A4"/>
    <w:rsid w:val="00117743"/>
    <w:rsid w:val="00117F5B"/>
    <w:rsid w:val="001209CC"/>
    <w:rsid w:val="0012274F"/>
    <w:rsid w:val="00124938"/>
    <w:rsid w:val="00130F67"/>
    <w:rsid w:val="00132658"/>
    <w:rsid w:val="00133436"/>
    <w:rsid w:val="001343E2"/>
    <w:rsid w:val="0013463C"/>
    <w:rsid w:val="0013735A"/>
    <w:rsid w:val="00147C4C"/>
    <w:rsid w:val="00150DC0"/>
    <w:rsid w:val="00154AFB"/>
    <w:rsid w:val="00155D56"/>
    <w:rsid w:val="00156CD4"/>
    <w:rsid w:val="00157E1B"/>
    <w:rsid w:val="0016028F"/>
    <w:rsid w:val="0016153B"/>
    <w:rsid w:val="00162207"/>
    <w:rsid w:val="00164A3E"/>
    <w:rsid w:val="00165A12"/>
    <w:rsid w:val="00166FF6"/>
    <w:rsid w:val="0017150D"/>
    <w:rsid w:val="001727C8"/>
    <w:rsid w:val="00172B65"/>
    <w:rsid w:val="00173955"/>
    <w:rsid w:val="00176123"/>
    <w:rsid w:val="00181620"/>
    <w:rsid w:val="001827F3"/>
    <w:rsid w:val="0018462F"/>
    <w:rsid w:val="00187130"/>
    <w:rsid w:val="00194E19"/>
    <w:rsid w:val="001957AD"/>
    <w:rsid w:val="00196F8E"/>
    <w:rsid w:val="00197C7D"/>
    <w:rsid w:val="001A2B7F"/>
    <w:rsid w:val="001A3AFD"/>
    <w:rsid w:val="001A471D"/>
    <w:rsid w:val="001A496C"/>
    <w:rsid w:val="001A576A"/>
    <w:rsid w:val="001A744B"/>
    <w:rsid w:val="001B28DA"/>
    <w:rsid w:val="001B2B6C"/>
    <w:rsid w:val="001B3D22"/>
    <w:rsid w:val="001C0041"/>
    <w:rsid w:val="001C11C7"/>
    <w:rsid w:val="001C38FA"/>
    <w:rsid w:val="001C636B"/>
    <w:rsid w:val="001D01C4"/>
    <w:rsid w:val="001D2468"/>
    <w:rsid w:val="001D299D"/>
    <w:rsid w:val="001D37F4"/>
    <w:rsid w:val="001D4DA9"/>
    <w:rsid w:val="001D4F99"/>
    <w:rsid w:val="001D52B0"/>
    <w:rsid w:val="001D5A18"/>
    <w:rsid w:val="001D7384"/>
    <w:rsid w:val="001D7C37"/>
    <w:rsid w:val="001D7CA4"/>
    <w:rsid w:val="001E057F"/>
    <w:rsid w:val="001E0BEF"/>
    <w:rsid w:val="001E0E00"/>
    <w:rsid w:val="001E14EB"/>
    <w:rsid w:val="001E1C5D"/>
    <w:rsid w:val="001E2EDE"/>
    <w:rsid w:val="001F0A9B"/>
    <w:rsid w:val="001F2126"/>
    <w:rsid w:val="001F348A"/>
    <w:rsid w:val="001F59E6"/>
    <w:rsid w:val="00202D7E"/>
    <w:rsid w:val="00203F1C"/>
    <w:rsid w:val="002044FA"/>
    <w:rsid w:val="00206936"/>
    <w:rsid w:val="00206C6F"/>
    <w:rsid w:val="00206FBD"/>
    <w:rsid w:val="00207746"/>
    <w:rsid w:val="00207C69"/>
    <w:rsid w:val="00207E15"/>
    <w:rsid w:val="00212E14"/>
    <w:rsid w:val="00214C63"/>
    <w:rsid w:val="0021588E"/>
    <w:rsid w:val="00225316"/>
    <w:rsid w:val="00230031"/>
    <w:rsid w:val="00235C01"/>
    <w:rsid w:val="0024075A"/>
    <w:rsid w:val="00240DA8"/>
    <w:rsid w:val="0024466C"/>
    <w:rsid w:val="00247343"/>
    <w:rsid w:val="002474C4"/>
    <w:rsid w:val="00247AC0"/>
    <w:rsid w:val="00251F58"/>
    <w:rsid w:val="002645D5"/>
    <w:rsid w:val="0026532D"/>
    <w:rsid w:val="00265C56"/>
    <w:rsid w:val="0027166D"/>
    <w:rsid w:val="002716CD"/>
    <w:rsid w:val="00272162"/>
    <w:rsid w:val="00274D4B"/>
    <w:rsid w:val="002806F5"/>
    <w:rsid w:val="00281577"/>
    <w:rsid w:val="00284EF4"/>
    <w:rsid w:val="00286E6B"/>
    <w:rsid w:val="002907C5"/>
    <w:rsid w:val="002926BC"/>
    <w:rsid w:val="00293A72"/>
    <w:rsid w:val="00294EEA"/>
    <w:rsid w:val="00297217"/>
    <w:rsid w:val="002A0160"/>
    <w:rsid w:val="002A10E7"/>
    <w:rsid w:val="002A30C3"/>
    <w:rsid w:val="002A6F6A"/>
    <w:rsid w:val="002A7712"/>
    <w:rsid w:val="002B02A6"/>
    <w:rsid w:val="002B3390"/>
    <w:rsid w:val="002B38F7"/>
    <w:rsid w:val="002B4F50"/>
    <w:rsid w:val="002B5214"/>
    <w:rsid w:val="002B5591"/>
    <w:rsid w:val="002B6AA4"/>
    <w:rsid w:val="002B7640"/>
    <w:rsid w:val="002C0BEF"/>
    <w:rsid w:val="002C1FE9"/>
    <w:rsid w:val="002C2148"/>
    <w:rsid w:val="002C21A2"/>
    <w:rsid w:val="002C54D2"/>
    <w:rsid w:val="002D3A57"/>
    <w:rsid w:val="002D7D05"/>
    <w:rsid w:val="002E1D64"/>
    <w:rsid w:val="002E20C8"/>
    <w:rsid w:val="002E4290"/>
    <w:rsid w:val="002E600D"/>
    <w:rsid w:val="002E6138"/>
    <w:rsid w:val="002E66A6"/>
    <w:rsid w:val="002E6ECD"/>
    <w:rsid w:val="002F0DB1"/>
    <w:rsid w:val="002F2885"/>
    <w:rsid w:val="002F45A1"/>
    <w:rsid w:val="00300EB1"/>
    <w:rsid w:val="0030203D"/>
    <w:rsid w:val="003037F9"/>
    <w:rsid w:val="0030583E"/>
    <w:rsid w:val="00307FE1"/>
    <w:rsid w:val="003164BA"/>
    <w:rsid w:val="0032013E"/>
    <w:rsid w:val="003258E6"/>
    <w:rsid w:val="00325FFD"/>
    <w:rsid w:val="00334129"/>
    <w:rsid w:val="00335831"/>
    <w:rsid w:val="00336E65"/>
    <w:rsid w:val="00341800"/>
    <w:rsid w:val="00342283"/>
    <w:rsid w:val="00343A87"/>
    <w:rsid w:val="00344A36"/>
    <w:rsid w:val="003456F4"/>
    <w:rsid w:val="00347FB6"/>
    <w:rsid w:val="003504FD"/>
    <w:rsid w:val="00350881"/>
    <w:rsid w:val="00354DD9"/>
    <w:rsid w:val="00354DDA"/>
    <w:rsid w:val="00357D55"/>
    <w:rsid w:val="00362DA3"/>
    <w:rsid w:val="00363513"/>
    <w:rsid w:val="00364FE8"/>
    <w:rsid w:val="003657E5"/>
    <w:rsid w:val="0036589C"/>
    <w:rsid w:val="00371312"/>
    <w:rsid w:val="00371DC7"/>
    <w:rsid w:val="0037387D"/>
    <w:rsid w:val="00375E72"/>
    <w:rsid w:val="00377B21"/>
    <w:rsid w:val="003823C3"/>
    <w:rsid w:val="003828B1"/>
    <w:rsid w:val="00383FF3"/>
    <w:rsid w:val="00387DB7"/>
    <w:rsid w:val="0039013C"/>
    <w:rsid w:val="003906D9"/>
    <w:rsid w:val="00390862"/>
    <w:rsid w:val="00390CE3"/>
    <w:rsid w:val="00392B77"/>
    <w:rsid w:val="003945F9"/>
    <w:rsid w:val="00394876"/>
    <w:rsid w:val="00394AAF"/>
    <w:rsid w:val="00394CE5"/>
    <w:rsid w:val="0039602B"/>
    <w:rsid w:val="003964EB"/>
    <w:rsid w:val="003A1280"/>
    <w:rsid w:val="003A6341"/>
    <w:rsid w:val="003B67FD"/>
    <w:rsid w:val="003B6A61"/>
    <w:rsid w:val="003B7BF4"/>
    <w:rsid w:val="003C17C6"/>
    <w:rsid w:val="003D0712"/>
    <w:rsid w:val="003D0F63"/>
    <w:rsid w:val="003D42C0"/>
    <w:rsid w:val="003D489E"/>
    <w:rsid w:val="003D4A8F"/>
    <w:rsid w:val="003D5B29"/>
    <w:rsid w:val="003D7818"/>
    <w:rsid w:val="003E2445"/>
    <w:rsid w:val="003E3909"/>
    <w:rsid w:val="003E3BB2"/>
    <w:rsid w:val="003F07BF"/>
    <w:rsid w:val="003F07E7"/>
    <w:rsid w:val="003F2477"/>
    <w:rsid w:val="003F2E07"/>
    <w:rsid w:val="003F5B58"/>
    <w:rsid w:val="003F66F1"/>
    <w:rsid w:val="003F7E65"/>
    <w:rsid w:val="00400984"/>
    <w:rsid w:val="0040222A"/>
    <w:rsid w:val="00402A05"/>
    <w:rsid w:val="00403B09"/>
    <w:rsid w:val="004047BC"/>
    <w:rsid w:val="00405C2E"/>
    <w:rsid w:val="004100F7"/>
    <w:rsid w:val="00414CB3"/>
    <w:rsid w:val="00414F4B"/>
    <w:rsid w:val="0041563D"/>
    <w:rsid w:val="00415934"/>
    <w:rsid w:val="0042504A"/>
    <w:rsid w:val="004265CB"/>
    <w:rsid w:val="00426E25"/>
    <w:rsid w:val="00427D9C"/>
    <w:rsid w:val="00427E7E"/>
    <w:rsid w:val="00430E32"/>
    <w:rsid w:val="004311A0"/>
    <w:rsid w:val="0043293F"/>
    <w:rsid w:val="00433C60"/>
    <w:rsid w:val="0043465D"/>
    <w:rsid w:val="00441555"/>
    <w:rsid w:val="00443B6E"/>
    <w:rsid w:val="00444101"/>
    <w:rsid w:val="00450636"/>
    <w:rsid w:val="0045420A"/>
    <w:rsid w:val="00454599"/>
    <w:rsid w:val="004554D4"/>
    <w:rsid w:val="0045632E"/>
    <w:rsid w:val="00461744"/>
    <w:rsid w:val="00466185"/>
    <w:rsid w:val="00466303"/>
    <w:rsid w:val="004668A7"/>
    <w:rsid w:val="00466C1E"/>
    <w:rsid w:val="00466D96"/>
    <w:rsid w:val="00467747"/>
    <w:rsid w:val="00470017"/>
    <w:rsid w:val="0047105A"/>
    <w:rsid w:val="00471314"/>
    <w:rsid w:val="00473C98"/>
    <w:rsid w:val="00474965"/>
    <w:rsid w:val="00480E4A"/>
    <w:rsid w:val="00481921"/>
    <w:rsid w:val="00482DAE"/>
    <w:rsid w:val="00482DF8"/>
    <w:rsid w:val="0048552D"/>
    <w:rsid w:val="004859BA"/>
    <w:rsid w:val="004864DE"/>
    <w:rsid w:val="00494BE5"/>
    <w:rsid w:val="00495C12"/>
    <w:rsid w:val="00495E30"/>
    <w:rsid w:val="004A0EBA"/>
    <w:rsid w:val="004A2538"/>
    <w:rsid w:val="004A331E"/>
    <w:rsid w:val="004A3CC9"/>
    <w:rsid w:val="004A6F90"/>
    <w:rsid w:val="004B0C15"/>
    <w:rsid w:val="004B1940"/>
    <w:rsid w:val="004B204C"/>
    <w:rsid w:val="004B22C2"/>
    <w:rsid w:val="004B35EA"/>
    <w:rsid w:val="004B565A"/>
    <w:rsid w:val="004B69E4"/>
    <w:rsid w:val="004B6ACE"/>
    <w:rsid w:val="004B7538"/>
    <w:rsid w:val="004C6C39"/>
    <w:rsid w:val="004D075F"/>
    <w:rsid w:val="004D1B76"/>
    <w:rsid w:val="004D344E"/>
    <w:rsid w:val="004D3539"/>
    <w:rsid w:val="004D37A2"/>
    <w:rsid w:val="004E019E"/>
    <w:rsid w:val="004E06EC"/>
    <w:rsid w:val="004E0A3F"/>
    <w:rsid w:val="004E2CB7"/>
    <w:rsid w:val="004E4576"/>
    <w:rsid w:val="004E69AD"/>
    <w:rsid w:val="004F016A"/>
    <w:rsid w:val="004F257D"/>
    <w:rsid w:val="004F4A72"/>
    <w:rsid w:val="00500834"/>
    <w:rsid w:val="00500F94"/>
    <w:rsid w:val="00501AD6"/>
    <w:rsid w:val="00502FB3"/>
    <w:rsid w:val="00503DE9"/>
    <w:rsid w:val="0050530C"/>
    <w:rsid w:val="00505DEA"/>
    <w:rsid w:val="005060E5"/>
    <w:rsid w:val="00507782"/>
    <w:rsid w:val="005102EC"/>
    <w:rsid w:val="00512A04"/>
    <w:rsid w:val="00513177"/>
    <w:rsid w:val="00514F83"/>
    <w:rsid w:val="00520499"/>
    <w:rsid w:val="0052341C"/>
    <w:rsid w:val="005249F5"/>
    <w:rsid w:val="005260F7"/>
    <w:rsid w:val="005269F9"/>
    <w:rsid w:val="00535481"/>
    <w:rsid w:val="00540A60"/>
    <w:rsid w:val="005439CC"/>
    <w:rsid w:val="00543BD1"/>
    <w:rsid w:val="00555B67"/>
    <w:rsid w:val="00555E0C"/>
    <w:rsid w:val="00556113"/>
    <w:rsid w:val="005603CA"/>
    <w:rsid w:val="005611BC"/>
    <w:rsid w:val="005621C4"/>
    <w:rsid w:val="00564C12"/>
    <w:rsid w:val="005654B8"/>
    <w:rsid w:val="00572745"/>
    <w:rsid w:val="00573361"/>
    <w:rsid w:val="00574836"/>
    <w:rsid w:val="00575009"/>
    <w:rsid w:val="005762CC"/>
    <w:rsid w:val="0057676C"/>
    <w:rsid w:val="00580597"/>
    <w:rsid w:val="00580BB4"/>
    <w:rsid w:val="00582D3D"/>
    <w:rsid w:val="005846AC"/>
    <w:rsid w:val="0058591C"/>
    <w:rsid w:val="00590040"/>
    <w:rsid w:val="005905EA"/>
    <w:rsid w:val="005952C9"/>
    <w:rsid w:val="00595386"/>
    <w:rsid w:val="00597234"/>
    <w:rsid w:val="005972D9"/>
    <w:rsid w:val="005A3634"/>
    <w:rsid w:val="005A4AC0"/>
    <w:rsid w:val="005A539B"/>
    <w:rsid w:val="005A5FDF"/>
    <w:rsid w:val="005B0FB7"/>
    <w:rsid w:val="005B122A"/>
    <w:rsid w:val="005B1FCB"/>
    <w:rsid w:val="005B24DB"/>
    <w:rsid w:val="005B3B4E"/>
    <w:rsid w:val="005B5AC2"/>
    <w:rsid w:val="005C25DC"/>
    <w:rsid w:val="005C2833"/>
    <w:rsid w:val="005C2AE4"/>
    <w:rsid w:val="005D395C"/>
    <w:rsid w:val="005D3C8E"/>
    <w:rsid w:val="005E09B4"/>
    <w:rsid w:val="005E144D"/>
    <w:rsid w:val="005E1500"/>
    <w:rsid w:val="005E3A43"/>
    <w:rsid w:val="005E7711"/>
    <w:rsid w:val="005F024A"/>
    <w:rsid w:val="005F0B17"/>
    <w:rsid w:val="005F50E1"/>
    <w:rsid w:val="005F6D47"/>
    <w:rsid w:val="005F77C7"/>
    <w:rsid w:val="006039B1"/>
    <w:rsid w:val="00605E08"/>
    <w:rsid w:val="00611975"/>
    <w:rsid w:val="0061425F"/>
    <w:rsid w:val="00620675"/>
    <w:rsid w:val="00620FA6"/>
    <w:rsid w:val="00622910"/>
    <w:rsid w:val="00622EEA"/>
    <w:rsid w:val="00623E9F"/>
    <w:rsid w:val="00624440"/>
    <w:rsid w:val="00624628"/>
    <w:rsid w:val="006254B6"/>
    <w:rsid w:val="00626A30"/>
    <w:rsid w:val="00627FC8"/>
    <w:rsid w:val="006319E2"/>
    <w:rsid w:val="00632566"/>
    <w:rsid w:val="00633EB4"/>
    <w:rsid w:val="00637CDC"/>
    <w:rsid w:val="00640C4C"/>
    <w:rsid w:val="006433C3"/>
    <w:rsid w:val="00645307"/>
    <w:rsid w:val="006465B3"/>
    <w:rsid w:val="00650F5B"/>
    <w:rsid w:val="006526F5"/>
    <w:rsid w:val="00657D8D"/>
    <w:rsid w:val="00661D1D"/>
    <w:rsid w:val="006636E2"/>
    <w:rsid w:val="00663D06"/>
    <w:rsid w:val="00665916"/>
    <w:rsid w:val="0066659A"/>
    <w:rsid w:val="006670D7"/>
    <w:rsid w:val="006719EA"/>
    <w:rsid w:val="00671F13"/>
    <w:rsid w:val="006728AA"/>
    <w:rsid w:val="00673583"/>
    <w:rsid w:val="0067400A"/>
    <w:rsid w:val="00675739"/>
    <w:rsid w:val="00676637"/>
    <w:rsid w:val="00680374"/>
    <w:rsid w:val="006824E3"/>
    <w:rsid w:val="006847AD"/>
    <w:rsid w:val="00690882"/>
    <w:rsid w:val="0069114B"/>
    <w:rsid w:val="006944C1"/>
    <w:rsid w:val="006A0129"/>
    <w:rsid w:val="006A2DFA"/>
    <w:rsid w:val="006A3EBB"/>
    <w:rsid w:val="006A756A"/>
    <w:rsid w:val="006A7E54"/>
    <w:rsid w:val="006B15DF"/>
    <w:rsid w:val="006B7FE0"/>
    <w:rsid w:val="006C14F5"/>
    <w:rsid w:val="006D0104"/>
    <w:rsid w:val="006D22D1"/>
    <w:rsid w:val="006D3969"/>
    <w:rsid w:val="006D6620"/>
    <w:rsid w:val="006D66F7"/>
    <w:rsid w:val="006E1F88"/>
    <w:rsid w:val="006E27B8"/>
    <w:rsid w:val="006E283C"/>
    <w:rsid w:val="006E3AC1"/>
    <w:rsid w:val="006E5D9C"/>
    <w:rsid w:val="006E65DD"/>
    <w:rsid w:val="006E75C6"/>
    <w:rsid w:val="006F028D"/>
    <w:rsid w:val="006F20C8"/>
    <w:rsid w:val="006F5789"/>
    <w:rsid w:val="00703774"/>
    <w:rsid w:val="00705877"/>
    <w:rsid w:val="00705C9D"/>
    <w:rsid w:val="00705F13"/>
    <w:rsid w:val="00714872"/>
    <w:rsid w:val="00714F1D"/>
    <w:rsid w:val="00715225"/>
    <w:rsid w:val="00720CC6"/>
    <w:rsid w:val="00721EF6"/>
    <w:rsid w:val="00722DDB"/>
    <w:rsid w:val="00723AEC"/>
    <w:rsid w:val="00724728"/>
    <w:rsid w:val="00724F98"/>
    <w:rsid w:val="0072533B"/>
    <w:rsid w:val="00727826"/>
    <w:rsid w:val="00730B9B"/>
    <w:rsid w:val="0073182E"/>
    <w:rsid w:val="007332FF"/>
    <w:rsid w:val="00733C58"/>
    <w:rsid w:val="00734FD2"/>
    <w:rsid w:val="007408F5"/>
    <w:rsid w:val="007416E1"/>
    <w:rsid w:val="00741EAE"/>
    <w:rsid w:val="007435F2"/>
    <w:rsid w:val="007441F2"/>
    <w:rsid w:val="00751054"/>
    <w:rsid w:val="00751475"/>
    <w:rsid w:val="00755248"/>
    <w:rsid w:val="00755DFE"/>
    <w:rsid w:val="00760B65"/>
    <w:rsid w:val="0076190B"/>
    <w:rsid w:val="0076355D"/>
    <w:rsid w:val="00763A2D"/>
    <w:rsid w:val="007640F1"/>
    <w:rsid w:val="007662F1"/>
    <w:rsid w:val="007676A4"/>
    <w:rsid w:val="00777795"/>
    <w:rsid w:val="007801FD"/>
    <w:rsid w:val="00783A57"/>
    <w:rsid w:val="00784C92"/>
    <w:rsid w:val="00784DBD"/>
    <w:rsid w:val="007859CD"/>
    <w:rsid w:val="00785C24"/>
    <w:rsid w:val="007907E4"/>
    <w:rsid w:val="00796461"/>
    <w:rsid w:val="007971C0"/>
    <w:rsid w:val="007A283B"/>
    <w:rsid w:val="007A5EFD"/>
    <w:rsid w:val="007A6961"/>
    <w:rsid w:val="007A6A4F"/>
    <w:rsid w:val="007B03F5"/>
    <w:rsid w:val="007B500E"/>
    <w:rsid w:val="007B576E"/>
    <w:rsid w:val="007B5C09"/>
    <w:rsid w:val="007B5DA2"/>
    <w:rsid w:val="007C0966"/>
    <w:rsid w:val="007C19E7"/>
    <w:rsid w:val="007C1DC2"/>
    <w:rsid w:val="007C5CFD"/>
    <w:rsid w:val="007C6D9F"/>
    <w:rsid w:val="007C7084"/>
    <w:rsid w:val="007D0FA4"/>
    <w:rsid w:val="007D4893"/>
    <w:rsid w:val="007D48A4"/>
    <w:rsid w:val="007D5C73"/>
    <w:rsid w:val="007E123A"/>
    <w:rsid w:val="007E65B5"/>
    <w:rsid w:val="007E70CF"/>
    <w:rsid w:val="007E74A4"/>
    <w:rsid w:val="007F1B6F"/>
    <w:rsid w:val="007F263F"/>
    <w:rsid w:val="007F64FB"/>
    <w:rsid w:val="007F6B1A"/>
    <w:rsid w:val="008015A8"/>
    <w:rsid w:val="00801E55"/>
    <w:rsid w:val="00806A88"/>
    <w:rsid w:val="0080766E"/>
    <w:rsid w:val="00811169"/>
    <w:rsid w:val="00815297"/>
    <w:rsid w:val="008170DB"/>
    <w:rsid w:val="00817BA1"/>
    <w:rsid w:val="00821992"/>
    <w:rsid w:val="00823022"/>
    <w:rsid w:val="0082634E"/>
    <w:rsid w:val="00830853"/>
    <w:rsid w:val="008313C4"/>
    <w:rsid w:val="008318FC"/>
    <w:rsid w:val="00831EC1"/>
    <w:rsid w:val="008346B1"/>
    <w:rsid w:val="00834940"/>
    <w:rsid w:val="00835434"/>
    <w:rsid w:val="008358C0"/>
    <w:rsid w:val="00836C82"/>
    <w:rsid w:val="00836E22"/>
    <w:rsid w:val="00837BAA"/>
    <w:rsid w:val="00841B39"/>
    <w:rsid w:val="00842838"/>
    <w:rsid w:val="00843ABA"/>
    <w:rsid w:val="008447A0"/>
    <w:rsid w:val="00854EC1"/>
    <w:rsid w:val="0085797F"/>
    <w:rsid w:val="00860028"/>
    <w:rsid w:val="008603EA"/>
    <w:rsid w:val="00861DC3"/>
    <w:rsid w:val="00867019"/>
    <w:rsid w:val="00872B4E"/>
    <w:rsid w:val="00872EF1"/>
    <w:rsid w:val="0087320B"/>
    <w:rsid w:val="008735A9"/>
    <w:rsid w:val="00875DD6"/>
    <w:rsid w:val="00877BC5"/>
    <w:rsid w:val="00877D20"/>
    <w:rsid w:val="00881C48"/>
    <w:rsid w:val="00885B80"/>
    <w:rsid w:val="00885C30"/>
    <w:rsid w:val="00885E9B"/>
    <w:rsid w:val="00892E7F"/>
    <w:rsid w:val="0089368E"/>
    <w:rsid w:val="00893C96"/>
    <w:rsid w:val="0089500A"/>
    <w:rsid w:val="00896BF8"/>
    <w:rsid w:val="00897C94"/>
    <w:rsid w:val="008A4B60"/>
    <w:rsid w:val="008A7C12"/>
    <w:rsid w:val="008B03CE"/>
    <w:rsid w:val="008B521D"/>
    <w:rsid w:val="008B529E"/>
    <w:rsid w:val="008C17FB"/>
    <w:rsid w:val="008C70BB"/>
    <w:rsid w:val="008D1B00"/>
    <w:rsid w:val="008D57B8"/>
    <w:rsid w:val="008D5A30"/>
    <w:rsid w:val="008D732E"/>
    <w:rsid w:val="008D7808"/>
    <w:rsid w:val="008D7BB5"/>
    <w:rsid w:val="008E03FC"/>
    <w:rsid w:val="008E510B"/>
    <w:rsid w:val="008E5D26"/>
    <w:rsid w:val="008E71FB"/>
    <w:rsid w:val="008E73A3"/>
    <w:rsid w:val="008F0597"/>
    <w:rsid w:val="008F3A13"/>
    <w:rsid w:val="008F4D2C"/>
    <w:rsid w:val="00900F0E"/>
    <w:rsid w:val="00902B13"/>
    <w:rsid w:val="00904EC1"/>
    <w:rsid w:val="00911941"/>
    <w:rsid w:val="00912290"/>
    <w:rsid w:val="009144CC"/>
    <w:rsid w:val="00914CA3"/>
    <w:rsid w:val="0092024D"/>
    <w:rsid w:val="009203E2"/>
    <w:rsid w:val="009222EB"/>
    <w:rsid w:val="00925146"/>
    <w:rsid w:val="00925F0F"/>
    <w:rsid w:val="00932F6B"/>
    <w:rsid w:val="00934E50"/>
    <w:rsid w:val="009458BB"/>
    <w:rsid w:val="009468BC"/>
    <w:rsid w:val="00947FAE"/>
    <w:rsid w:val="00952BBC"/>
    <w:rsid w:val="00952D73"/>
    <w:rsid w:val="00961083"/>
    <w:rsid w:val="009616DF"/>
    <w:rsid w:val="0096542F"/>
    <w:rsid w:val="00966B32"/>
    <w:rsid w:val="00967FA7"/>
    <w:rsid w:val="00971645"/>
    <w:rsid w:val="00971AA2"/>
    <w:rsid w:val="009726B4"/>
    <w:rsid w:val="0097333D"/>
    <w:rsid w:val="00977919"/>
    <w:rsid w:val="00983000"/>
    <w:rsid w:val="00983E18"/>
    <w:rsid w:val="009870FA"/>
    <w:rsid w:val="009921C3"/>
    <w:rsid w:val="0099551D"/>
    <w:rsid w:val="009A41FA"/>
    <w:rsid w:val="009A5897"/>
    <w:rsid w:val="009A5F24"/>
    <w:rsid w:val="009A6AB7"/>
    <w:rsid w:val="009A6D06"/>
    <w:rsid w:val="009B0B3E"/>
    <w:rsid w:val="009B1913"/>
    <w:rsid w:val="009B1BF1"/>
    <w:rsid w:val="009B53DF"/>
    <w:rsid w:val="009B6657"/>
    <w:rsid w:val="009B6966"/>
    <w:rsid w:val="009B6E46"/>
    <w:rsid w:val="009B7BC4"/>
    <w:rsid w:val="009C2B39"/>
    <w:rsid w:val="009D0EB5"/>
    <w:rsid w:val="009D14F9"/>
    <w:rsid w:val="009D2B74"/>
    <w:rsid w:val="009D5AF8"/>
    <w:rsid w:val="009D63FF"/>
    <w:rsid w:val="009E175D"/>
    <w:rsid w:val="009E3CC2"/>
    <w:rsid w:val="009F064E"/>
    <w:rsid w:val="009F06BD"/>
    <w:rsid w:val="009F2A4D"/>
    <w:rsid w:val="009F3737"/>
    <w:rsid w:val="00A00828"/>
    <w:rsid w:val="00A03290"/>
    <w:rsid w:val="00A0387E"/>
    <w:rsid w:val="00A057AD"/>
    <w:rsid w:val="00A05BFD"/>
    <w:rsid w:val="00A060D0"/>
    <w:rsid w:val="00A07490"/>
    <w:rsid w:val="00A10655"/>
    <w:rsid w:val="00A12B64"/>
    <w:rsid w:val="00A21839"/>
    <w:rsid w:val="00A21A7D"/>
    <w:rsid w:val="00A22C38"/>
    <w:rsid w:val="00A22D3C"/>
    <w:rsid w:val="00A25193"/>
    <w:rsid w:val="00A26E80"/>
    <w:rsid w:val="00A272C4"/>
    <w:rsid w:val="00A277AF"/>
    <w:rsid w:val="00A306F4"/>
    <w:rsid w:val="00A31AE8"/>
    <w:rsid w:val="00A3739D"/>
    <w:rsid w:val="00A3761F"/>
    <w:rsid w:val="00A37DDA"/>
    <w:rsid w:val="00A429F9"/>
    <w:rsid w:val="00A45005"/>
    <w:rsid w:val="00A466D4"/>
    <w:rsid w:val="00A50125"/>
    <w:rsid w:val="00A5278F"/>
    <w:rsid w:val="00A53CF0"/>
    <w:rsid w:val="00A55713"/>
    <w:rsid w:val="00A572FA"/>
    <w:rsid w:val="00A66DD9"/>
    <w:rsid w:val="00A67213"/>
    <w:rsid w:val="00A747C4"/>
    <w:rsid w:val="00A7620F"/>
    <w:rsid w:val="00A76790"/>
    <w:rsid w:val="00A80162"/>
    <w:rsid w:val="00A80D14"/>
    <w:rsid w:val="00A83C07"/>
    <w:rsid w:val="00A84EE9"/>
    <w:rsid w:val="00A862F9"/>
    <w:rsid w:val="00A86958"/>
    <w:rsid w:val="00A925EC"/>
    <w:rsid w:val="00A929AA"/>
    <w:rsid w:val="00A92B6B"/>
    <w:rsid w:val="00AA541E"/>
    <w:rsid w:val="00AA6B69"/>
    <w:rsid w:val="00AA7407"/>
    <w:rsid w:val="00AB354D"/>
    <w:rsid w:val="00AB3CE8"/>
    <w:rsid w:val="00AB6B24"/>
    <w:rsid w:val="00AC5CF6"/>
    <w:rsid w:val="00AC6393"/>
    <w:rsid w:val="00AC64E5"/>
    <w:rsid w:val="00AC6B36"/>
    <w:rsid w:val="00AD0DA4"/>
    <w:rsid w:val="00AD3DFF"/>
    <w:rsid w:val="00AD4169"/>
    <w:rsid w:val="00AD44BF"/>
    <w:rsid w:val="00AE193F"/>
    <w:rsid w:val="00AE25C6"/>
    <w:rsid w:val="00AE2A8A"/>
    <w:rsid w:val="00AE306C"/>
    <w:rsid w:val="00AE6BEE"/>
    <w:rsid w:val="00AF28C1"/>
    <w:rsid w:val="00AF2CD9"/>
    <w:rsid w:val="00AF3D32"/>
    <w:rsid w:val="00B02EF1"/>
    <w:rsid w:val="00B05EE9"/>
    <w:rsid w:val="00B061EB"/>
    <w:rsid w:val="00B07C97"/>
    <w:rsid w:val="00B11C67"/>
    <w:rsid w:val="00B133B8"/>
    <w:rsid w:val="00B13580"/>
    <w:rsid w:val="00B14615"/>
    <w:rsid w:val="00B15754"/>
    <w:rsid w:val="00B16002"/>
    <w:rsid w:val="00B2046E"/>
    <w:rsid w:val="00B20E8B"/>
    <w:rsid w:val="00B257E1"/>
    <w:rsid w:val="00B2599A"/>
    <w:rsid w:val="00B27AC4"/>
    <w:rsid w:val="00B31D3A"/>
    <w:rsid w:val="00B343CC"/>
    <w:rsid w:val="00B42E12"/>
    <w:rsid w:val="00B44C3A"/>
    <w:rsid w:val="00B5084A"/>
    <w:rsid w:val="00B511C6"/>
    <w:rsid w:val="00B52907"/>
    <w:rsid w:val="00B546EA"/>
    <w:rsid w:val="00B555E0"/>
    <w:rsid w:val="00B606A1"/>
    <w:rsid w:val="00B614F7"/>
    <w:rsid w:val="00B61B26"/>
    <w:rsid w:val="00B65E6B"/>
    <w:rsid w:val="00B674EB"/>
    <w:rsid w:val="00B675B2"/>
    <w:rsid w:val="00B716D3"/>
    <w:rsid w:val="00B72F2C"/>
    <w:rsid w:val="00B74A01"/>
    <w:rsid w:val="00B74DA5"/>
    <w:rsid w:val="00B75989"/>
    <w:rsid w:val="00B76028"/>
    <w:rsid w:val="00B77219"/>
    <w:rsid w:val="00B81200"/>
    <w:rsid w:val="00B81261"/>
    <w:rsid w:val="00B81845"/>
    <w:rsid w:val="00B8223E"/>
    <w:rsid w:val="00B832AE"/>
    <w:rsid w:val="00B83A5D"/>
    <w:rsid w:val="00B86678"/>
    <w:rsid w:val="00B87ADF"/>
    <w:rsid w:val="00B92F9B"/>
    <w:rsid w:val="00B941B3"/>
    <w:rsid w:val="00B96513"/>
    <w:rsid w:val="00BA1A56"/>
    <w:rsid w:val="00BA1D47"/>
    <w:rsid w:val="00BA2C67"/>
    <w:rsid w:val="00BA66F0"/>
    <w:rsid w:val="00BB0F07"/>
    <w:rsid w:val="00BB133D"/>
    <w:rsid w:val="00BB2239"/>
    <w:rsid w:val="00BB2AE7"/>
    <w:rsid w:val="00BB2B65"/>
    <w:rsid w:val="00BB6464"/>
    <w:rsid w:val="00BC1BB8"/>
    <w:rsid w:val="00BC2BA0"/>
    <w:rsid w:val="00BD2FC7"/>
    <w:rsid w:val="00BD5979"/>
    <w:rsid w:val="00BD78FC"/>
    <w:rsid w:val="00BD7AAD"/>
    <w:rsid w:val="00BD7FE1"/>
    <w:rsid w:val="00BE02A7"/>
    <w:rsid w:val="00BE37CA"/>
    <w:rsid w:val="00BE5F89"/>
    <w:rsid w:val="00BE6144"/>
    <w:rsid w:val="00BE635A"/>
    <w:rsid w:val="00BF10AE"/>
    <w:rsid w:val="00BF17E9"/>
    <w:rsid w:val="00BF2ABB"/>
    <w:rsid w:val="00BF5099"/>
    <w:rsid w:val="00BF74BB"/>
    <w:rsid w:val="00C07157"/>
    <w:rsid w:val="00C07A7F"/>
    <w:rsid w:val="00C10B5E"/>
    <w:rsid w:val="00C10F10"/>
    <w:rsid w:val="00C11E6F"/>
    <w:rsid w:val="00C15D4D"/>
    <w:rsid w:val="00C175DC"/>
    <w:rsid w:val="00C2020D"/>
    <w:rsid w:val="00C30171"/>
    <w:rsid w:val="00C309D8"/>
    <w:rsid w:val="00C30F34"/>
    <w:rsid w:val="00C350FC"/>
    <w:rsid w:val="00C36DA9"/>
    <w:rsid w:val="00C420B0"/>
    <w:rsid w:val="00C43519"/>
    <w:rsid w:val="00C44609"/>
    <w:rsid w:val="00C45263"/>
    <w:rsid w:val="00C46A0C"/>
    <w:rsid w:val="00C51537"/>
    <w:rsid w:val="00C51A24"/>
    <w:rsid w:val="00C52BC3"/>
    <w:rsid w:val="00C53ECF"/>
    <w:rsid w:val="00C54E0E"/>
    <w:rsid w:val="00C551E6"/>
    <w:rsid w:val="00C57A30"/>
    <w:rsid w:val="00C61AFA"/>
    <w:rsid w:val="00C61D64"/>
    <w:rsid w:val="00C62099"/>
    <w:rsid w:val="00C64EA3"/>
    <w:rsid w:val="00C71790"/>
    <w:rsid w:val="00C72867"/>
    <w:rsid w:val="00C72C1B"/>
    <w:rsid w:val="00C75E81"/>
    <w:rsid w:val="00C77192"/>
    <w:rsid w:val="00C77A0D"/>
    <w:rsid w:val="00C80804"/>
    <w:rsid w:val="00C85A3A"/>
    <w:rsid w:val="00C86609"/>
    <w:rsid w:val="00C917CF"/>
    <w:rsid w:val="00C92B4C"/>
    <w:rsid w:val="00C954F6"/>
    <w:rsid w:val="00C96318"/>
    <w:rsid w:val="00CA36A0"/>
    <w:rsid w:val="00CA66C2"/>
    <w:rsid w:val="00CA6BC5"/>
    <w:rsid w:val="00CA74DF"/>
    <w:rsid w:val="00CB2B19"/>
    <w:rsid w:val="00CB4B82"/>
    <w:rsid w:val="00CC13A8"/>
    <w:rsid w:val="00CC2F1A"/>
    <w:rsid w:val="00CC5306"/>
    <w:rsid w:val="00CC571B"/>
    <w:rsid w:val="00CC61CD"/>
    <w:rsid w:val="00CC6C02"/>
    <w:rsid w:val="00CC737B"/>
    <w:rsid w:val="00CD2ADC"/>
    <w:rsid w:val="00CD489D"/>
    <w:rsid w:val="00CD5011"/>
    <w:rsid w:val="00CD6522"/>
    <w:rsid w:val="00CD7522"/>
    <w:rsid w:val="00CE0698"/>
    <w:rsid w:val="00CE457A"/>
    <w:rsid w:val="00CE640F"/>
    <w:rsid w:val="00CE76BC"/>
    <w:rsid w:val="00CE7C5D"/>
    <w:rsid w:val="00CF3836"/>
    <w:rsid w:val="00CF540E"/>
    <w:rsid w:val="00D00E53"/>
    <w:rsid w:val="00D02F07"/>
    <w:rsid w:val="00D05901"/>
    <w:rsid w:val="00D05DC2"/>
    <w:rsid w:val="00D14CE1"/>
    <w:rsid w:val="00D15D88"/>
    <w:rsid w:val="00D27D49"/>
    <w:rsid w:val="00D27EBE"/>
    <w:rsid w:val="00D32700"/>
    <w:rsid w:val="00D32BCF"/>
    <w:rsid w:val="00D342F6"/>
    <w:rsid w:val="00D34336"/>
    <w:rsid w:val="00D35D55"/>
    <w:rsid w:val="00D36A49"/>
    <w:rsid w:val="00D517C6"/>
    <w:rsid w:val="00D519A7"/>
    <w:rsid w:val="00D5309E"/>
    <w:rsid w:val="00D549F0"/>
    <w:rsid w:val="00D572C2"/>
    <w:rsid w:val="00D57EEF"/>
    <w:rsid w:val="00D603DE"/>
    <w:rsid w:val="00D64179"/>
    <w:rsid w:val="00D64A65"/>
    <w:rsid w:val="00D70EC2"/>
    <w:rsid w:val="00D71D84"/>
    <w:rsid w:val="00D72464"/>
    <w:rsid w:val="00D72A57"/>
    <w:rsid w:val="00D74822"/>
    <w:rsid w:val="00D768EB"/>
    <w:rsid w:val="00D81AC4"/>
    <w:rsid w:val="00D81E17"/>
    <w:rsid w:val="00D82D1E"/>
    <w:rsid w:val="00D830BE"/>
    <w:rsid w:val="00D832D9"/>
    <w:rsid w:val="00D8358C"/>
    <w:rsid w:val="00D83EC2"/>
    <w:rsid w:val="00D90F00"/>
    <w:rsid w:val="00D937B0"/>
    <w:rsid w:val="00D94B09"/>
    <w:rsid w:val="00D96CFC"/>
    <w:rsid w:val="00D975C0"/>
    <w:rsid w:val="00DA5285"/>
    <w:rsid w:val="00DA7A2C"/>
    <w:rsid w:val="00DA7A45"/>
    <w:rsid w:val="00DA7E63"/>
    <w:rsid w:val="00DB191D"/>
    <w:rsid w:val="00DB205A"/>
    <w:rsid w:val="00DB364B"/>
    <w:rsid w:val="00DB42D8"/>
    <w:rsid w:val="00DB4F91"/>
    <w:rsid w:val="00DB6D0A"/>
    <w:rsid w:val="00DC06BE"/>
    <w:rsid w:val="00DC1F0F"/>
    <w:rsid w:val="00DC3117"/>
    <w:rsid w:val="00DC43D7"/>
    <w:rsid w:val="00DC5DD9"/>
    <w:rsid w:val="00DC6D2D"/>
    <w:rsid w:val="00DC7507"/>
    <w:rsid w:val="00DC781C"/>
    <w:rsid w:val="00DD4E59"/>
    <w:rsid w:val="00DE33B5"/>
    <w:rsid w:val="00DE5637"/>
    <w:rsid w:val="00DE5E18"/>
    <w:rsid w:val="00DE6C90"/>
    <w:rsid w:val="00DE77CE"/>
    <w:rsid w:val="00DF0487"/>
    <w:rsid w:val="00DF5443"/>
    <w:rsid w:val="00DF5EA4"/>
    <w:rsid w:val="00E02681"/>
    <w:rsid w:val="00E02792"/>
    <w:rsid w:val="00E034D8"/>
    <w:rsid w:val="00E04CC0"/>
    <w:rsid w:val="00E052B1"/>
    <w:rsid w:val="00E12AB6"/>
    <w:rsid w:val="00E1502F"/>
    <w:rsid w:val="00E15816"/>
    <w:rsid w:val="00E15CC2"/>
    <w:rsid w:val="00E160D5"/>
    <w:rsid w:val="00E235CB"/>
    <w:rsid w:val="00E239FF"/>
    <w:rsid w:val="00E259B5"/>
    <w:rsid w:val="00E2699D"/>
    <w:rsid w:val="00E27D7B"/>
    <w:rsid w:val="00E27DC9"/>
    <w:rsid w:val="00E30556"/>
    <w:rsid w:val="00E30981"/>
    <w:rsid w:val="00E32991"/>
    <w:rsid w:val="00E33136"/>
    <w:rsid w:val="00E34D7C"/>
    <w:rsid w:val="00E3598A"/>
    <w:rsid w:val="00E3723D"/>
    <w:rsid w:val="00E408FD"/>
    <w:rsid w:val="00E40FCE"/>
    <w:rsid w:val="00E43797"/>
    <w:rsid w:val="00E44C89"/>
    <w:rsid w:val="00E457A6"/>
    <w:rsid w:val="00E46199"/>
    <w:rsid w:val="00E53D24"/>
    <w:rsid w:val="00E5620A"/>
    <w:rsid w:val="00E61BA2"/>
    <w:rsid w:val="00E6350C"/>
    <w:rsid w:val="00E63864"/>
    <w:rsid w:val="00E6403F"/>
    <w:rsid w:val="00E726D1"/>
    <w:rsid w:val="00E731EC"/>
    <w:rsid w:val="00E75451"/>
    <w:rsid w:val="00E75929"/>
    <w:rsid w:val="00E770C4"/>
    <w:rsid w:val="00E810BC"/>
    <w:rsid w:val="00E84C5A"/>
    <w:rsid w:val="00E861DB"/>
    <w:rsid w:val="00E87C99"/>
    <w:rsid w:val="00E908F1"/>
    <w:rsid w:val="00E93406"/>
    <w:rsid w:val="00E956C5"/>
    <w:rsid w:val="00E95C39"/>
    <w:rsid w:val="00E9730B"/>
    <w:rsid w:val="00E979DF"/>
    <w:rsid w:val="00EA2C39"/>
    <w:rsid w:val="00EA42F0"/>
    <w:rsid w:val="00EA433E"/>
    <w:rsid w:val="00EA4C19"/>
    <w:rsid w:val="00EB0A3C"/>
    <w:rsid w:val="00EB0A96"/>
    <w:rsid w:val="00EB60ED"/>
    <w:rsid w:val="00EB7644"/>
    <w:rsid w:val="00EB77F9"/>
    <w:rsid w:val="00EC5769"/>
    <w:rsid w:val="00EC7D00"/>
    <w:rsid w:val="00ED0304"/>
    <w:rsid w:val="00ED2F3B"/>
    <w:rsid w:val="00ED4FF7"/>
    <w:rsid w:val="00ED5B7B"/>
    <w:rsid w:val="00EE207A"/>
    <w:rsid w:val="00EE2CE7"/>
    <w:rsid w:val="00EE38FA"/>
    <w:rsid w:val="00EE3E2C"/>
    <w:rsid w:val="00EE5D23"/>
    <w:rsid w:val="00EE653C"/>
    <w:rsid w:val="00EE750D"/>
    <w:rsid w:val="00EF051F"/>
    <w:rsid w:val="00EF3CA4"/>
    <w:rsid w:val="00EF49A8"/>
    <w:rsid w:val="00EF7859"/>
    <w:rsid w:val="00F00DA8"/>
    <w:rsid w:val="00F014DA"/>
    <w:rsid w:val="00F02591"/>
    <w:rsid w:val="00F0673F"/>
    <w:rsid w:val="00F10792"/>
    <w:rsid w:val="00F10DB2"/>
    <w:rsid w:val="00F12C6D"/>
    <w:rsid w:val="00F140AC"/>
    <w:rsid w:val="00F14A94"/>
    <w:rsid w:val="00F15931"/>
    <w:rsid w:val="00F21A5B"/>
    <w:rsid w:val="00F22E99"/>
    <w:rsid w:val="00F23D85"/>
    <w:rsid w:val="00F23E84"/>
    <w:rsid w:val="00F24868"/>
    <w:rsid w:val="00F34009"/>
    <w:rsid w:val="00F36FC1"/>
    <w:rsid w:val="00F445CE"/>
    <w:rsid w:val="00F467B9"/>
    <w:rsid w:val="00F50FFD"/>
    <w:rsid w:val="00F54D71"/>
    <w:rsid w:val="00F5696E"/>
    <w:rsid w:val="00F60EFF"/>
    <w:rsid w:val="00F64AF8"/>
    <w:rsid w:val="00F65C21"/>
    <w:rsid w:val="00F66400"/>
    <w:rsid w:val="00F67D2D"/>
    <w:rsid w:val="00F75555"/>
    <w:rsid w:val="00F763E6"/>
    <w:rsid w:val="00F80664"/>
    <w:rsid w:val="00F8121E"/>
    <w:rsid w:val="00F858F2"/>
    <w:rsid w:val="00F860CC"/>
    <w:rsid w:val="00F86806"/>
    <w:rsid w:val="00F901EB"/>
    <w:rsid w:val="00F90B23"/>
    <w:rsid w:val="00F94398"/>
    <w:rsid w:val="00F96C7C"/>
    <w:rsid w:val="00FA4841"/>
    <w:rsid w:val="00FA4906"/>
    <w:rsid w:val="00FA73E0"/>
    <w:rsid w:val="00FB2B56"/>
    <w:rsid w:val="00FB3CC5"/>
    <w:rsid w:val="00FB55D5"/>
    <w:rsid w:val="00FB5E9F"/>
    <w:rsid w:val="00FB7F9B"/>
    <w:rsid w:val="00FC12BF"/>
    <w:rsid w:val="00FC2C60"/>
    <w:rsid w:val="00FD3995"/>
    <w:rsid w:val="00FD3E6F"/>
    <w:rsid w:val="00FD51B9"/>
    <w:rsid w:val="00FD5849"/>
    <w:rsid w:val="00FD73E7"/>
    <w:rsid w:val="00FD7BA9"/>
    <w:rsid w:val="00FD7ECD"/>
    <w:rsid w:val="00FE03E4"/>
    <w:rsid w:val="00FE1A50"/>
    <w:rsid w:val="00FE2A39"/>
    <w:rsid w:val="00FE4AAA"/>
    <w:rsid w:val="00FE5C56"/>
    <w:rsid w:val="00FF39CF"/>
    <w:rsid w:val="00FF3B48"/>
    <w:rsid w:val="00FF6413"/>
    <w:rsid w:val="00FF7159"/>
    <w:rsid w:val="00FF792F"/>
    <w:rsid w:val="01B841BD"/>
    <w:rsid w:val="01D47824"/>
    <w:rsid w:val="0330047F"/>
    <w:rsid w:val="049CFF39"/>
    <w:rsid w:val="0C2E269E"/>
    <w:rsid w:val="0C43D409"/>
    <w:rsid w:val="0CA1EDD1"/>
    <w:rsid w:val="0CC19B57"/>
    <w:rsid w:val="0D2E7961"/>
    <w:rsid w:val="0E330F82"/>
    <w:rsid w:val="0E3EBF30"/>
    <w:rsid w:val="0E712248"/>
    <w:rsid w:val="0EE6E081"/>
    <w:rsid w:val="11BB1587"/>
    <w:rsid w:val="11DEE43E"/>
    <w:rsid w:val="12F0BC74"/>
    <w:rsid w:val="13443698"/>
    <w:rsid w:val="18509654"/>
    <w:rsid w:val="1F898C9A"/>
    <w:rsid w:val="1FABC11F"/>
    <w:rsid w:val="20E986DC"/>
    <w:rsid w:val="2107DC69"/>
    <w:rsid w:val="21E24C82"/>
    <w:rsid w:val="2323C495"/>
    <w:rsid w:val="2350B14F"/>
    <w:rsid w:val="23CC5834"/>
    <w:rsid w:val="2682F486"/>
    <w:rsid w:val="27556BCD"/>
    <w:rsid w:val="291FD91E"/>
    <w:rsid w:val="29558BEF"/>
    <w:rsid w:val="2CB3DC63"/>
    <w:rsid w:val="2EF4154B"/>
    <w:rsid w:val="2EF5A3F0"/>
    <w:rsid w:val="3179701C"/>
    <w:rsid w:val="33F09667"/>
    <w:rsid w:val="36F45B2D"/>
    <w:rsid w:val="37B95D70"/>
    <w:rsid w:val="37D03BDA"/>
    <w:rsid w:val="399D3EC8"/>
    <w:rsid w:val="3B05034E"/>
    <w:rsid w:val="3B67A1F0"/>
    <w:rsid w:val="3C7B3703"/>
    <w:rsid w:val="3D081707"/>
    <w:rsid w:val="3D4242F9"/>
    <w:rsid w:val="3DDFBF9B"/>
    <w:rsid w:val="3F8B6359"/>
    <w:rsid w:val="41D5FDC2"/>
    <w:rsid w:val="434F6780"/>
    <w:rsid w:val="46A277BC"/>
    <w:rsid w:val="46D335E1"/>
    <w:rsid w:val="476AB561"/>
    <w:rsid w:val="4A8D02A8"/>
    <w:rsid w:val="4AD61362"/>
    <w:rsid w:val="4B10C999"/>
    <w:rsid w:val="4B45B483"/>
    <w:rsid w:val="4B6E674D"/>
    <w:rsid w:val="4B755049"/>
    <w:rsid w:val="4BC35CC5"/>
    <w:rsid w:val="4D2E1EC6"/>
    <w:rsid w:val="4D5DE53B"/>
    <w:rsid w:val="4DA95371"/>
    <w:rsid w:val="4E538805"/>
    <w:rsid w:val="4FAFEC86"/>
    <w:rsid w:val="4FB018FF"/>
    <w:rsid w:val="4FF3F0F4"/>
    <w:rsid w:val="538D660B"/>
    <w:rsid w:val="53F8E15D"/>
    <w:rsid w:val="556D5F3E"/>
    <w:rsid w:val="57867724"/>
    <w:rsid w:val="59227EE3"/>
    <w:rsid w:val="5CDD62E4"/>
    <w:rsid w:val="5D93C785"/>
    <w:rsid w:val="5E19D85F"/>
    <w:rsid w:val="5EC1FBDE"/>
    <w:rsid w:val="5F03CD93"/>
    <w:rsid w:val="5F5C82F8"/>
    <w:rsid w:val="61985E5E"/>
    <w:rsid w:val="61A2CA49"/>
    <w:rsid w:val="63E317EE"/>
    <w:rsid w:val="66337E9D"/>
    <w:rsid w:val="679BCBA2"/>
    <w:rsid w:val="67BDB780"/>
    <w:rsid w:val="685FCAE5"/>
    <w:rsid w:val="686E0E16"/>
    <w:rsid w:val="6B03AD5B"/>
    <w:rsid w:val="6BC5C6D9"/>
    <w:rsid w:val="6CA5119D"/>
    <w:rsid w:val="6CCCD335"/>
    <w:rsid w:val="70849A12"/>
    <w:rsid w:val="71BC6A94"/>
    <w:rsid w:val="732AD416"/>
    <w:rsid w:val="749588F4"/>
    <w:rsid w:val="754CBB44"/>
    <w:rsid w:val="75BB13D5"/>
    <w:rsid w:val="76D9ED0B"/>
    <w:rsid w:val="7832ABD4"/>
    <w:rsid w:val="7B2B9427"/>
    <w:rsid w:val="7CD2B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484D3"/>
  <w15:docId w15:val="{F23715D3-1100-4DD9-A022-B20D28F2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Calibri" w:hAnsi="Lato" w:cs="Times New Roman"/>
        <w:sz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1" w:unhideWhenUsed="1" w:qFormat="1"/>
    <w:lsdException w:name="heading 3" w:semiHidden="1" w:uiPriority="1" w:unhideWhenUsed="1"/>
    <w:lsdException w:name="heading 4" w:semiHidden="1" w:uiPriority="1" w:unhideWhenUsed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93F"/>
  </w:style>
  <w:style w:type="paragraph" w:styleId="Heading1">
    <w:name w:val="heading 1"/>
    <w:basedOn w:val="Normal"/>
    <w:next w:val="Normal"/>
    <w:link w:val="Heading1Char"/>
    <w:uiPriority w:val="3"/>
    <w:qFormat/>
    <w:rsid w:val="00F23D85"/>
    <w:pPr>
      <w:keepNext/>
      <w:keepLines/>
      <w:spacing w:before="240"/>
      <w:outlineLvl w:val="0"/>
    </w:pPr>
    <w:rPr>
      <w:rFonts w:ascii="Lato SemiBold" w:eastAsia="Times New Roman" w:hAnsi="Lato SemiBold"/>
      <w:color w:val="F4551A" w:themeColor="text2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F23D85"/>
    <w:pPr>
      <w:keepNext/>
      <w:keepLines/>
      <w:spacing w:before="240"/>
      <w:outlineLvl w:val="1"/>
    </w:pPr>
    <w:rPr>
      <w:rFonts w:ascii="Lato SemiBold" w:eastAsia="Times New Roman" w:hAnsi="Lato SemiBold"/>
      <w:color w:val="008387" w:themeColor="accent3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3"/>
    <w:rsid w:val="00D15D88"/>
    <w:pPr>
      <w:keepNext/>
      <w:keepLines/>
      <w:spacing w:before="240"/>
      <w:outlineLvl w:val="2"/>
    </w:pPr>
    <w:rPr>
      <w:rFonts w:ascii="Lato SemiBold" w:hAnsi="Lato SemiBold" w:cs="Arial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3"/>
    <w:rsid w:val="00CC6C02"/>
    <w:pPr>
      <w:keepNext/>
      <w:keepLines/>
      <w:spacing w:before="240"/>
      <w:outlineLvl w:val="3"/>
    </w:pPr>
    <w:rPr>
      <w:rFonts w:ascii="Lato SemiBold" w:eastAsia="Times New Roman" w:hAnsi="Lato SemiBold"/>
      <w:bCs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3"/>
    <w:semiHidden/>
    <w:rsid w:val="009A5F24"/>
    <w:pPr>
      <w:keepNext/>
      <w:keepLines/>
      <w:numPr>
        <w:ilvl w:val="4"/>
        <w:numId w:val="3"/>
      </w:numPr>
      <w:outlineLvl w:val="4"/>
    </w:pPr>
    <w:rPr>
      <w:b/>
      <w:color w:val="343741" w:themeColor="text1"/>
    </w:rPr>
  </w:style>
  <w:style w:type="paragraph" w:styleId="Heading6">
    <w:name w:val="heading 6"/>
    <w:basedOn w:val="Normal"/>
    <w:next w:val="Normal"/>
    <w:link w:val="Heading6Char"/>
    <w:uiPriority w:val="3"/>
    <w:semiHidden/>
    <w:rsid w:val="009A5F24"/>
    <w:pPr>
      <w:keepNext/>
      <w:keepLines/>
      <w:numPr>
        <w:ilvl w:val="5"/>
        <w:numId w:val="3"/>
      </w:numPr>
      <w:outlineLvl w:val="5"/>
    </w:pPr>
    <w:rPr>
      <w:b/>
      <w:color w:val="606060"/>
    </w:rPr>
  </w:style>
  <w:style w:type="paragraph" w:styleId="Heading7">
    <w:name w:val="heading 7"/>
    <w:basedOn w:val="Normal"/>
    <w:next w:val="Normal"/>
    <w:link w:val="Heading7Char"/>
    <w:uiPriority w:val="3"/>
    <w:semiHidden/>
    <w:rsid w:val="009A5F24"/>
    <w:pPr>
      <w:keepNext/>
      <w:keepLines/>
      <w:numPr>
        <w:ilvl w:val="6"/>
        <w:numId w:val="3"/>
      </w:numPr>
      <w:outlineLvl w:val="6"/>
    </w:pPr>
    <w:rPr>
      <w:b/>
      <w:color w:val="343741" w:themeColor="text1"/>
    </w:rPr>
  </w:style>
  <w:style w:type="paragraph" w:styleId="Heading8">
    <w:name w:val="heading 8"/>
    <w:basedOn w:val="Normal"/>
    <w:next w:val="Normal"/>
    <w:link w:val="Heading8Char"/>
    <w:uiPriority w:val="3"/>
    <w:semiHidden/>
    <w:rsid w:val="009A5F24"/>
    <w:pPr>
      <w:keepNext/>
      <w:keepLines/>
      <w:numPr>
        <w:ilvl w:val="7"/>
        <w:numId w:val="3"/>
      </w:numPr>
      <w:outlineLvl w:val="7"/>
    </w:pPr>
    <w:rPr>
      <w:b/>
      <w:color w:val="606060"/>
    </w:rPr>
  </w:style>
  <w:style w:type="paragraph" w:styleId="Heading9">
    <w:name w:val="heading 9"/>
    <w:basedOn w:val="Normal"/>
    <w:next w:val="Normal"/>
    <w:link w:val="Heading9Char"/>
    <w:uiPriority w:val="3"/>
    <w:semiHidden/>
    <w:rsid w:val="009A5F24"/>
    <w:pPr>
      <w:keepNext/>
      <w:keepLines/>
      <w:numPr>
        <w:ilvl w:val="8"/>
        <w:numId w:val="3"/>
      </w:numPr>
      <w:outlineLvl w:val="8"/>
    </w:pPr>
    <w:rPr>
      <w:b/>
      <w:color w:val="343741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3"/>
    <w:rsid w:val="00F23D85"/>
    <w:rPr>
      <w:rFonts w:ascii="Lato SemiBold" w:eastAsia="Times New Roman" w:hAnsi="Lato SemiBold"/>
      <w:color w:val="F4551A" w:themeColor="text2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F23D85"/>
    <w:rPr>
      <w:rFonts w:ascii="Lato SemiBold" w:eastAsia="Times New Roman" w:hAnsi="Lato SemiBold"/>
      <w:color w:val="008387" w:themeColor="accent3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F23D85"/>
    <w:rPr>
      <w:rFonts w:ascii="Lato SemiBold" w:eastAsia="Times New Roman" w:hAnsi="Lato SemiBold"/>
      <w:bCs/>
      <w:color w:val="343741" w:themeColor="text1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F23D85"/>
    <w:rPr>
      <w:rFonts w:ascii="Lato SemiBold" w:eastAsia="Times New Roman" w:hAnsi="Lato SemiBold"/>
      <w:bCs/>
      <w:color w:val="343741" w:themeColor="text1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3"/>
    <w:rsid w:val="003F7E65"/>
    <w:rPr>
      <w:rFonts w:ascii="Lato SemiBold" w:hAnsi="Lato SemiBold" w:cs="Arial"/>
      <w:sz w:val="28"/>
      <w:szCs w:val="26"/>
    </w:rPr>
  </w:style>
  <w:style w:type="paragraph" w:styleId="BlockText">
    <w:name w:val="Block Text"/>
    <w:basedOn w:val="Normal"/>
    <w:semiHidden/>
    <w:rsid w:val="00414CB3"/>
    <w:rPr>
      <w:rFonts w:eastAsiaTheme="minorEastAsia"/>
      <w:iCs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qFormat/>
    <w:rsid w:val="00F23D85"/>
    <w:pPr>
      <w:numPr>
        <w:ilvl w:val="1"/>
      </w:numPr>
      <w:spacing w:after="160"/>
    </w:pPr>
    <w:rPr>
      <w:rFonts w:asciiTheme="majorHAnsi" w:eastAsia="Times New Roman" w:hAnsiTheme="majorHAnsi"/>
      <w:color w:val="F4551A" w:themeColor="text2"/>
      <w:sz w:val="40"/>
    </w:rPr>
  </w:style>
  <w:style w:type="character" w:customStyle="1" w:styleId="Heading4Char">
    <w:name w:val="Heading 4 Char"/>
    <w:basedOn w:val="DefaultParagraphFont"/>
    <w:link w:val="Heading4"/>
    <w:uiPriority w:val="3"/>
    <w:rsid w:val="003F7E65"/>
    <w:rPr>
      <w:rFonts w:ascii="Lato SemiBold" w:eastAsia="Times New Roman" w:hAnsi="Lato SemiBold"/>
      <w:bCs/>
      <w:i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rFonts w:ascii="Lato" w:hAnsi="Lato"/>
      <w:color w:val="808080"/>
      <w:sz w:val="22"/>
    </w:rPr>
  </w:style>
  <w:style w:type="paragraph" w:styleId="ListParagraph">
    <w:name w:val="List Paragraph"/>
    <w:basedOn w:val="BlockText"/>
    <w:uiPriority w:val="34"/>
    <w:semiHidden/>
    <w:rsid w:val="003B6A61"/>
    <w:pPr>
      <w:spacing w:after="120"/>
    </w:pPr>
  </w:style>
  <w:style w:type="table" w:styleId="TableGrid">
    <w:name w:val="Table Grid"/>
    <w:basedOn w:val="TableNormal"/>
    <w:uiPriority w:val="5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3"/>
    <w:semiHidden/>
    <w:rsid w:val="003F7E65"/>
    <w:rPr>
      <w:rFonts w:ascii="Lato" w:hAnsi="Lato"/>
      <w:b/>
      <w:color w:val="343741" w:themeColor="text1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3F7E65"/>
    <w:rPr>
      <w:rFonts w:ascii="Lato" w:hAnsi="Lato"/>
      <w:b/>
      <w:color w:val="343741" w:themeColor="text1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3F7E65"/>
    <w:rPr>
      <w:rFonts w:ascii="Lato" w:hAnsi="Lato"/>
      <w:b/>
      <w:color w:val="343741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/>
    </w:p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/>
    </w:p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/>
    </w:p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/>
    </w:p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/>
    </w:p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/>
      <w:ind w:left="0" w:firstLine="0"/>
    </w:p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/>
    </w:p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/>
    </w:p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/>
    </w:p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</w:pPr>
  </w:style>
  <w:style w:type="character" w:styleId="Hyperlink">
    <w:name w:val="Hyperlink"/>
    <w:basedOn w:val="DefaultParagraphFont"/>
    <w:uiPriority w:val="99"/>
    <w:unhideWhenUsed/>
    <w:rsid w:val="002F0DB1"/>
    <w:rPr>
      <w:rFonts w:ascii="Lato" w:hAnsi="Lato"/>
      <w:color w:val="0563C1" w:themeColor="hyperlink"/>
      <w:sz w:val="22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/>
      <w:ind w:left="440"/>
    </w:p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/>
    </w:p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/>
    </w:p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BFD39C" w:themeColor="accent4" w:themeTint="66"/>
        <w:left w:val="single" w:sz="4" w:space="0" w:color="BFD39C" w:themeColor="accent4" w:themeTint="66"/>
        <w:bottom w:val="single" w:sz="4" w:space="0" w:color="BFD39C" w:themeColor="accent4" w:themeTint="66"/>
        <w:right w:val="single" w:sz="4" w:space="0" w:color="BFD39C" w:themeColor="accent4" w:themeTint="66"/>
        <w:insideH w:val="single" w:sz="4" w:space="0" w:color="BFD39C" w:themeColor="accent4" w:themeTint="66"/>
        <w:insideV w:val="single" w:sz="4" w:space="0" w:color="BFD3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FBD6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BD6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TGTable">
    <w:name w:val="NTG Table"/>
    <w:basedOn w:val="TableGrid"/>
    <w:uiPriority w:val="99"/>
    <w:rsid w:val="00CA36A0"/>
    <w:pPr>
      <w:spacing w:before="40"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lastRow">
      <w:rPr>
        <w:rFonts w:ascii="Arial" w:hAnsi="Arial"/>
        <w:b/>
        <w:color w:val="auto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  <w:tblPr/>
      <w:tcPr>
        <w:shd w:val="clear" w:color="auto" w:fill="F2F2F2" w:themeFill="background1" w:themeFillShade="F2"/>
      </w:tcPr>
    </w:tblStylePr>
    <w:tblStylePr w:type="band2Vert">
      <w:rPr>
        <w:rFonts w:ascii="Lato" w:hAnsi="Lato"/>
        <w:color w:val="auto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Caption">
    <w:name w:val="caption"/>
    <w:basedOn w:val="Normal"/>
    <w:next w:val="Normal"/>
    <w:uiPriority w:val="8"/>
    <w:rsid w:val="002645D5"/>
    <w:rPr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table" w:customStyle="1" w:styleId="NTGTable1">
    <w:name w:val="NTG Table1"/>
    <w:basedOn w:val="TableGrid"/>
    <w:uiPriority w:val="99"/>
    <w:rsid w:val="007A5EFD"/>
    <w:pPr>
      <w:spacing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/>
      </w:tcPr>
    </w:tblStylePr>
    <w:tblStylePr w:type="lastRow"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character" w:customStyle="1" w:styleId="Requiredfieldmark">
    <w:name w:val="Required field mark"/>
    <w:uiPriority w:val="3"/>
    <w:qFormat/>
    <w:rsid w:val="00F23D85"/>
    <w:rPr>
      <w:rFonts w:ascii="Lato" w:hAnsi="Lato"/>
      <w:b/>
      <w:bCs/>
      <w:color w:val="F4551A" w:themeColor="text2"/>
      <w:sz w:val="22"/>
    </w:rPr>
  </w:style>
  <w:style w:type="character" w:customStyle="1" w:styleId="Questionlabel">
    <w:name w:val="Question label"/>
    <w:basedOn w:val="DefaultParagraphFont"/>
    <w:uiPriority w:val="3"/>
    <w:qFormat/>
    <w:rsid w:val="007A5EFD"/>
    <w:rPr>
      <w:rFonts w:ascii="Lato" w:hAnsi="Lato"/>
      <w:b/>
      <w:bCs/>
      <w:sz w:val="22"/>
    </w:rPr>
  </w:style>
  <w:style w:type="character" w:customStyle="1" w:styleId="Hidden">
    <w:name w:val="Hidden"/>
    <w:basedOn w:val="DefaultParagraphFont"/>
    <w:uiPriority w:val="6"/>
    <w:rsid w:val="00354DD9"/>
    <w:rPr>
      <w:rFonts w:ascii="Lato" w:hAnsi="Lato"/>
      <w:color w:val="FFFFFF" w:themeColor="background1"/>
      <w:sz w:val="2"/>
    </w:rPr>
  </w:style>
  <w:style w:type="paragraph" w:styleId="Header">
    <w:name w:val="header"/>
    <w:aliases w:val="Page header"/>
    <w:basedOn w:val="Normal"/>
    <w:link w:val="HeaderChar"/>
    <w:uiPriority w:val="8"/>
    <w:unhideWhenUsed/>
    <w:rsid w:val="005621C4"/>
    <w:pPr>
      <w:tabs>
        <w:tab w:val="center" w:pos="4513"/>
        <w:tab w:val="right" w:pos="9026"/>
      </w:tabs>
      <w:spacing w:after="240"/>
      <w:jc w:val="right"/>
    </w:p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5621C4"/>
    <w:rPr>
      <w:rFonts w:ascii="Lato" w:hAnsi="Lato"/>
    </w:rPr>
  </w:style>
  <w:style w:type="character" w:styleId="FollowedHyperlink">
    <w:name w:val="FollowedHyperlink"/>
    <w:basedOn w:val="DefaultParagraphFont"/>
    <w:uiPriority w:val="99"/>
    <w:semiHidden/>
    <w:unhideWhenUsed/>
    <w:rsid w:val="001D7384"/>
    <w:rPr>
      <w:color w:val="0D5D9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65DD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65DD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65D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C2B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F2126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1F2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212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2126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21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2126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legislation.nt.gov.au/en/Legislation/PETROLEUM-ACT-1984" TargetMode="Externa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Onshoregas.dlpe@nt.gov.au" TargetMode="External"/><Relationship Id="rId7" Type="http://schemas.openxmlformats.org/officeDocument/2006/relationships/styles" Target="styles.xml"/><Relationship Id="rId12" Type="http://schemas.openxmlformats.org/officeDocument/2006/relationships/hyperlink" Target="https://legislation.nt.gov.au/Legislation/PETROLEUM-ENVIRONMENT-REGULATIONS-2016" TargetMode="External"/><Relationship Id="rId17" Type="http://schemas.openxmlformats.org/officeDocument/2006/relationships/footer" Target="footer2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legislation.nt.gov.au/en/Legislation/PETROLEUM-ACT-1984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hyperlink" Target="mailto:Onshoregas.dlpe@nt.gov.au" TargetMode="External"/><Relationship Id="rId27" Type="http://schemas.microsoft.com/office/2020/10/relationships/intelligence" Target="intelligence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e\OneDrive%20-%20Northern%20Territory%20Government\test\NTG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FBACC4CB5F4CA79469FB8CC657C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AFF3B-55C6-4DCE-8D17-EEF02421FE21}"/>
      </w:docPartPr>
      <w:docPartBody>
        <w:p w:rsidR="00C61DFA" w:rsidRDefault="006D0104">
          <w:pPr>
            <w:pStyle w:val="7EFBACC4CB5F4CA79469FB8CC657C50B"/>
          </w:pPr>
          <w:r>
            <w:rPr>
              <w:rStyle w:val="PlaceholderText"/>
            </w:rPr>
            <w:t>&lt;Document title&gt;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04"/>
    <w:rsid w:val="00005C5F"/>
    <w:rsid w:val="0002599A"/>
    <w:rsid w:val="000342D5"/>
    <w:rsid w:val="00045F42"/>
    <w:rsid w:val="000F0AE7"/>
    <w:rsid w:val="00165A12"/>
    <w:rsid w:val="001C0041"/>
    <w:rsid w:val="001E2EDE"/>
    <w:rsid w:val="00290B4A"/>
    <w:rsid w:val="00334129"/>
    <w:rsid w:val="00341D70"/>
    <w:rsid w:val="00414F4B"/>
    <w:rsid w:val="00415499"/>
    <w:rsid w:val="00623E9F"/>
    <w:rsid w:val="00675739"/>
    <w:rsid w:val="00676637"/>
    <w:rsid w:val="006D0104"/>
    <w:rsid w:val="0071292D"/>
    <w:rsid w:val="007A25BC"/>
    <w:rsid w:val="007D42D4"/>
    <w:rsid w:val="008603EA"/>
    <w:rsid w:val="00952BBC"/>
    <w:rsid w:val="00A31540"/>
    <w:rsid w:val="00A70CD2"/>
    <w:rsid w:val="00A918A8"/>
    <w:rsid w:val="00AC58C6"/>
    <w:rsid w:val="00B24B9B"/>
    <w:rsid w:val="00B3504F"/>
    <w:rsid w:val="00B36A41"/>
    <w:rsid w:val="00B546EA"/>
    <w:rsid w:val="00B555E0"/>
    <w:rsid w:val="00C46DC1"/>
    <w:rsid w:val="00C61DFA"/>
    <w:rsid w:val="00D05DC2"/>
    <w:rsid w:val="00DC252E"/>
    <w:rsid w:val="00E71C32"/>
    <w:rsid w:val="00EE19A5"/>
    <w:rsid w:val="00EE2CE7"/>
    <w:rsid w:val="00EE653C"/>
    <w:rsid w:val="00FA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0104"/>
  </w:style>
  <w:style w:type="paragraph" w:customStyle="1" w:styleId="7EFBACC4CB5F4CA79469FB8CC657C50B">
    <w:name w:val="7EFBACC4CB5F4CA79469FB8CC657C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NTG theme new">
  <a:themeElements>
    <a:clrScheme name="NTG 2025">
      <a:dk1>
        <a:srgbClr val="343741"/>
      </a:dk1>
      <a:lt1>
        <a:sysClr val="window" lastClr="FFFFFF"/>
      </a:lt1>
      <a:dk2>
        <a:srgbClr val="F4551A"/>
      </a:dk2>
      <a:lt2>
        <a:srgbClr val="FFFFFF"/>
      </a:lt2>
      <a:accent1>
        <a:srgbClr val="F4551A"/>
      </a:accent1>
      <a:accent2>
        <a:srgbClr val="003251"/>
      </a:accent2>
      <a:accent3>
        <a:srgbClr val="008387"/>
      </a:accent3>
      <a:accent4>
        <a:srgbClr val="566C30"/>
      </a:accent4>
      <a:accent5>
        <a:srgbClr val="552855"/>
      </a:accent5>
      <a:accent6>
        <a:srgbClr val="009DC1"/>
      </a:accent6>
      <a:hlink>
        <a:srgbClr val="0563C1"/>
      </a:hlink>
      <a:folHlink>
        <a:srgbClr val="0D5D90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2026-09-16T00:00:00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3BB114757F448BAF8DE6933DAA0FD" ma:contentTypeVersion="15" ma:contentTypeDescription="Create a new document." ma:contentTypeScope="" ma:versionID="301db7d0f72d9ebfd256e17b61b1f47f">
  <xsd:schema xmlns:xsd="http://www.w3.org/2001/XMLSchema" xmlns:xs="http://www.w3.org/2001/XMLSchema" xmlns:p="http://schemas.microsoft.com/office/2006/metadata/properties" xmlns:ns2="f89bb96d-ab55-4c6f-b744-e8d1fe78479f" xmlns:ns3="c3241a7c-0af7-4956-822a-1530f862f42d" targetNamespace="http://schemas.microsoft.com/office/2006/metadata/properties" ma:root="true" ma:fieldsID="ccee4e93147a21494d91d1572d0b25cf" ns2:_="" ns3:_="">
    <xsd:import namespace="f89bb96d-ab55-4c6f-b744-e8d1fe78479f"/>
    <xsd:import namespace="c3241a7c-0af7-4956-822a-1530f862f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bb96d-ab55-4c6f-b744-e8d1fe784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d5ad4c-798f-4112-b232-d6cf578bb7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1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1" nillable="true" ma:displayName="Approval status" ma:internalName="_ApprovalStatus" ma:readOnly="true">
      <xsd:simpleType>
        <xsd:restriction base="dms:Unknown"/>
      </xsd:simpleType>
    </xsd:element>
    <xsd:element name="_Flow_SignoffStatus" ma:index="22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41a7c-0af7-4956-822a-1530f862f4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0e824e-9fc1-4300-9ef2-91d8232c728f}" ma:internalName="TaxCatchAll" ma:showField="CatchAllData" ma:web="c3241a7c-0af7-4956-822a-1530f862f4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9bb96d-ab55-4c6f-b744-e8d1fe78479f">
      <Terms xmlns="http://schemas.microsoft.com/office/infopath/2007/PartnerControls"/>
    </lcf76f155ced4ddcb4097134ff3c332f>
    <TaxCatchAll xmlns="c3241a7c-0af7-4956-822a-1530f862f42d" xsi:nil="true"/>
    <_Flow_SignoffStatus xmlns="f89bb96d-ab55-4c6f-b744-e8d1fe78479f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2CFDCA-D8C5-4344-AFE8-E818A1933F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5B5F2-CD1C-4C2E-847B-D512AA14C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bb96d-ab55-4c6f-b744-e8d1fe78479f"/>
    <ds:schemaRef ds:uri="c3241a7c-0af7-4956-822a-1530f862f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6A6090-B696-4AF7-A151-CBDF70B662CB}">
  <ds:schemaRefs>
    <ds:schemaRef ds:uri="http://schemas.microsoft.com/office/2006/metadata/properties"/>
    <ds:schemaRef ds:uri="http://schemas.microsoft.com/office/infopath/2007/PartnerControls"/>
    <ds:schemaRef ds:uri="f89bb96d-ab55-4c6f-b744-e8d1fe78479f"/>
    <ds:schemaRef ds:uri="c3241a7c-0af7-4956-822a-1530f862f42d"/>
  </ds:schemaRefs>
</ds:datastoreItem>
</file>

<file path=customXml/itemProps5.xml><?xml version="1.0" encoding="utf-8"?>
<ds:datastoreItem xmlns:ds="http://schemas.openxmlformats.org/officeDocument/2006/customXml" ds:itemID="{4C540D05-6F24-4753-946B-239D17F11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NTG_Form.dotx</Template>
  <TotalTime>124</TotalTime>
  <Pages>1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Regulated activity modification notice PER r22</vt:lpstr>
    </vt:vector>
  </TitlesOfParts>
  <Company>Lands, Planning and Environment</Company>
  <LinksUpToDate>false</LinksUpToDate>
  <CharactersWithSpaces>8117</CharactersWithSpaces>
  <SharedDoc>false</SharedDoc>
  <HLinks>
    <vt:vector size="30" baseType="variant">
      <vt:variant>
        <vt:i4>4587642</vt:i4>
      </vt:variant>
      <vt:variant>
        <vt:i4>12</vt:i4>
      </vt:variant>
      <vt:variant>
        <vt:i4>0</vt:i4>
      </vt:variant>
      <vt:variant>
        <vt:i4>5</vt:i4>
      </vt:variant>
      <vt:variant>
        <vt:lpwstr>mailto:Onshoregas.dlpe@nt.gov.au</vt:lpwstr>
      </vt:variant>
      <vt:variant>
        <vt:lpwstr/>
      </vt:variant>
      <vt:variant>
        <vt:i4>4587642</vt:i4>
      </vt:variant>
      <vt:variant>
        <vt:i4>9</vt:i4>
      </vt:variant>
      <vt:variant>
        <vt:i4>0</vt:i4>
      </vt:variant>
      <vt:variant>
        <vt:i4>5</vt:i4>
      </vt:variant>
      <vt:variant>
        <vt:lpwstr>mailto:Onshoregas.dlpe@nt.gov.au</vt:lpwstr>
      </vt:variant>
      <vt:variant>
        <vt:lpwstr/>
      </vt:variant>
      <vt:variant>
        <vt:i4>8323178</vt:i4>
      </vt:variant>
      <vt:variant>
        <vt:i4>6</vt:i4>
      </vt:variant>
      <vt:variant>
        <vt:i4>0</vt:i4>
      </vt:variant>
      <vt:variant>
        <vt:i4>5</vt:i4>
      </vt:variant>
      <vt:variant>
        <vt:lpwstr>https://legislation.nt.gov.au/en/Legislation/PETROLEUM-ACT-1984</vt:lpwstr>
      </vt:variant>
      <vt:variant>
        <vt:lpwstr>page=139&amp;zoom=auto,88,654</vt:lpwstr>
      </vt:variant>
      <vt:variant>
        <vt:i4>6291552</vt:i4>
      </vt:variant>
      <vt:variant>
        <vt:i4>3</vt:i4>
      </vt:variant>
      <vt:variant>
        <vt:i4>0</vt:i4>
      </vt:variant>
      <vt:variant>
        <vt:i4>5</vt:i4>
      </vt:variant>
      <vt:variant>
        <vt:lpwstr>https://legislation.nt.gov.au/en/Legislation/PETROLEUM-ACT-1984</vt:lpwstr>
      </vt:variant>
      <vt:variant>
        <vt:lpwstr/>
      </vt:variant>
      <vt:variant>
        <vt:i4>196699</vt:i4>
      </vt:variant>
      <vt:variant>
        <vt:i4>0</vt:i4>
      </vt:variant>
      <vt:variant>
        <vt:i4>0</vt:i4>
      </vt:variant>
      <vt:variant>
        <vt:i4>5</vt:i4>
      </vt:variant>
      <vt:variant>
        <vt:lpwstr>https://legislation.nt.gov.au/Legislation/PETROLEUM-ENVIRONMENT-REGULATIONS-2016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Regulated activity modification notice PER r22</dc:title>
  <dc:subject/>
  <dc:creator>NorthernTerritoryGovernment@ntgov.onmicrosoft.com</dc:creator>
  <cp:keywords/>
  <cp:lastModifiedBy>Vanessa Madrill</cp:lastModifiedBy>
  <cp:revision>47</cp:revision>
  <cp:lastPrinted>2026-07-27T09:40:00Z</cp:lastPrinted>
  <dcterms:created xsi:type="dcterms:W3CDTF">2026-09-10T11:35:00Z</dcterms:created>
  <dcterms:modified xsi:type="dcterms:W3CDTF">2026-09-29T22:08:00Z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0x01010011B3BB114757F448BAF8DE6933DAA0FD</vt:lpwstr>
  </property>
  <property fmtid="{D5CDD505-2E9C-101B-9397-08002B2CF9AE}" pid="3" name="MediaServiceImageTags">
    <vt:lpwstr/>
  </property>
</Properties>
</file>