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Content>
        <w:p w:rsidR="00886C9D" w:rsidRPr="00886C9D" w:rsidRDefault="007215C0" w:rsidP="00886C9D">
          <w:pPr>
            <w:pStyle w:val="Title"/>
          </w:pPr>
          <w:r>
            <w:rPr>
              <w:rStyle w:val="TitleChar"/>
            </w:rPr>
            <w:t>Conditions of tendering for NPWC NT edition</w:t>
          </w:r>
        </w:p>
      </w:sdtContent>
    </w:sdt>
    <w:p w:rsidR="00CB34BF" w:rsidRDefault="00045AAC" w:rsidP="002331DF">
      <w:pPr>
        <w:pStyle w:val="Subtitle0"/>
        <w:spacing w:before="2400"/>
      </w:pPr>
      <w:r>
        <w:t xml:space="preserve">1 </w:t>
      </w:r>
      <w:r w:rsidR="00EB3277">
        <w:t>July 2020</w:t>
      </w:r>
    </w:p>
    <w:p w:rsidR="00CB34BF" w:rsidRDefault="00CB34BF" w:rsidP="001852AF">
      <w:pPr>
        <w:pStyle w:val="Subtitle0"/>
      </w:pPr>
      <w:r>
        <w:t>Version 5.</w:t>
      </w:r>
      <w:r w:rsidR="00EB3277">
        <w:t>5</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footerReference w:type="default" r:id="rId10"/>
          <w:headerReference w:type="first" r:id="rId11"/>
          <w:footerReference w:type="first" r:id="rId12"/>
          <w:pgSz w:w="11906" w:h="16838" w:code="9"/>
          <w:pgMar w:top="794" w:right="794" w:bottom="794" w:left="794" w:header="794" w:footer="794" w:gutter="0"/>
          <w:cols w:space="708"/>
          <w:titlePg/>
          <w:docGrid w:linePitch="360"/>
        </w:sectPr>
      </w:pPr>
    </w:p>
    <w:p w:rsidR="00CB34BF" w:rsidRDefault="00CB34BF" w:rsidP="002331DF">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A445FE"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bookmarkStart w:id="0" w:name="_GoBack"/>
          <w:bookmarkEnd w:id="0"/>
          <w:r w:rsidR="00A445FE" w:rsidRPr="006A3E5E">
            <w:rPr>
              <w:rStyle w:val="Hyperlink"/>
              <w:noProof/>
            </w:rPr>
            <w:fldChar w:fldCharType="begin"/>
          </w:r>
          <w:r w:rsidR="00A445FE" w:rsidRPr="006A3E5E">
            <w:rPr>
              <w:rStyle w:val="Hyperlink"/>
              <w:noProof/>
            </w:rPr>
            <w:instrText xml:space="preserve"> </w:instrText>
          </w:r>
          <w:r w:rsidR="00A445FE">
            <w:rPr>
              <w:noProof/>
            </w:rPr>
            <w:instrText>HYPERLINK \l "_Toc44330029"</w:instrText>
          </w:r>
          <w:r w:rsidR="00A445FE" w:rsidRPr="006A3E5E">
            <w:rPr>
              <w:rStyle w:val="Hyperlink"/>
              <w:noProof/>
            </w:rPr>
            <w:instrText xml:space="preserve"> </w:instrText>
          </w:r>
          <w:r w:rsidR="00A445FE" w:rsidRPr="006A3E5E">
            <w:rPr>
              <w:rStyle w:val="Hyperlink"/>
              <w:noProof/>
            </w:rPr>
          </w:r>
          <w:r w:rsidR="00A445FE" w:rsidRPr="006A3E5E">
            <w:rPr>
              <w:rStyle w:val="Hyperlink"/>
              <w:noProof/>
            </w:rPr>
            <w:fldChar w:fldCharType="separate"/>
          </w:r>
          <w:r w:rsidR="00A445FE" w:rsidRPr="006A3E5E">
            <w:rPr>
              <w:rStyle w:val="Hyperlink"/>
              <w:noProof/>
              <w:lang w:eastAsia="en-AU"/>
            </w:rPr>
            <w:t>1.</w:t>
          </w:r>
          <w:r w:rsidR="00A445FE" w:rsidRPr="006A3E5E">
            <w:rPr>
              <w:rStyle w:val="Hyperlink"/>
              <w:noProof/>
            </w:rPr>
            <w:t xml:space="preserve"> Conditions of Tendering</w:t>
          </w:r>
          <w:r w:rsidR="00A445FE">
            <w:rPr>
              <w:noProof/>
              <w:webHidden/>
            </w:rPr>
            <w:tab/>
          </w:r>
          <w:r w:rsidR="00A445FE">
            <w:rPr>
              <w:noProof/>
              <w:webHidden/>
            </w:rPr>
            <w:fldChar w:fldCharType="begin"/>
          </w:r>
          <w:r w:rsidR="00A445FE">
            <w:rPr>
              <w:noProof/>
              <w:webHidden/>
            </w:rPr>
            <w:instrText xml:space="preserve"> PAGEREF _Toc44330029 \h </w:instrText>
          </w:r>
          <w:r w:rsidR="00A445FE">
            <w:rPr>
              <w:noProof/>
              <w:webHidden/>
            </w:rPr>
          </w:r>
          <w:r w:rsidR="00A445FE">
            <w:rPr>
              <w:noProof/>
              <w:webHidden/>
            </w:rPr>
            <w:fldChar w:fldCharType="separate"/>
          </w:r>
          <w:r w:rsidR="00A445FE">
            <w:rPr>
              <w:noProof/>
              <w:webHidden/>
            </w:rPr>
            <w:t>6</w:t>
          </w:r>
          <w:r w:rsidR="00A445FE">
            <w:rPr>
              <w:noProof/>
              <w:webHidden/>
            </w:rPr>
            <w:fldChar w:fldCharType="end"/>
          </w:r>
          <w:r w:rsidR="00A445FE" w:rsidRPr="006A3E5E">
            <w:rPr>
              <w:rStyle w:val="Hyperlink"/>
              <w:noProof/>
            </w:rPr>
            <w:fldChar w:fldCharType="end"/>
          </w:r>
        </w:p>
        <w:p w:rsidR="00A445FE" w:rsidRDefault="00A445FE">
          <w:pPr>
            <w:pStyle w:val="TOC2"/>
            <w:rPr>
              <w:rFonts w:asciiTheme="minorHAnsi" w:eastAsiaTheme="minorEastAsia" w:hAnsiTheme="minorHAnsi" w:cstheme="minorBidi"/>
              <w:noProof/>
              <w:lang w:eastAsia="en-AU"/>
            </w:rPr>
          </w:pPr>
          <w:hyperlink w:anchor="_Toc44330030" w:history="1">
            <w:r w:rsidRPr="006A3E5E">
              <w:rPr>
                <w:rStyle w:val="Hyperlink"/>
                <w:noProof/>
              </w:rPr>
              <w:t>1.1. Interpretation of Terms</w:t>
            </w:r>
            <w:r>
              <w:rPr>
                <w:noProof/>
                <w:webHidden/>
              </w:rPr>
              <w:tab/>
            </w:r>
            <w:r>
              <w:rPr>
                <w:noProof/>
                <w:webHidden/>
              </w:rPr>
              <w:fldChar w:fldCharType="begin"/>
            </w:r>
            <w:r>
              <w:rPr>
                <w:noProof/>
                <w:webHidden/>
              </w:rPr>
              <w:instrText xml:space="preserve"> PAGEREF _Toc44330030 \h </w:instrText>
            </w:r>
            <w:r>
              <w:rPr>
                <w:noProof/>
                <w:webHidden/>
              </w:rPr>
            </w:r>
            <w:r>
              <w:rPr>
                <w:noProof/>
                <w:webHidden/>
              </w:rPr>
              <w:fldChar w:fldCharType="separate"/>
            </w:r>
            <w:r>
              <w:rPr>
                <w:noProof/>
                <w:webHidden/>
              </w:rPr>
              <w:t>6</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31" w:history="1">
            <w:r w:rsidRPr="006A3E5E">
              <w:rPr>
                <w:rStyle w:val="Hyperlink"/>
                <w:noProof/>
              </w:rPr>
              <w:t>1.2. Preparing a Tender Response</w:t>
            </w:r>
            <w:r>
              <w:rPr>
                <w:noProof/>
                <w:webHidden/>
              </w:rPr>
              <w:tab/>
            </w:r>
            <w:r>
              <w:rPr>
                <w:noProof/>
                <w:webHidden/>
              </w:rPr>
              <w:fldChar w:fldCharType="begin"/>
            </w:r>
            <w:r>
              <w:rPr>
                <w:noProof/>
                <w:webHidden/>
              </w:rPr>
              <w:instrText xml:space="preserve"> PAGEREF _Toc44330031 \h </w:instrText>
            </w:r>
            <w:r>
              <w:rPr>
                <w:noProof/>
                <w:webHidden/>
              </w:rPr>
            </w:r>
            <w:r>
              <w:rPr>
                <w:noProof/>
                <w:webHidden/>
              </w:rPr>
              <w:fldChar w:fldCharType="separate"/>
            </w:r>
            <w:r>
              <w:rPr>
                <w:noProof/>
                <w:webHidden/>
              </w:rPr>
              <w:t>6</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32" w:history="1">
            <w:r w:rsidRPr="006A3E5E">
              <w:rPr>
                <w:rStyle w:val="Hyperlink"/>
                <w:noProof/>
              </w:rPr>
              <w:t>1.2.1. General Requirements</w:t>
            </w:r>
            <w:r>
              <w:rPr>
                <w:noProof/>
                <w:webHidden/>
              </w:rPr>
              <w:tab/>
            </w:r>
            <w:r>
              <w:rPr>
                <w:noProof/>
                <w:webHidden/>
              </w:rPr>
              <w:fldChar w:fldCharType="begin"/>
            </w:r>
            <w:r>
              <w:rPr>
                <w:noProof/>
                <w:webHidden/>
              </w:rPr>
              <w:instrText xml:space="preserve"> PAGEREF _Toc44330032 \h </w:instrText>
            </w:r>
            <w:r>
              <w:rPr>
                <w:noProof/>
                <w:webHidden/>
              </w:rPr>
            </w:r>
            <w:r>
              <w:rPr>
                <w:noProof/>
                <w:webHidden/>
              </w:rPr>
              <w:fldChar w:fldCharType="separate"/>
            </w:r>
            <w:r>
              <w:rPr>
                <w:noProof/>
                <w:webHidden/>
              </w:rPr>
              <w:t>6</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33" w:history="1">
            <w:r w:rsidRPr="006A3E5E">
              <w:rPr>
                <w:rStyle w:val="Hyperlink"/>
                <w:noProof/>
              </w:rPr>
              <w:t>1.2.2. Tenderers to Inform Themselves</w:t>
            </w:r>
            <w:r>
              <w:rPr>
                <w:noProof/>
                <w:webHidden/>
              </w:rPr>
              <w:tab/>
            </w:r>
            <w:r>
              <w:rPr>
                <w:noProof/>
                <w:webHidden/>
              </w:rPr>
              <w:fldChar w:fldCharType="begin"/>
            </w:r>
            <w:r>
              <w:rPr>
                <w:noProof/>
                <w:webHidden/>
              </w:rPr>
              <w:instrText xml:space="preserve"> PAGEREF _Toc44330033 \h </w:instrText>
            </w:r>
            <w:r>
              <w:rPr>
                <w:noProof/>
                <w:webHidden/>
              </w:rPr>
            </w:r>
            <w:r>
              <w:rPr>
                <w:noProof/>
                <w:webHidden/>
              </w:rPr>
              <w:fldChar w:fldCharType="separate"/>
            </w:r>
            <w:r>
              <w:rPr>
                <w:noProof/>
                <w:webHidden/>
              </w:rPr>
              <w:t>7</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34" w:history="1">
            <w:r w:rsidRPr="006A3E5E">
              <w:rPr>
                <w:rStyle w:val="Hyperlink"/>
                <w:noProof/>
              </w:rPr>
              <w:t>1.2.3. Tender Costs</w:t>
            </w:r>
            <w:r>
              <w:rPr>
                <w:noProof/>
                <w:webHidden/>
              </w:rPr>
              <w:tab/>
            </w:r>
            <w:r>
              <w:rPr>
                <w:noProof/>
                <w:webHidden/>
              </w:rPr>
              <w:fldChar w:fldCharType="begin"/>
            </w:r>
            <w:r>
              <w:rPr>
                <w:noProof/>
                <w:webHidden/>
              </w:rPr>
              <w:instrText xml:space="preserve"> PAGEREF _Toc44330034 \h </w:instrText>
            </w:r>
            <w:r>
              <w:rPr>
                <w:noProof/>
                <w:webHidden/>
              </w:rPr>
            </w:r>
            <w:r>
              <w:rPr>
                <w:noProof/>
                <w:webHidden/>
              </w:rPr>
              <w:fldChar w:fldCharType="separate"/>
            </w:r>
            <w:r>
              <w:rPr>
                <w:noProof/>
                <w:webHidden/>
              </w:rPr>
              <w:t>7</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35" w:history="1">
            <w:r w:rsidRPr="006A3E5E">
              <w:rPr>
                <w:rStyle w:val="Hyperlink"/>
                <w:noProof/>
              </w:rPr>
              <w:t>1.2.4. Compliance with NT Procurement Code</w:t>
            </w:r>
            <w:r>
              <w:rPr>
                <w:noProof/>
                <w:webHidden/>
              </w:rPr>
              <w:tab/>
            </w:r>
            <w:r>
              <w:rPr>
                <w:noProof/>
                <w:webHidden/>
              </w:rPr>
              <w:fldChar w:fldCharType="begin"/>
            </w:r>
            <w:r>
              <w:rPr>
                <w:noProof/>
                <w:webHidden/>
              </w:rPr>
              <w:instrText xml:space="preserve"> PAGEREF _Toc44330035 \h </w:instrText>
            </w:r>
            <w:r>
              <w:rPr>
                <w:noProof/>
                <w:webHidden/>
              </w:rPr>
            </w:r>
            <w:r>
              <w:rPr>
                <w:noProof/>
                <w:webHidden/>
              </w:rPr>
              <w:fldChar w:fldCharType="separate"/>
            </w:r>
            <w:r>
              <w:rPr>
                <w:noProof/>
                <w:webHidden/>
              </w:rPr>
              <w:t>7</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36" w:history="1">
            <w:r w:rsidRPr="006A3E5E">
              <w:rPr>
                <w:rStyle w:val="Hyperlink"/>
                <w:noProof/>
              </w:rPr>
              <w:t>1.2.5. Enquiries</w:t>
            </w:r>
            <w:r>
              <w:rPr>
                <w:noProof/>
                <w:webHidden/>
              </w:rPr>
              <w:tab/>
            </w:r>
            <w:r>
              <w:rPr>
                <w:noProof/>
                <w:webHidden/>
              </w:rPr>
              <w:fldChar w:fldCharType="begin"/>
            </w:r>
            <w:r>
              <w:rPr>
                <w:noProof/>
                <w:webHidden/>
              </w:rPr>
              <w:instrText xml:space="preserve"> PAGEREF _Toc44330036 \h </w:instrText>
            </w:r>
            <w:r>
              <w:rPr>
                <w:noProof/>
                <w:webHidden/>
              </w:rPr>
            </w:r>
            <w:r>
              <w:rPr>
                <w:noProof/>
                <w:webHidden/>
              </w:rPr>
              <w:fldChar w:fldCharType="separate"/>
            </w:r>
            <w:r>
              <w:rPr>
                <w:noProof/>
                <w:webHidden/>
              </w:rPr>
              <w:t>7</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37" w:history="1">
            <w:r w:rsidRPr="006A3E5E">
              <w:rPr>
                <w:rStyle w:val="Hyperlink"/>
                <w:noProof/>
              </w:rPr>
              <w:t>1.2.6. Probity Advisor</w:t>
            </w:r>
            <w:r>
              <w:rPr>
                <w:noProof/>
                <w:webHidden/>
              </w:rPr>
              <w:tab/>
            </w:r>
            <w:r>
              <w:rPr>
                <w:noProof/>
                <w:webHidden/>
              </w:rPr>
              <w:fldChar w:fldCharType="begin"/>
            </w:r>
            <w:r>
              <w:rPr>
                <w:noProof/>
                <w:webHidden/>
              </w:rPr>
              <w:instrText xml:space="preserve"> PAGEREF _Toc44330037 \h </w:instrText>
            </w:r>
            <w:r>
              <w:rPr>
                <w:noProof/>
                <w:webHidden/>
              </w:rPr>
            </w:r>
            <w:r>
              <w:rPr>
                <w:noProof/>
                <w:webHidden/>
              </w:rPr>
              <w:fldChar w:fldCharType="separate"/>
            </w:r>
            <w:r>
              <w:rPr>
                <w:noProof/>
                <w:webHidden/>
              </w:rPr>
              <w:t>8</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38" w:history="1">
            <w:r w:rsidRPr="006A3E5E">
              <w:rPr>
                <w:rStyle w:val="Hyperlink"/>
                <w:noProof/>
              </w:rPr>
              <w:t>1.2.7. Addendum</w:t>
            </w:r>
            <w:r>
              <w:rPr>
                <w:noProof/>
                <w:webHidden/>
              </w:rPr>
              <w:tab/>
            </w:r>
            <w:r>
              <w:rPr>
                <w:noProof/>
                <w:webHidden/>
              </w:rPr>
              <w:fldChar w:fldCharType="begin"/>
            </w:r>
            <w:r>
              <w:rPr>
                <w:noProof/>
                <w:webHidden/>
              </w:rPr>
              <w:instrText xml:space="preserve"> PAGEREF _Toc44330038 \h </w:instrText>
            </w:r>
            <w:r>
              <w:rPr>
                <w:noProof/>
                <w:webHidden/>
              </w:rPr>
            </w:r>
            <w:r>
              <w:rPr>
                <w:noProof/>
                <w:webHidden/>
              </w:rPr>
              <w:fldChar w:fldCharType="separate"/>
            </w:r>
            <w:r>
              <w:rPr>
                <w:noProof/>
                <w:webHidden/>
              </w:rPr>
              <w:t>8</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39" w:history="1">
            <w:r w:rsidRPr="006A3E5E">
              <w:rPr>
                <w:rStyle w:val="Hyperlink"/>
                <w:noProof/>
              </w:rPr>
              <w:t>1.2.8. Best Offer</w:t>
            </w:r>
            <w:r>
              <w:rPr>
                <w:noProof/>
                <w:webHidden/>
              </w:rPr>
              <w:tab/>
            </w:r>
            <w:r>
              <w:rPr>
                <w:noProof/>
                <w:webHidden/>
              </w:rPr>
              <w:fldChar w:fldCharType="begin"/>
            </w:r>
            <w:r>
              <w:rPr>
                <w:noProof/>
                <w:webHidden/>
              </w:rPr>
              <w:instrText xml:space="preserve"> PAGEREF _Toc44330039 \h </w:instrText>
            </w:r>
            <w:r>
              <w:rPr>
                <w:noProof/>
                <w:webHidden/>
              </w:rPr>
            </w:r>
            <w:r>
              <w:rPr>
                <w:noProof/>
                <w:webHidden/>
              </w:rPr>
              <w:fldChar w:fldCharType="separate"/>
            </w:r>
            <w:r>
              <w:rPr>
                <w:noProof/>
                <w:webHidden/>
              </w:rPr>
              <w:t>8</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40" w:history="1">
            <w:r w:rsidRPr="006A3E5E">
              <w:rPr>
                <w:rStyle w:val="Hyperlink"/>
                <w:noProof/>
              </w:rPr>
              <w:t>1.3. Tender Response Validity</w:t>
            </w:r>
            <w:r>
              <w:rPr>
                <w:noProof/>
                <w:webHidden/>
              </w:rPr>
              <w:tab/>
            </w:r>
            <w:r>
              <w:rPr>
                <w:noProof/>
                <w:webHidden/>
              </w:rPr>
              <w:fldChar w:fldCharType="begin"/>
            </w:r>
            <w:r>
              <w:rPr>
                <w:noProof/>
                <w:webHidden/>
              </w:rPr>
              <w:instrText xml:space="preserve"> PAGEREF _Toc44330040 \h </w:instrText>
            </w:r>
            <w:r>
              <w:rPr>
                <w:noProof/>
                <w:webHidden/>
              </w:rPr>
            </w:r>
            <w:r>
              <w:rPr>
                <w:noProof/>
                <w:webHidden/>
              </w:rPr>
              <w:fldChar w:fldCharType="separate"/>
            </w:r>
            <w:r>
              <w:rPr>
                <w:noProof/>
                <w:webHidden/>
              </w:rPr>
              <w:t>8</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41" w:history="1">
            <w:r w:rsidRPr="006A3E5E">
              <w:rPr>
                <w:rStyle w:val="Hyperlink"/>
                <w:noProof/>
              </w:rPr>
              <w:t>1.4. Site Inspection</w:t>
            </w:r>
            <w:r>
              <w:rPr>
                <w:noProof/>
                <w:webHidden/>
              </w:rPr>
              <w:tab/>
            </w:r>
            <w:r>
              <w:rPr>
                <w:noProof/>
                <w:webHidden/>
              </w:rPr>
              <w:fldChar w:fldCharType="begin"/>
            </w:r>
            <w:r>
              <w:rPr>
                <w:noProof/>
                <w:webHidden/>
              </w:rPr>
              <w:instrText xml:space="preserve"> PAGEREF _Toc44330041 \h </w:instrText>
            </w:r>
            <w:r>
              <w:rPr>
                <w:noProof/>
                <w:webHidden/>
              </w:rPr>
            </w:r>
            <w:r>
              <w:rPr>
                <w:noProof/>
                <w:webHidden/>
              </w:rPr>
              <w:fldChar w:fldCharType="separate"/>
            </w:r>
            <w:r>
              <w:rPr>
                <w:noProof/>
                <w:webHidden/>
              </w:rPr>
              <w:t>8</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42" w:history="1">
            <w:r w:rsidRPr="006A3E5E">
              <w:rPr>
                <w:rStyle w:val="Hyperlink"/>
                <w:noProof/>
              </w:rPr>
              <w:t>1.5. Industry Briefing</w:t>
            </w:r>
            <w:r>
              <w:rPr>
                <w:noProof/>
                <w:webHidden/>
              </w:rPr>
              <w:tab/>
            </w:r>
            <w:r>
              <w:rPr>
                <w:noProof/>
                <w:webHidden/>
              </w:rPr>
              <w:fldChar w:fldCharType="begin"/>
            </w:r>
            <w:r>
              <w:rPr>
                <w:noProof/>
                <w:webHidden/>
              </w:rPr>
              <w:instrText xml:space="preserve"> PAGEREF _Toc44330042 \h </w:instrText>
            </w:r>
            <w:r>
              <w:rPr>
                <w:noProof/>
                <w:webHidden/>
              </w:rPr>
            </w:r>
            <w:r>
              <w:rPr>
                <w:noProof/>
                <w:webHidden/>
              </w:rPr>
              <w:fldChar w:fldCharType="separate"/>
            </w:r>
            <w:r>
              <w:rPr>
                <w:noProof/>
                <w:webHidden/>
              </w:rPr>
              <w:t>10</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43" w:history="1">
            <w:r w:rsidRPr="006A3E5E">
              <w:rPr>
                <w:rStyle w:val="Hyperlink"/>
                <w:noProof/>
              </w:rPr>
              <w:t>1.6. Industry Accreditation</w:t>
            </w:r>
            <w:r>
              <w:rPr>
                <w:noProof/>
                <w:webHidden/>
              </w:rPr>
              <w:tab/>
            </w:r>
            <w:r>
              <w:rPr>
                <w:noProof/>
                <w:webHidden/>
              </w:rPr>
              <w:fldChar w:fldCharType="begin"/>
            </w:r>
            <w:r>
              <w:rPr>
                <w:noProof/>
                <w:webHidden/>
              </w:rPr>
              <w:instrText xml:space="preserve"> PAGEREF _Toc44330043 \h </w:instrText>
            </w:r>
            <w:r>
              <w:rPr>
                <w:noProof/>
                <w:webHidden/>
              </w:rPr>
            </w:r>
            <w:r>
              <w:rPr>
                <w:noProof/>
                <w:webHidden/>
              </w:rPr>
              <w:fldChar w:fldCharType="separate"/>
            </w:r>
            <w:r>
              <w:rPr>
                <w:noProof/>
                <w:webHidden/>
              </w:rPr>
              <w:t>11</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44" w:history="1">
            <w:r w:rsidRPr="006A3E5E">
              <w:rPr>
                <w:rStyle w:val="Hyperlink"/>
                <w:noProof/>
              </w:rPr>
              <w:t>1.7. Alternative Tenders</w:t>
            </w:r>
            <w:r>
              <w:rPr>
                <w:noProof/>
                <w:webHidden/>
              </w:rPr>
              <w:tab/>
            </w:r>
            <w:r>
              <w:rPr>
                <w:noProof/>
                <w:webHidden/>
              </w:rPr>
              <w:fldChar w:fldCharType="begin"/>
            </w:r>
            <w:r>
              <w:rPr>
                <w:noProof/>
                <w:webHidden/>
              </w:rPr>
              <w:instrText xml:space="preserve"> PAGEREF _Toc44330044 \h </w:instrText>
            </w:r>
            <w:r>
              <w:rPr>
                <w:noProof/>
                <w:webHidden/>
              </w:rPr>
            </w:r>
            <w:r>
              <w:rPr>
                <w:noProof/>
                <w:webHidden/>
              </w:rPr>
              <w:fldChar w:fldCharType="separate"/>
            </w:r>
            <w:r>
              <w:rPr>
                <w:noProof/>
                <w:webHidden/>
              </w:rPr>
              <w:t>12</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45" w:history="1">
            <w:r w:rsidRPr="006A3E5E">
              <w:rPr>
                <w:rStyle w:val="Hyperlink"/>
                <w:noProof/>
              </w:rPr>
              <w:t>1.8. Part Offer and Part Acceptance</w:t>
            </w:r>
            <w:r>
              <w:rPr>
                <w:noProof/>
                <w:webHidden/>
              </w:rPr>
              <w:tab/>
            </w:r>
            <w:r>
              <w:rPr>
                <w:noProof/>
                <w:webHidden/>
              </w:rPr>
              <w:fldChar w:fldCharType="begin"/>
            </w:r>
            <w:r>
              <w:rPr>
                <w:noProof/>
                <w:webHidden/>
              </w:rPr>
              <w:instrText xml:space="preserve"> PAGEREF _Toc44330045 \h </w:instrText>
            </w:r>
            <w:r>
              <w:rPr>
                <w:noProof/>
                <w:webHidden/>
              </w:rPr>
            </w:r>
            <w:r>
              <w:rPr>
                <w:noProof/>
                <w:webHidden/>
              </w:rPr>
              <w:fldChar w:fldCharType="separate"/>
            </w:r>
            <w:r>
              <w:rPr>
                <w:noProof/>
                <w:webHidden/>
              </w:rPr>
              <w:t>13</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46" w:history="1">
            <w:r w:rsidRPr="006A3E5E">
              <w:rPr>
                <w:rStyle w:val="Hyperlink"/>
                <w:noProof/>
              </w:rPr>
              <w:t>1.9. Pricing</w:t>
            </w:r>
            <w:r>
              <w:rPr>
                <w:noProof/>
                <w:webHidden/>
              </w:rPr>
              <w:tab/>
            </w:r>
            <w:r>
              <w:rPr>
                <w:noProof/>
                <w:webHidden/>
              </w:rPr>
              <w:fldChar w:fldCharType="begin"/>
            </w:r>
            <w:r>
              <w:rPr>
                <w:noProof/>
                <w:webHidden/>
              </w:rPr>
              <w:instrText xml:space="preserve"> PAGEREF _Toc44330046 \h </w:instrText>
            </w:r>
            <w:r>
              <w:rPr>
                <w:noProof/>
                <w:webHidden/>
              </w:rPr>
            </w:r>
            <w:r>
              <w:rPr>
                <w:noProof/>
                <w:webHidden/>
              </w:rPr>
              <w:fldChar w:fldCharType="separate"/>
            </w:r>
            <w:r>
              <w:rPr>
                <w:noProof/>
                <w:webHidden/>
              </w:rPr>
              <w:t>13</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47" w:history="1">
            <w:r w:rsidRPr="006A3E5E">
              <w:rPr>
                <w:rStyle w:val="Hyperlink"/>
                <w:noProof/>
              </w:rPr>
              <w:t>1.9.1. General Requirements</w:t>
            </w:r>
            <w:r>
              <w:rPr>
                <w:noProof/>
                <w:webHidden/>
              </w:rPr>
              <w:tab/>
            </w:r>
            <w:r>
              <w:rPr>
                <w:noProof/>
                <w:webHidden/>
              </w:rPr>
              <w:fldChar w:fldCharType="begin"/>
            </w:r>
            <w:r>
              <w:rPr>
                <w:noProof/>
                <w:webHidden/>
              </w:rPr>
              <w:instrText xml:space="preserve"> PAGEREF _Toc44330047 \h </w:instrText>
            </w:r>
            <w:r>
              <w:rPr>
                <w:noProof/>
                <w:webHidden/>
              </w:rPr>
            </w:r>
            <w:r>
              <w:rPr>
                <w:noProof/>
                <w:webHidden/>
              </w:rPr>
              <w:fldChar w:fldCharType="separate"/>
            </w:r>
            <w:r>
              <w:rPr>
                <w:noProof/>
                <w:webHidden/>
              </w:rPr>
              <w:t>13</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48" w:history="1">
            <w:r w:rsidRPr="006A3E5E">
              <w:rPr>
                <w:rStyle w:val="Hyperlink"/>
                <w:noProof/>
              </w:rPr>
              <w:t>1.9.2. Estimated Quantities</w:t>
            </w:r>
            <w:r>
              <w:rPr>
                <w:noProof/>
                <w:webHidden/>
              </w:rPr>
              <w:tab/>
            </w:r>
            <w:r>
              <w:rPr>
                <w:noProof/>
                <w:webHidden/>
              </w:rPr>
              <w:fldChar w:fldCharType="begin"/>
            </w:r>
            <w:r>
              <w:rPr>
                <w:noProof/>
                <w:webHidden/>
              </w:rPr>
              <w:instrText xml:space="preserve"> PAGEREF _Toc44330048 \h </w:instrText>
            </w:r>
            <w:r>
              <w:rPr>
                <w:noProof/>
                <w:webHidden/>
              </w:rPr>
            </w:r>
            <w:r>
              <w:rPr>
                <w:noProof/>
                <w:webHidden/>
              </w:rPr>
              <w:fldChar w:fldCharType="separate"/>
            </w:r>
            <w:r>
              <w:rPr>
                <w:noProof/>
                <w:webHidden/>
              </w:rPr>
              <w:t>14</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49" w:history="1">
            <w:r w:rsidRPr="006A3E5E">
              <w:rPr>
                <w:rStyle w:val="Hyperlink"/>
                <w:noProof/>
              </w:rPr>
              <w:t>1.9.3. Treatment of Low or Aberrant Prices</w:t>
            </w:r>
            <w:r>
              <w:rPr>
                <w:noProof/>
                <w:webHidden/>
              </w:rPr>
              <w:tab/>
            </w:r>
            <w:r>
              <w:rPr>
                <w:noProof/>
                <w:webHidden/>
              </w:rPr>
              <w:fldChar w:fldCharType="begin"/>
            </w:r>
            <w:r>
              <w:rPr>
                <w:noProof/>
                <w:webHidden/>
              </w:rPr>
              <w:instrText xml:space="preserve"> PAGEREF _Toc44330049 \h </w:instrText>
            </w:r>
            <w:r>
              <w:rPr>
                <w:noProof/>
                <w:webHidden/>
              </w:rPr>
            </w:r>
            <w:r>
              <w:rPr>
                <w:noProof/>
                <w:webHidden/>
              </w:rPr>
              <w:fldChar w:fldCharType="separate"/>
            </w:r>
            <w:r>
              <w:rPr>
                <w:noProof/>
                <w:webHidden/>
              </w:rPr>
              <w:t>14</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50" w:history="1">
            <w:r w:rsidRPr="006A3E5E">
              <w:rPr>
                <w:rStyle w:val="Hyperlink"/>
                <w:noProof/>
              </w:rPr>
              <w:t>1.9.4. Competitive Neutrality</w:t>
            </w:r>
            <w:r>
              <w:rPr>
                <w:noProof/>
                <w:webHidden/>
              </w:rPr>
              <w:tab/>
            </w:r>
            <w:r>
              <w:rPr>
                <w:noProof/>
                <w:webHidden/>
              </w:rPr>
              <w:fldChar w:fldCharType="begin"/>
            </w:r>
            <w:r>
              <w:rPr>
                <w:noProof/>
                <w:webHidden/>
              </w:rPr>
              <w:instrText xml:space="preserve"> PAGEREF _Toc44330050 \h </w:instrText>
            </w:r>
            <w:r>
              <w:rPr>
                <w:noProof/>
                <w:webHidden/>
              </w:rPr>
            </w:r>
            <w:r>
              <w:rPr>
                <w:noProof/>
                <w:webHidden/>
              </w:rPr>
              <w:fldChar w:fldCharType="separate"/>
            </w:r>
            <w:r>
              <w:rPr>
                <w:noProof/>
                <w:webHidden/>
              </w:rPr>
              <w:t>14</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51" w:history="1">
            <w:r w:rsidRPr="006A3E5E">
              <w:rPr>
                <w:rStyle w:val="Hyperlink"/>
                <w:noProof/>
              </w:rPr>
              <w:t>1.10. Impartiality of Requirements</w:t>
            </w:r>
            <w:r>
              <w:rPr>
                <w:noProof/>
                <w:webHidden/>
              </w:rPr>
              <w:tab/>
            </w:r>
            <w:r>
              <w:rPr>
                <w:noProof/>
                <w:webHidden/>
              </w:rPr>
              <w:fldChar w:fldCharType="begin"/>
            </w:r>
            <w:r>
              <w:rPr>
                <w:noProof/>
                <w:webHidden/>
              </w:rPr>
              <w:instrText xml:space="preserve"> PAGEREF _Toc44330051 \h </w:instrText>
            </w:r>
            <w:r>
              <w:rPr>
                <w:noProof/>
                <w:webHidden/>
              </w:rPr>
            </w:r>
            <w:r>
              <w:rPr>
                <w:noProof/>
                <w:webHidden/>
              </w:rPr>
              <w:fldChar w:fldCharType="separate"/>
            </w:r>
            <w:r>
              <w:rPr>
                <w:noProof/>
                <w:webHidden/>
              </w:rPr>
              <w:t>14</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52" w:history="1">
            <w:r w:rsidRPr="006A3E5E">
              <w:rPr>
                <w:rStyle w:val="Hyperlink"/>
                <w:noProof/>
              </w:rPr>
              <w:t>1.11. Conflict of Interest</w:t>
            </w:r>
            <w:r>
              <w:rPr>
                <w:noProof/>
                <w:webHidden/>
              </w:rPr>
              <w:tab/>
            </w:r>
            <w:r>
              <w:rPr>
                <w:noProof/>
                <w:webHidden/>
              </w:rPr>
              <w:fldChar w:fldCharType="begin"/>
            </w:r>
            <w:r>
              <w:rPr>
                <w:noProof/>
                <w:webHidden/>
              </w:rPr>
              <w:instrText xml:space="preserve"> PAGEREF _Toc44330052 \h </w:instrText>
            </w:r>
            <w:r>
              <w:rPr>
                <w:noProof/>
                <w:webHidden/>
              </w:rPr>
            </w:r>
            <w:r>
              <w:rPr>
                <w:noProof/>
                <w:webHidden/>
              </w:rPr>
              <w:fldChar w:fldCharType="separate"/>
            </w:r>
            <w:r>
              <w:rPr>
                <w:noProof/>
                <w:webHidden/>
              </w:rPr>
              <w:t>15</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53" w:history="1">
            <w:r w:rsidRPr="006A3E5E">
              <w:rPr>
                <w:rStyle w:val="Hyperlink"/>
                <w:noProof/>
              </w:rPr>
              <w:t>1.12. Project Control</w:t>
            </w:r>
            <w:r>
              <w:rPr>
                <w:noProof/>
                <w:webHidden/>
              </w:rPr>
              <w:tab/>
            </w:r>
            <w:r>
              <w:rPr>
                <w:noProof/>
                <w:webHidden/>
              </w:rPr>
              <w:fldChar w:fldCharType="begin"/>
            </w:r>
            <w:r>
              <w:rPr>
                <w:noProof/>
                <w:webHidden/>
              </w:rPr>
              <w:instrText xml:space="preserve"> PAGEREF _Toc44330053 \h </w:instrText>
            </w:r>
            <w:r>
              <w:rPr>
                <w:noProof/>
                <w:webHidden/>
              </w:rPr>
            </w:r>
            <w:r>
              <w:rPr>
                <w:noProof/>
                <w:webHidden/>
              </w:rPr>
              <w:fldChar w:fldCharType="separate"/>
            </w:r>
            <w:r>
              <w:rPr>
                <w:noProof/>
                <w:webHidden/>
              </w:rPr>
              <w:t>15</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54" w:history="1">
            <w:r w:rsidRPr="006A3E5E">
              <w:rPr>
                <w:rStyle w:val="Hyperlink"/>
                <w:noProof/>
              </w:rPr>
              <w:t>1.13. Work Health and Safety Accreditation Scheme</w:t>
            </w:r>
            <w:r>
              <w:rPr>
                <w:noProof/>
                <w:webHidden/>
              </w:rPr>
              <w:tab/>
            </w:r>
            <w:r>
              <w:rPr>
                <w:noProof/>
                <w:webHidden/>
              </w:rPr>
              <w:fldChar w:fldCharType="begin"/>
            </w:r>
            <w:r>
              <w:rPr>
                <w:noProof/>
                <w:webHidden/>
              </w:rPr>
              <w:instrText xml:space="preserve"> PAGEREF _Toc44330054 \h </w:instrText>
            </w:r>
            <w:r>
              <w:rPr>
                <w:noProof/>
                <w:webHidden/>
              </w:rPr>
            </w:r>
            <w:r>
              <w:rPr>
                <w:noProof/>
                <w:webHidden/>
              </w:rPr>
              <w:fldChar w:fldCharType="separate"/>
            </w:r>
            <w:r>
              <w:rPr>
                <w:noProof/>
                <w:webHidden/>
              </w:rPr>
              <w:t>16</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55" w:history="1">
            <w:r w:rsidRPr="006A3E5E">
              <w:rPr>
                <w:rStyle w:val="Hyperlink"/>
                <w:noProof/>
              </w:rPr>
              <w:t>1.14. Building Code 2016</w:t>
            </w:r>
            <w:r>
              <w:rPr>
                <w:noProof/>
                <w:webHidden/>
              </w:rPr>
              <w:tab/>
            </w:r>
            <w:r>
              <w:rPr>
                <w:noProof/>
                <w:webHidden/>
              </w:rPr>
              <w:fldChar w:fldCharType="begin"/>
            </w:r>
            <w:r>
              <w:rPr>
                <w:noProof/>
                <w:webHidden/>
              </w:rPr>
              <w:instrText xml:space="preserve"> PAGEREF _Toc44330055 \h </w:instrText>
            </w:r>
            <w:r>
              <w:rPr>
                <w:noProof/>
                <w:webHidden/>
              </w:rPr>
            </w:r>
            <w:r>
              <w:rPr>
                <w:noProof/>
                <w:webHidden/>
              </w:rPr>
              <w:fldChar w:fldCharType="separate"/>
            </w:r>
            <w:r>
              <w:rPr>
                <w:noProof/>
                <w:webHidden/>
              </w:rPr>
              <w:t>16</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56" w:history="1">
            <w:r w:rsidRPr="006A3E5E">
              <w:rPr>
                <w:rStyle w:val="Hyperlink"/>
                <w:noProof/>
              </w:rPr>
              <w:t>1.14.1. General</w:t>
            </w:r>
            <w:r>
              <w:rPr>
                <w:noProof/>
                <w:webHidden/>
              </w:rPr>
              <w:tab/>
            </w:r>
            <w:r>
              <w:rPr>
                <w:noProof/>
                <w:webHidden/>
              </w:rPr>
              <w:fldChar w:fldCharType="begin"/>
            </w:r>
            <w:r>
              <w:rPr>
                <w:noProof/>
                <w:webHidden/>
              </w:rPr>
              <w:instrText xml:space="preserve"> PAGEREF _Toc44330056 \h </w:instrText>
            </w:r>
            <w:r>
              <w:rPr>
                <w:noProof/>
                <w:webHidden/>
              </w:rPr>
            </w:r>
            <w:r>
              <w:rPr>
                <w:noProof/>
                <w:webHidden/>
              </w:rPr>
              <w:fldChar w:fldCharType="separate"/>
            </w:r>
            <w:r>
              <w:rPr>
                <w:noProof/>
                <w:webHidden/>
              </w:rPr>
              <w:t>16</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57" w:history="1">
            <w:r w:rsidRPr="006A3E5E">
              <w:rPr>
                <w:rStyle w:val="Hyperlink"/>
                <w:noProof/>
              </w:rPr>
              <w:t>1.14.2. Disclosure of Information</w:t>
            </w:r>
            <w:r>
              <w:rPr>
                <w:noProof/>
                <w:webHidden/>
              </w:rPr>
              <w:tab/>
            </w:r>
            <w:r>
              <w:rPr>
                <w:noProof/>
                <w:webHidden/>
              </w:rPr>
              <w:fldChar w:fldCharType="begin"/>
            </w:r>
            <w:r>
              <w:rPr>
                <w:noProof/>
                <w:webHidden/>
              </w:rPr>
              <w:instrText xml:space="preserve"> PAGEREF _Toc44330057 \h </w:instrText>
            </w:r>
            <w:r>
              <w:rPr>
                <w:noProof/>
                <w:webHidden/>
              </w:rPr>
            </w:r>
            <w:r>
              <w:rPr>
                <w:noProof/>
                <w:webHidden/>
              </w:rPr>
              <w:fldChar w:fldCharType="separate"/>
            </w:r>
            <w:r>
              <w:rPr>
                <w:noProof/>
                <w:webHidden/>
              </w:rPr>
              <w:t>17</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58" w:history="1">
            <w:r w:rsidRPr="006A3E5E">
              <w:rPr>
                <w:rStyle w:val="Hyperlink"/>
                <w:noProof/>
              </w:rPr>
              <w:t>1.14.1. General</w:t>
            </w:r>
            <w:r>
              <w:rPr>
                <w:noProof/>
                <w:webHidden/>
              </w:rPr>
              <w:tab/>
            </w:r>
            <w:r>
              <w:rPr>
                <w:noProof/>
                <w:webHidden/>
              </w:rPr>
              <w:fldChar w:fldCharType="begin"/>
            </w:r>
            <w:r>
              <w:rPr>
                <w:noProof/>
                <w:webHidden/>
              </w:rPr>
              <w:instrText xml:space="preserve"> PAGEREF _Toc44330058 \h </w:instrText>
            </w:r>
            <w:r>
              <w:rPr>
                <w:noProof/>
                <w:webHidden/>
              </w:rPr>
            </w:r>
            <w:r>
              <w:rPr>
                <w:noProof/>
                <w:webHidden/>
              </w:rPr>
              <w:fldChar w:fldCharType="separate"/>
            </w:r>
            <w:r>
              <w:rPr>
                <w:noProof/>
                <w:webHidden/>
              </w:rPr>
              <w:t>17</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59" w:history="1">
            <w:r w:rsidRPr="006A3E5E">
              <w:rPr>
                <w:rStyle w:val="Hyperlink"/>
                <w:noProof/>
              </w:rPr>
              <w:t>1.14.2. Disclosure of Information</w:t>
            </w:r>
            <w:r>
              <w:rPr>
                <w:noProof/>
                <w:webHidden/>
              </w:rPr>
              <w:tab/>
            </w:r>
            <w:r>
              <w:rPr>
                <w:noProof/>
                <w:webHidden/>
              </w:rPr>
              <w:fldChar w:fldCharType="begin"/>
            </w:r>
            <w:r>
              <w:rPr>
                <w:noProof/>
                <w:webHidden/>
              </w:rPr>
              <w:instrText xml:space="preserve"> PAGEREF _Toc44330059 \h </w:instrText>
            </w:r>
            <w:r>
              <w:rPr>
                <w:noProof/>
                <w:webHidden/>
              </w:rPr>
            </w:r>
            <w:r>
              <w:rPr>
                <w:noProof/>
                <w:webHidden/>
              </w:rPr>
              <w:fldChar w:fldCharType="separate"/>
            </w:r>
            <w:r>
              <w:rPr>
                <w:noProof/>
                <w:webHidden/>
              </w:rPr>
              <w:t>18</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60" w:history="1">
            <w:r w:rsidRPr="006A3E5E">
              <w:rPr>
                <w:rStyle w:val="Hyperlink"/>
                <w:noProof/>
              </w:rPr>
              <w:t>1.14.3. Workplace Relations Management Plan</w:t>
            </w:r>
            <w:r>
              <w:rPr>
                <w:noProof/>
                <w:webHidden/>
              </w:rPr>
              <w:tab/>
            </w:r>
            <w:r>
              <w:rPr>
                <w:noProof/>
                <w:webHidden/>
              </w:rPr>
              <w:fldChar w:fldCharType="begin"/>
            </w:r>
            <w:r>
              <w:rPr>
                <w:noProof/>
                <w:webHidden/>
              </w:rPr>
              <w:instrText xml:space="preserve"> PAGEREF _Toc44330060 \h </w:instrText>
            </w:r>
            <w:r>
              <w:rPr>
                <w:noProof/>
                <w:webHidden/>
              </w:rPr>
            </w:r>
            <w:r>
              <w:rPr>
                <w:noProof/>
                <w:webHidden/>
              </w:rPr>
              <w:fldChar w:fldCharType="separate"/>
            </w:r>
            <w:r>
              <w:rPr>
                <w:noProof/>
                <w:webHidden/>
              </w:rPr>
              <w:t>18</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61" w:history="1">
            <w:r w:rsidRPr="006A3E5E">
              <w:rPr>
                <w:rStyle w:val="Hyperlink"/>
                <w:noProof/>
              </w:rPr>
              <w:t>1.15. Local Content</w:t>
            </w:r>
            <w:r>
              <w:rPr>
                <w:noProof/>
                <w:webHidden/>
              </w:rPr>
              <w:tab/>
            </w:r>
            <w:r>
              <w:rPr>
                <w:noProof/>
                <w:webHidden/>
              </w:rPr>
              <w:fldChar w:fldCharType="begin"/>
            </w:r>
            <w:r>
              <w:rPr>
                <w:noProof/>
                <w:webHidden/>
              </w:rPr>
              <w:instrText xml:space="preserve"> PAGEREF _Toc44330061 \h </w:instrText>
            </w:r>
            <w:r>
              <w:rPr>
                <w:noProof/>
                <w:webHidden/>
              </w:rPr>
            </w:r>
            <w:r>
              <w:rPr>
                <w:noProof/>
                <w:webHidden/>
              </w:rPr>
              <w:fldChar w:fldCharType="separate"/>
            </w:r>
            <w:r>
              <w:rPr>
                <w:noProof/>
                <w:webHidden/>
              </w:rPr>
              <w:t>18</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62" w:history="1">
            <w:r w:rsidRPr="006A3E5E">
              <w:rPr>
                <w:rStyle w:val="Hyperlink"/>
                <w:noProof/>
              </w:rPr>
              <w:t>1.15.1. Apprentices and Trainees</w:t>
            </w:r>
            <w:r>
              <w:rPr>
                <w:noProof/>
                <w:webHidden/>
              </w:rPr>
              <w:tab/>
            </w:r>
            <w:r>
              <w:rPr>
                <w:noProof/>
                <w:webHidden/>
              </w:rPr>
              <w:fldChar w:fldCharType="begin"/>
            </w:r>
            <w:r>
              <w:rPr>
                <w:noProof/>
                <w:webHidden/>
              </w:rPr>
              <w:instrText xml:space="preserve"> PAGEREF _Toc44330062 \h </w:instrText>
            </w:r>
            <w:r>
              <w:rPr>
                <w:noProof/>
                <w:webHidden/>
              </w:rPr>
            </w:r>
            <w:r>
              <w:rPr>
                <w:noProof/>
                <w:webHidden/>
              </w:rPr>
              <w:fldChar w:fldCharType="separate"/>
            </w:r>
            <w:r>
              <w:rPr>
                <w:noProof/>
                <w:webHidden/>
              </w:rPr>
              <w:t>18</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63" w:history="1">
            <w:r w:rsidRPr="006A3E5E">
              <w:rPr>
                <w:rStyle w:val="Hyperlink"/>
                <w:noProof/>
              </w:rPr>
              <w:t>1.15.2. Indigenous requirements for Regional Councils</w:t>
            </w:r>
            <w:r>
              <w:rPr>
                <w:noProof/>
                <w:webHidden/>
              </w:rPr>
              <w:tab/>
            </w:r>
            <w:r>
              <w:rPr>
                <w:noProof/>
                <w:webHidden/>
              </w:rPr>
              <w:fldChar w:fldCharType="begin"/>
            </w:r>
            <w:r>
              <w:rPr>
                <w:noProof/>
                <w:webHidden/>
              </w:rPr>
              <w:instrText xml:space="preserve"> PAGEREF _Toc44330063 \h </w:instrText>
            </w:r>
            <w:r>
              <w:rPr>
                <w:noProof/>
                <w:webHidden/>
              </w:rPr>
            </w:r>
            <w:r>
              <w:rPr>
                <w:noProof/>
                <w:webHidden/>
              </w:rPr>
              <w:fldChar w:fldCharType="separate"/>
            </w:r>
            <w:r>
              <w:rPr>
                <w:noProof/>
                <w:webHidden/>
              </w:rPr>
              <w:t>20</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64" w:history="1">
            <w:r w:rsidRPr="006A3E5E">
              <w:rPr>
                <w:rStyle w:val="Hyperlink"/>
                <w:noProof/>
              </w:rPr>
              <w:t>1.15.3. Indigenous Development Plan</w:t>
            </w:r>
            <w:r>
              <w:rPr>
                <w:noProof/>
                <w:webHidden/>
              </w:rPr>
              <w:tab/>
            </w:r>
            <w:r>
              <w:rPr>
                <w:noProof/>
                <w:webHidden/>
              </w:rPr>
              <w:fldChar w:fldCharType="begin"/>
            </w:r>
            <w:r>
              <w:rPr>
                <w:noProof/>
                <w:webHidden/>
              </w:rPr>
              <w:instrText xml:space="preserve"> PAGEREF _Toc44330064 \h </w:instrText>
            </w:r>
            <w:r>
              <w:rPr>
                <w:noProof/>
                <w:webHidden/>
              </w:rPr>
            </w:r>
            <w:r>
              <w:rPr>
                <w:noProof/>
                <w:webHidden/>
              </w:rPr>
              <w:fldChar w:fldCharType="separate"/>
            </w:r>
            <w:r>
              <w:rPr>
                <w:noProof/>
                <w:webHidden/>
              </w:rPr>
              <w:t>20</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65" w:history="1">
            <w:r w:rsidRPr="006A3E5E">
              <w:rPr>
                <w:rStyle w:val="Hyperlink"/>
                <w:noProof/>
              </w:rPr>
              <w:t>1.16. Industry Participation Plan</w:t>
            </w:r>
            <w:r>
              <w:rPr>
                <w:noProof/>
                <w:webHidden/>
              </w:rPr>
              <w:tab/>
            </w:r>
            <w:r>
              <w:rPr>
                <w:noProof/>
                <w:webHidden/>
              </w:rPr>
              <w:fldChar w:fldCharType="begin"/>
            </w:r>
            <w:r>
              <w:rPr>
                <w:noProof/>
                <w:webHidden/>
              </w:rPr>
              <w:instrText xml:space="preserve"> PAGEREF _Toc44330065 \h </w:instrText>
            </w:r>
            <w:r>
              <w:rPr>
                <w:noProof/>
                <w:webHidden/>
              </w:rPr>
            </w:r>
            <w:r>
              <w:rPr>
                <w:noProof/>
                <w:webHidden/>
              </w:rPr>
              <w:fldChar w:fldCharType="separate"/>
            </w:r>
            <w:r>
              <w:rPr>
                <w:noProof/>
                <w:webHidden/>
              </w:rPr>
              <w:t>20</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66" w:history="1">
            <w:r w:rsidRPr="006A3E5E">
              <w:rPr>
                <w:rStyle w:val="Hyperlink"/>
                <w:noProof/>
              </w:rPr>
              <w:t>1.17. Signing Documents</w:t>
            </w:r>
            <w:r>
              <w:rPr>
                <w:noProof/>
                <w:webHidden/>
              </w:rPr>
              <w:tab/>
            </w:r>
            <w:r>
              <w:rPr>
                <w:noProof/>
                <w:webHidden/>
              </w:rPr>
              <w:fldChar w:fldCharType="begin"/>
            </w:r>
            <w:r>
              <w:rPr>
                <w:noProof/>
                <w:webHidden/>
              </w:rPr>
              <w:instrText xml:space="preserve"> PAGEREF _Toc44330066 \h </w:instrText>
            </w:r>
            <w:r>
              <w:rPr>
                <w:noProof/>
                <w:webHidden/>
              </w:rPr>
            </w:r>
            <w:r>
              <w:rPr>
                <w:noProof/>
                <w:webHidden/>
              </w:rPr>
              <w:fldChar w:fldCharType="separate"/>
            </w:r>
            <w:r>
              <w:rPr>
                <w:noProof/>
                <w:webHidden/>
              </w:rPr>
              <w:t>21</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67" w:history="1">
            <w:r w:rsidRPr="006A3E5E">
              <w:rPr>
                <w:rStyle w:val="Hyperlink"/>
                <w:noProof/>
              </w:rPr>
              <w:t>1.18. Lodgement of Tender Response</w:t>
            </w:r>
            <w:r>
              <w:rPr>
                <w:noProof/>
                <w:webHidden/>
              </w:rPr>
              <w:tab/>
            </w:r>
            <w:r>
              <w:rPr>
                <w:noProof/>
                <w:webHidden/>
              </w:rPr>
              <w:fldChar w:fldCharType="begin"/>
            </w:r>
            <w:r>
              <w:rPr>
                <w:noProof/>
                <w:webHidden/>
              </w:rPr>
              <w:instrText xml:space="preserve"> PAGEREF _Toc44330067 \h </w:instrText>
            </w:r>
            <w:r>
              <w:rPr>
                <w:noProof/>
                <w:webHidden/>
              </w:rPr>
            </w:r>
            <w:r>
              <w:rPr>
                <w:noProof/>
                <w:webHidden/>
              </w:rPr>
              <w:fldChar w:fldCharType="separate"/>
            </w:r>
            <w:r>
              <w:rPr>
                <w:noProof/>
                <w:webHidden/>
              </w:rPr>
              <w:t>22</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68" w:history="1">
            <w:r w:rsidRPr="006A3E5E">
              <w:rPr>
                <w:rStyle w:val="Hyperlink"/>
                <w:noProof/>
              </w:rPr>
              <w:t>1.18.1. Lodgement</w:t>
            </w:r>
            <w:r>
              <w:rPr>
                <w:noProof/>
                <w:webHidden/>
              </w:rPr>
              <w:tab/>
            </w:r>
            <w:r>
              <w:rPr>
                <w:noProof/>
                <w:webHidden/>
              </w:rPr>
              <w:fldChar w:fldCharType="begin"/>
            </w:r>
            <w:r>
              <w:rPr>
                <w:noProof/>
                <w:webHidden/>
              </w:rPr>
              <w:instrText xml:space="preserve"> PAGEREF _Toc44330068 \h </w:instrText>
            </w:r>
            <w:r>
              <w:rPr>
                <w:noProof/>
                <w:webHidden/>
              </w:rPr>
            </w:r>
            <w:r>
              <w:rPr>
                <w:noProof/>
                <w:webHidden/>
              </w:rPr>
              <w:fldChar w:fldCharType="separate"/>
            </w:r>
            <w:r>
              <w:rPr>
                <w:noProof/>
                <w:webHidden/>
              </w:rPr>
              <w:t>22</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69" w:history="1">
            <w:r w:rsidRPr="006A3E5E">
              <w:rPr>
                <w:rStyle w:val="Hyperlink"/>
                <w:noProof/>
              </w:rPr>
              <w:t>1.18.2. Documents to be Lodged</w:t>
            </w:r>
            <w:r>
              <w:rPr>
                <w:noProof/>
                <w:webHidden/>
              </w:rPr>
              <w:tab/>
            </w:r>
            <w:r>
              <w:rPr>
                <w:noProof/>
                <w:webHidden/>
              </w:rPr>
              <w:fldChar w:fldCharType="begin"/>
            </w:r>
            <w:r>
              <w:rPr>
                <w:noProof/>
                <w:webHidden/>
              </w:rPr>
              <w:instrText xml:space="preserve"> PAGEREF _Toc44330069 \h </w:instrText>
            </w:r>
            <w:r>
              <w:rPr>
                <w:noProof/>
                <w:webHidden/>
              </w:rPr>
            </w:r>
            <w:r>
              <w:rPr>
                <w:noProof/>
                <w:webHidden/>
              </w:rPr>
              <w:fldChar w:fldCharType="separate"/>
            </w:r>
            <w:r>
              <w:rPr>
                <w:noProof/>
                <w:webHidden/>
              </w:rPr>
              <w:t>22</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70" w:history="1">
            <w:r w:rsidRPr="006A3E5E">
              <w:rPr>
                <w:rStyle w:val="Hyperlink"/>
                <w:noProof/>
              </w:rPr>
              <w:t>1.18.3. Closing Time and Date</w:t>
            </w:r>
            <w:r>
              <w:rPr>
                <w:noProof/>
                <w:webHidden/>
              </w:rPr>
              <w:tab/>
            </w:r>
            <w:r>
              <w:rPr>
                <w:noProof/>
                <w:webHidden/>
              </w:rPr>
              <w:fldChar w:fldCharType="begin"/>
            </w:r>
            <w:r>
              <w:rPr>
                <w:noProof/>
                <w:webHidden/>
              </w:rPr>
              <w:instrText xml:space="preserve"> PAGEREF _Toc44330070 \h </w:instrText>
            </w:r>
            <w:r>
              <w:rPr>
                <w:noProof/>
                <w:webHidden/>
              </w:rPr>
            </w:r>
            <w:r>
              <w:rPr>
                <w:noProof/>
                <w:webHidden/>
              </w:rPr>
              <w:fldChar w:fldCharType="separate"/>
            </w:r>
            <w:r>
              <w:rPr>
                <w:noProof/>
                <w:webHidden/>
              </w:rPr>
              <w:t>23</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71" w:history="1">
            <w:r w:rsidRPr="006A3E5E">
              <w:rPr>
                <w:rStyle w:val="Hyperlink"/>
                <w:noProof/>
              </w:rPr>
              <w:t>1.18.4. Late Tenders</w:t>
            </w:r>
            <w:r>
              <w:rPr>
                <w:noProof/>
                <w:webHidden/>
              </w:rPr>
              <w:tab/>
            </w:r>
            <w:r>
              <w:rPr>
                <w:noProof/>
                <w:webHidden/>
              </w:rPr>
              <w:fldChar w:fldCharType="begin"/>
            </w:r>
            <w:r>
              <w:rPr>
                <w:noProof/>
                <w:webHidden/>
              </w:rPr>
              <w:instrText xml:space="preserve"> PAGEREF _Toc44330071 \h </w:instrText>
            </w:r>
            <w:r>
              <w:rPr>
                <w:noProof/>
                <w:webHidden/>
              </w:rPr>
            </w:r>
            <w:r>
              <w:rPr>
                <w:noProof/>
                <w:webHidden/>
              </w:rPr>
              <w:fldChar w:fldCharType="separate"/>
            </w:r>
            <w:r>
              <w:rPr>
                <w:noProof/>
                <w:webHidden/>
              </w:rPr>
              <w:t>23</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72" w:history="1">
            <w:r w:rsidRPr="006A3E5E">
              <w:rPr>
                <w:rStyle w:val="Hyperlink"/>
                <w:noProof/>
              </w:rPr>
              <w:t>1.19. Admissibility</w:t>
            </w:r>
            <w:r>
              <w:rPr>
                <w:noProof/>
                <w:webHidden/>
              </w:rPr>
              <w:tab/>
            </w:r>
            <w:r>
              <w:rPr>
                <w:noProof/>
                <w:webHidden/>
              </w:rPr>
              <w:fldChar w:fldCharType="begin"/>
            </w:r>
            <w:r>
              <w:rPr>
                <w:noProof/>
                <w:webHidden/>
              </w:rPr>
              <w:instrText xml:space="preserve"> PAGEREF _Toc44330072 \h </w:instrText>
            </w:r>
            <w:r>
              <w:rPr>
                <w:noProof/>
                <w:webHidden/>
              </w:rPr>
            </w:r>
            <w:r>
              <w:rPr>
                <w:noProof/>
                <w:webHidden/>
              </w:rPr>
              <w:fldChar w:fldCharType="separate"/>
            </w:r>
            <w:r>
              <w:rPr>
                <w:noProof/>
                <w:webHidden/>
              </w:rPr>
              <w:t>23</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73" w:history="1">
            <w:r w:rsidRPr="006A3E5E">
              <w:rPr>
                <w:rStyle w:val="Hyperlink"/>
                <w:noProof/>
              </w:rPr>
              <w:t>1.19.1. General</w:t>
            </w:r>
            <w:r>
              <w:rPr>
                <w:noProof/>
                <w:webHidden/>
              </w:rPr>
              <w:tab/>
            </w:r>
            <w:r>
              <w:rPr>
                <w:noProof/>
                <w:webHidden/>
              </w:rPr>
              <w:fldChar w:fldCharType="begin"/>
            </w:r>
            <w:r>
              <w:rPr>
                <w:noProof/>
                <w:webHidden/>
              </w:rPr>
              <w:instrText xml:space="preserve"> PAGEREF _Toc44330073 \h </w:instrText>
            </w:r>
            <w:r>
              <w:rPr>
                <w:noProof/>
                <w:webHidden/>
              </w:rPr>
            </w:r>
            <w:r>
              <w:rPr>
                <w:noProof/>
                <w:webHidden/>
              </w:rPr>
              <w:fldChar w:fldCharType="separate"/>
            </w:r>
            <w:r>
              <w:rPr>
                <w:noProof/>
                <w:webHidden/>
              </w:rPr>
              <w:t>23</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74" w:history="1">
            <w:r w:rsidRPr="006A3E5E">
              <w:rPr>
                <w:rStyle w:val="Hyperlink"/>
                <w:noProof/>
              </w:rPr>
              <w:t>1.19.2. Bankruptcy/Insolvency</w:t>
            </w:r>
            <w:r>
              <w:rPr>
                <w:noProof/>
                <w:webHidden/>
              </w:rPr>
              <w:tab/>
            </w:r>
            <w:r>
              <w:rPr>
                <w:noProof/>
                <w:webHidden/>
              </w:rPr>
              <w:fldChar w:fldCharType="begin"/>
            </w:r>
            <w:r>
              <w:rPr>
                <w:noProof/>
                <w:webHidden/>
              </w:rPr>
              <w:instrText xml:space="preserve"> PAGEREF _Toc44330074 \h </w:instrText>
            </w:r>
            <w:r>
              <w:rPr>
                <w:noProof/>
                <w:webHidden/>
              </w:rPr>
            </w:r>
            <w:r>
              <w:rPr>
                <w:noProof/>
                <w:webHidden/>
              </w:rPr>
              <w:fldChar w:fldCharType="separate"/>
            </w:r>
            <w:r>
              <w:rPr>
                <w:noProof/>
                <w:webHidden/>
              </w:rPr>
              <w:t>23</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75" w:history="1">
            <w:r w:rsidRPr="006A3E5E">
              <w:rPr>
                <w:rStyle w:val="Hyperlink"/>
                <w:noProof/>
              </w:rPr>
              <w:t>1.19.3. Improper Conduct</w:t>
            </w:r>
            <w:r>
              <w:rPr>
                <w:noProof/>
                <w:webHidden/>
              </w:rPr>
              <w:tab/>
            </w:r>
            <w:r>
              <w:rPr>
                <w:noProof/>
                <w:webHidden/>
              </w:rPr>
              <w:fldChar w:fldCharType="begin"/>
            </w:r>
            <w:r>
              <w:rPr>
                <w:noProof/>
                <w:webHidden/>
              </w:rPr>
              <w:instrText xml:space="preserve"> PAGEREF _Toc44330075 \h </w:instrText>
            </w:r>
            <w:r>
              <w:rPr>
                <w:noProof/>
                <w:webHidden/>
              </w:rPr>
            </w:r>
            <w:r>
              <w:rPr>
                <w:noProof/>
                <w:webHidden/>
              </w:rPr>
              <w:fldChar w:fldCharType="separate"/>
            </w:r>
            <w:r>
              <w:rPr>
                <w:noProof/>
                <w:webHidden/>
              </w:rPr>
              <w:t>23</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76" w:history="1">
            <w:r w:rsidRPr="006A3E5E">
              <w:rPr>
                <w:rStyle w:val="Hyperlink"/>
                <w:noProof/>
              </w:rPr>
              <w:t>1.20. Ownership of Documents</w:t>
            </w:r>
            <w:r>
              <w:rPr>
                <w:noProof/>
                <w:webHidden/>
              </w:rPr>
              <w:tab/>
            </w:r>
            <w:r>
              <w:rPr>
                <w:noProof/>
                <w:webHidden/>
              </w:rPr>
              <w:fldChar w:fldCharType="begin"/>
            </w:r>
            <w:r>
              <w:rPr>
                <w:noProof/>
                <w:webHidden/>
              </w:rPr>
              <w:instrText xml:space="preserve"> PAGEREF _Toc44330076 \h </w:instrText>
            </w:r>
            <w:r>
              <w:rPr>
                <w:noProof/>
                <w:webHidden/>
              </w:rPr>
            </w:r>
            <w:r>
              <w:rPr>
                <w:noProof/>
                <w:webHidden/>
              </w:rPr>
              <w:fldChar w:fldCharType="separate"/>
            </w:r>
            <w:r>
              <w:rPr>
                <w:noProof/>
                <w:webHidden/>
              </w:rPr>
              <w:t>24</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77" w:history="1">
            <w:r w:rsidRPr="006A3E5E">
              <w:rPr>
                <w:rStyle w:val="Hyperlink"/>
                <w:noProof/>
              </w:rPr>
              <w:t>1.21. Changes to the Conditions</w:t>
            </w:r>
            <w:r>
              <w:rPr>
                <w:noProof/>
                <w:webHidden/>
              </w:rPr>
              <w:tab/>
            </w:r>
            <w:r>
              <w:rPr>
                <w:noProof/>
                <w:webHidden/>
              </w:rPr>
              <w:fldChar w:fldCharType="begin"/>
            </w:r>
            <w:r>
              <w:rPr>
                <w:noProof/>
                <w:webHidden/>
              </w:rPr>
              <w:instrText xml:space="preserve"> PAGEREF _Toc44330077 \h </w:instrText>
            </w:r>
            <w:r>
              <w:rPr>
                <w:noProof/>
                <w:webHidden/>
              </w:rPr>
            </w:r>
            <w:r>
              <w:rPr>
                <w:noProof/>
                <w:webHidden/>
              </w:rPr>
              <w:fldChar w:fldCharType="separate"/>
            </w:r>
            <w:r>
              <w:rPr>
                <w:noProof/>
                <w:webHidden/>
              </w:rPr>
              <w:t>24</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78" w:history="1">
            <w:r w:rsidRPr="006A3E5E">
              <w:rPr>
                <w:rStyle w:val="Hyperlink"/>
                <w:noProof/>
              </w:rPr>
              <w:t>1.21.1. Conditions of Tendering</w:t>
            </w:r>
            <w:r>
              <w:rPr>
                <w:noProof/>
                <w:webHidden/>
              </w:rPr>
              <w:tab/>
            </w:r>
            <w:r>
              <w:rPr>
                <w:noProof/>
                <w:webHidden/>
              </w:rPr>
              <w:fldChar w:fldCharType="begin"/>
            </w:r>
            <w:r>
              <w:rPr>
                <w:noProof/>
                <w:webHidden/>
              </w:rPr>
              <w:instrText xml:space="preserve"> PAGEREF _Toc44330078 \h </w:instrText>
            </w:r>
            <w:r>
              <w:rPr>
                <w:noProof/>
                <w:webHidden/>
              </w:rPr>
            </w:r>
            <w:r>
              <w:rPr>
                <w:noProof/>
                <w:webHidden/>
              </w:rPr>
              <w:fldChar w:fldCharType="separate"/>
            </w:r>
            <w:r>
              <w:rPr>
                <w:noProof/>
                <w:webHidden/>
              </w:rPr>
              <w:t>24</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79" w:history="1">
            <w:r w:rsidRPr="006A3E5E">
              <w:rPr>
                <w:rStyle w:val="Hyperlink"/>
                <w:noProof/>
              </w:rPr>
              <w:t>1.21.2. Conditions of Contract</w:t>
            </w:r>
            <w:r>
              <w:rPr>
                <w:noProof/>
                <w:webHidden/>
              </w:rPr>
              <w:tab/>
            </w:r>
            <w:r>
              <w:rPr>
                <w:noProof/>
                <w:webHidden/>
              </w:rPr>
              <w:fldChar w:fldCharType="begin"/>
            </w:r>
            <w:r>
              <w:rPr>
                <w:noProof/>
                <w:webHidden/>
              </w:rPr>
              <w:instrText xml:space="preserve"> PAGEREF _Toc44330079 \h </w:instrText>
            </w:r>
            <w:r>
              <w:rPr>
                <w:noProof/>
                <w:webHidden/>
              </w:rPr>
            </w:r>
            <w:r>
              <w:rPr>
                <w:noProof/>
                <w:webHidden/>
              </w:rPr>
              <w:fldChar w:fldCharType="separate"/>
            </w:r>
            <w:r>
              <w:rPr>
                <w:noProof/>
                <w:webHidden/>
              </w:rPr>
              <w:t>24</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80" w:history="1">
            <w:r w:rsidRPr="006A3E5E">
              <w:rPr>
                <w:rStyle w:val="Hyperlink"/>
                <w:noProof/>
              </w:rPr>
              <w:t>1.22. Tender Assessment Criteria</w:t>
            </w:r>
            <w:r>
              <w:rPr>
                <w:noProof/>
                <w:webHidden/>
              </w:rPr>
              <w:tab/>
            </w:r>
            <w:r>
              <w:rPr>
                <w:noProof/>
                <w:webHidden/>
              </w:rPr>
              <w:fldChar w:fldCharType="begin"/>
            </w:r>
            <w:r>
              <w:rPr>
                <w:noProof/>
                <w:webHidden/>
              </w:rPr>
              <w:instrText xml:space="preserve"> PAGEREF _Toc44330080 \h </w:instrText>
            </w:r>
            <w:r>
              <w:rPr>
                <w:noProof/>
                <w:webHidden/>
              </w:rPr>
            </w:r>
            <w:r>
              <w:rPr>
                <w:noProof/>
                <w:webHidden/>
              </w:rPr>
              <w:fldChar w:fldCharType="separate"/>
            </w:r>
            <w:r>
              <w:rPr>
                <w:noProof/>
                <w:webHidden/>
              </w:rPr>
              <w:t>25</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81" w:history="1">
            <w:r w:rsidRPr="006A3E5E">
              <w:rPr>
                <w:rStyle w:val="Hyperlink"/>
                <w:noProof/>
              </w:rPr>
              <w:t>1.22.1. Disclosure of Weightings</w:t>
            </w:r>
            <w:r>
              <w:rPr>
                <w:noProof/>
                <w:webHidden/>
              </w:rPr>
              <w:tab/>
            </w:r>
            <w:r>
              <w:rPr>
                <w:noProof/>
                <w:webHidden/>
              </w:rPr>
              <w:fldChar w:fldCharType="begin"/>
            </w:r>
            <w:r>
              <w:rPr>
                <w:noProof/>
                <w:webHidden/>
              </w:rPr>
              <w:instrText xml:space="preserve"> PAGEREF _Toc44330081 \h </w:instrText>
            </w:r>
            <w:r>
              <w:rPr>
                <w:noProof/>
                <w:webHidden/>
              </w:rPr>
            </w:r>
            <w:r>
              <w:rPr>
                <w:noProof/>
                <w:webHidden/>
              </w:rPr>
              <w:fldChar w:fldCharType="separate"/>
            </w:r>
            <w:r>
              <w:rPr>
                <w:noProof/>
                <w:webHidden/>
              </w:rPr>
              <w:t>27</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82" w:history="1">
            <w:r w:rsidRPr="006A3E5E">
              <w:rPr>
                <w:rStyle w:val="Hyperlink"/>
                <w:noProof/>
              </w:rPr>
              <w:t>1.23. Conduct of the Assessment</w:t>
            </w:r>
            <w:r>
              <w:rPr>
                <w:noProof/>
                <w:webHidden/>
              </w:rPr>
              <w:tab/>
            </w:r>
            <w:r>
              <w:rPr>
                <w:noProof/>
                <w:webHidden/>
              </w:rPr>
              <w:fldChar w:fldCharType="begin"/>
            </w:r>
            <w:r>
              <w:rPr>
                <w:noProof/>
                <w:webHidden/>
              </w:rPr>
              <w:instrText xml:space="preserve"> PAGEREF _Toc44330082 \h </w:instrText>
            </w:r>
            <w:r>
              <w:rPr>
                <w:noProof/>
                <w:webHidden/>
              </w:rPr>
            </w:r>
            <w:r>
              <w:rPr>
                <w:noProof/>
                <w:webHidden/>
              </w:rPr>
              <w:fldChar w:fldCharType="separate"/>
            </w:r>
            <w:r>
              <w:rPr>
                <w:noProof/>
                <w:webHidden/>
              </w:rPr>
              <w:t>27</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83" w:history="1">
            <w:r w:rsidRPr="006A3E5E">
              <w:rPr>
                <w:rStyle w:val="Hyperlink"/>
                <w:noProof/>
              </w:rPr>
              <w:t>1.23.1. General</w:t>
            </w:r>
            <w:r>
              <w:rPr>
                <w:noProof/>
                <w:webHidden/>
              </w:rPr>
              <w:tab/>
            </w:r>
            <w:r>
              <w:rPr>
                <w:noProof/>
                <w:webHidden/>
              </w:rPr>
              <w:fldChar w:fldCharType="begin"/>
            </w:r>
            <w:r>
              <w:rPr>
                <w:noProof/>
                <w:webHidden/>
              </w:rPr>
              <w:instrText xml:space="preserve"> PAGEREF _Toc44330083 \h </w:instrText>
            </w:r>
            <w:r>
              <w:rPr>
                <w:noProof/>
                <w:webHidden/>
              </w:rPr>
            </w:r>
            <w:r>
              <w:rPr>
                <w:noProof/>
                <w:webHidden/>
              </w:rPr>
              <w:fldChar w:fldCharType="separate"/>
            </w:r>
            <w:r>
              <w:rPr>
                <w:noProof/>
                <w:webHidden/>
              </w:rPr>
              <w:t>27</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84" w:history="1">
            <w:r w:rsidRPr="006A3E5E">
              <w:rPr>
                <w:rStyle w:val="Hyperlink"/>
                <w:noProof/>
              </w:rPr>
              <w:t>1.23.2. Clarification and Additional Information</w:t>
            </w:r>
            <w:r>
              <w:rPr>
                <w:noProof/>
                <w:webHidden/>
              </w:rPr>
              <w:tab/>
            </w:r>
            <w:r>
              <w:rPr>
                <w:noProof/>
                <w:webHidden/>
              </w:rPr>
              <w:fldChar w:fldCharType="begin"/>
            </w:r>
            <w:r>
              <w:rPr>
                <w:noProof/>
                <w:webHidden/>
              </w:rPr>
              <w:instrText xml:space="preserve"> PAGEREF _Toc44330084 \h </w:instrText>
            </w:r>
            <w:r>
              <w:rPr>
                <w:noProof/>
                <w:webHidden/>
              </w:rPr>
            </w:r>
            <w:r>
              <w:rPr>
                <w:noProof/>
                <w:webHidden/>
              </w:rPr>
              <w:fldChar w:fldCharType="separate"/>
            </w:r>
            <w:r>
              <w:rPr>
                <w:noProof/>
                <w:webHidden/>
              </w:rPr>
              <w:t>27</w:t>
            </w:r>
            <w:r>
              <w:rPr>
                <w:noProof/>
                <w:webHidden/>
              </w:rPr>
              <w:fldChar w:fldCharType="end"/>
            </w:r>
          </w:hyperlink>
        </w:p>
        <w:p w:rsidR="00A445FE" w:rsidRDefault="00A445FE">
          <w:pPr>
            <w:pStyle w:val="TOC3"/>
            <w:tabs>
              <w:tab w:val="right" w:leader="dot" w:pos="10308"/>
            </w:tabs>
            <w:rPr>
              <w:rFonts w:asciiTheme="minorHAnsi" w:eastAsiaTheme="minorEastAsia" w:hAnsiTheme="minorHAnsi" w:cstheme="minorBidi"/>
              <w:noProof/>
              <w:lang w:eastAsia="en-AU"/>
            </w:rPr>
          </w:pPr>
          <w:hyperlink w:anchor="_Toc44330085" w:history="1">
            <w:r w:rsidRPr="006A3E5E">
              <w:rPr>
                <w:rStyle w:val="Hyperlink"/>
                <w:noProof/>
              </w:rPr>
              <w:t>1.23.3. Security, probity and financial checks</w:t>
            </w:r>
            <w:r>
              <w:rPr>
                <w:noProof/>
                <w:webHidden/>
              </w:rPr>
              <w:tab/>
            </w:r>
            <w:r>
              <w:rPr>
                <w:noProof/>
                <w:webHidden/>
              </w:rPr>
              <w:fldChar w:fldCharType="begin"/>
            </w:r>
            <w:r>
              <w:rPr>
                <w:noProof/>
                <w:webHidden/>
              </w:rPr>
              <w:instrText xml:space="preserve"> PAGEREF _Toc44330085 \h </w:instrText>
            </w:r>
            <w:r>
              <w:rPr>
                <w:noProof/>
                <w:webHidden/>
              </w:rPr>
            </w:r>
            <w:r>
              <w:rPr>
                <w:noProof/>
                <w:webHidden/>
              </w:rPr>
              <w:fldChar w:fldCharType="separate"/>
            </w:r>
            <w:r>
              <w:rPr>
                <w:noProof/>
                <w:webHidden/>
              </w:rPr>
              <w:t>27</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86" w:history="1">
            <w:r w:rsidRPr="006A3E5E">
              <w:rPr>
                <w:rStyle w:val="Hyperlink"/>
                <w:noProof/>
              </w:rPr>
              <w:t>1.24. Negotiations</w:t>
            </w:r>
            <w:r>
              <w:rPr>
                <w:noProof/>
                <w:webHidden/>
              </w:rPr>
              <w:tab/>
            </w:r>
            <w:r>
              <w:rPr>
                <w:noProof/>
                <w:webHidden/>
              </w:rPr>
              <w:fldChar w:fldCharType="begin"/>
            </w:r>
            <w:r>
              <w:rPr>
                <w:noProof/>
                <w:webHidden/>
              </w:rPr>
              <w:instrText xml:space="preserve"> PAGEREF _Toc44330086 \h </w:instrText>
            </w:r>
            <w:r>
              <w:rPr>
                <w:noProof/>
                <w:webHidden/>
              </w:rPr>
            </w:r>
            <w:r>
              <w:rPr>
                <w:noProof/>
                <w:webHidden/>
              </w:rPr>
              <w:fldChar w:fldCharType="separate"/>
            </w:r>
            <w:r>
              <w:rPr>
                <w:noProof/>
                <w:webHidden/>
              </w:rPr>
              <w:t>28</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87" w:history="1">
            <w:r w:rsidRPr="006A3E5E">
              <w:rPr>
                <w:rStyle w:val="Hyperlink"/>
                <w:noProof/>
              </w:rPr>
              <w:t>1.25. Notification of Acceptance</w:t>
            </w:r>
            <w:r>
              <w:rPr>
                <w:noProof/>
                <w:webHidden/>
              </w:rPr>
              <w:tab/>
            </w:r>
            <w:r>
              <w:rPr>
                <w:noProof/>
                <w:webHidden/>
              </w:rPr>
              <w:fldChar w:fldCharType="begin"/>
            </w:r>
            <w:r>
              <w:rPr>
                <w:noProof/>
                <w:webHidden/>
              </w:rPr>
              <w:instrText xml:space="preserve"> PAGEREF _Toc44330087 \h </w:instrText>
            </w:r>
            <w:r>
              <w:rPr>
                <w:noProof/>
                <w:webHidden/>
              </w:rPr>
            </w:r>
            <w:r>
              <w:rPr>
                <w:noProof/>
                <w:webHidden/>
              </w:rPr>
              <w:fldChar w:fldCharType="separate"/>
            </w:r>
            <w:r>
              <w:rPr>
                <w:noProof/>
                <w:webHidden/>
              </w:rPr>
              <w:t>28</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88" w:history="1">
            <w:r w:rsidRPr="006A3E5E">
              <w:rPr>
                <w:rStyle w:val="Hyperlink"/>
                <w:noProof/>
              </w:rPr>
              <w:t>1.26. Unsuccessful Tender Responses</w:t>
            </w:r>
            <w:r>
              <w:rPr>
                <w:noProof/>
                <w:webHidden/>
              </w:rPr>
              <w:tab/>
            </w:r>
            <w:r>
              <w:rPr>
                <w:noProof/>
                <w:webHidden/>
              </w:rPr>
              <w:fldChar w:fldCharType="begin"/>
            </w:r>
            <w:r>
              <w:rPr>
                <w:noProof/>
                <w:webHidden/>
              </w:rPr>
              <w:instrText xml:space="preserve"> PAGEREF _Toc44330088 \h </w:instrText>
            </w:r>
            <w:r>
              <w:rPr>
                <w:noProof/>
                <w:webHidden/>
              </w:rPr>
            </w:r>
            <w:r>
              <w:rPr>
                <w:noProof/>
                <w:webHidden/>
              </w:rPr>
              <w:fldChar w:fldCharType="separate"/>
            </w:r>
            <w:r>
              <w:rPr>
                <w:noProof/>
                <w:webHidden/>
              </w:rPr>
              <w:t>28</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89" w:history="1">
            <w:r w:rsidRPr="006A3E5E">
              <w:rPr>
                <w:rStyle w:val="Hyperlink"/>
                <w:noProof/>
              </w:rPr>
              <w:t>1.27. Specific Site Conditions - Royal Darwin Hospital</w:t>
            </w:r>
            <w:r>
              <w:rPr>
                <w:noProof/>
                <w:webHidden/>
              </w:rPr>
              <w:tab/>
            </w:r>
            <w:r>
              <w:rPr>
                <w:noProof/>
                <w:webHidden/>
              </w:rPr>
              <w:fldChar w:fldCharType="begin"/>
            </w:r>
            <w:r>
              <w:rPr>
                <w:noProof/>
                <w:webHidden/>
              </w:rPr>
              <w:instrText xml:space="preserve"> PAGEREF _Toc44330089 \h </w:instrText>
            </w:r>
            <w:r>
              <w:rPr>
                <w:noProof/>
                <w:webHidden/>
              </w:rPr>
            </w:r>
            <w:r>
              <w:rPr>
                <w:noProof/>
                <w:webHidden/>
              </w:rPr>
              <w:fldChar w:fldCharType="separate"/>
            </w:r>
            <w:r>
              <w:rPr>
                <w:noProof/>
                <w:webHidden/>
              </w:rPr>
              <w:t>29</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0" w:history="1">
            <w:r w:rsidRPr="006A3E5E">
              <w:rPr>
                <w:rStyle w:val="Hyperlink"/>
                <w:noProof/>
              </w:rPr>
              <w:t>1.28. Specific Site Conditions - Palmerston Regional Hospital</w:t>
            </w:r>
            <w:r>
              <w:rPr>
                <w:noProof/>
                <w:webHidden/>
              </w:rPr>
              <w:tab/>
            </w:r>
            <w:r>
              <w:rPr>
                <w:noProof/>
                <w:webHidden/>
              </w:rPr>
              <w:fldChar w:fldCharType="begin"/>
            </w:r>
            <w:r>
              <w:rPr>
                <w:noProof/>
                <w:webHidden/>
              </w:rPr>
              <w:instrText xml:space="preserve"> PAGEREF _Toc44330090 \h </w:instrText>
            </w:r>
            <w:r>
              <w:rPr>
                <w:noProof/>
                <w:webHidden/>
              </w:rPr>
            </w:r>
            <w:r>
              <w:rPr>
                <w:noProof/>
                <w:webHidden/>
              </w:rPr>
              <w:fldChar w:fldCharType="separate"/>
            </w:r>
            <w:r>
              <w:rPr>
                <w:noProof/>
                <w:webHidden/>
              </w:rPr>
              <w:t>29</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1" w:history="1">
            <w:r w:rsidRPr="006A3E5E">
              <w:rPr>
                <w:rStyle w:val="Hyperlink"/>
                <w:noProof/>
              </w:rPr>
              <w:t>1.29. Specific Site Conditions - Katherine Hospital</w:t>
            </w:r>
            <w:r>
              <w:rPr>
                <w:noProof/>
                <w:webHidden/>
              </w:rPr>
              <w:tab/>
            </w:r>
            <w:r>
              <w:rPr>
                <w:noProof/>
                <w:webHidden/>
              </w:rPr>
              <w:fldChar w:fldCharType="begin"/>
            </w:r>
            <w:r>
              <w:rPr>
                <w:noProof/>
                <w:webHidden/>
              </w:rPr>
              <w:instrText xml:space="preserve"> PAGEREF _Toc44330091 \h </w:instrText>
            </w:r>
            <w:r>
              <w:rPr>
                <w:noProof/>
                <w:webHidden/>
              </w:rPr>
            </w:r>
            <w:r>
              <w:rPr>
                <w:noProof/>
                <w:webHidden/>
              </w:rPr>
              <w:fldChar w:fldCharType="separate"/>
            </w:r>
            <w:r>
              <w:rPr>
                <w:noProof/>
                <w:webHidden/>
              </w:rPr>
              <w:t>29</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2" w:history="1">
            <w:r w:rsidRPr="006A3E5E">
              <w:rPr>
                <w:rStyle w:val="Hyperlink"/>
                <w:noProof/>
              </w:rPr>
              <w:t>1.30. Specific Site Conditions - Gove District Hospital</w:t>
            </w:r>
            <w:r>
              <w:rPr>
                <w:noProof/>
                <w:webHidden/>
              </w:rPr>
              <w:tab/>
            </w:r>
            <w:r>
              <w:rPr>
                <w:noProof/>
                <w:webHidden/>
              </w:rPr>
              <w:fldChar w:fldCharType="begin"/>
            </w:r>
            <w:r>
              <w:rPr>
                <w:noProof/>
                <w:webHidden/>
              </w:rPr>
              <w:instrText xml:space="preserve"> PAGEREF _Toc44330092 \h </w:instrText>
            </w:r>
            <w:r>
              <w:rPr>
                <w:noProof/>
                <w:webHidden/>
              </w:rPr>
            </w:r>
            <w:r>
              <w:rPr>
                <w:noProof/>
                <w:webHidden/>
              </w:rPr>
              <w:fldChar w:fldCharType="separate"/>
            </w:r>
            <w:r>
              <w:rPr>
                <w:noProof/>
                <w:webHidden/>
              </w:rPr>
              <w:t>30</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3" w:history="1">
            <w:r w:rsidRPr="006A3E5E">
              <w:rPr>
                <w:rStyle w:val="Hyperlink"/>
                <w:noProof/>
              </w:rPr>
              <w:t>1.31. Specific Site Conditions - Tennant Creek Hospital</w:t>
            </w:r>
            <w:r>
              <w:rPr>
                <w:noProof/>
                <w:webHidden/>
              </w:rPr>
              <w:tab/>
            </w:r>
            <w:r>
              <w:rPr>
                <w:noProof/>
                <w:webHidden/>
              </w:rPr>
              <w:fldChar w:fldCharType="begin"/>
            </w:r>
            <w:r>
              <w:rPr>
                <w:noProof/>
                <w:webHidden/>
              </w:rPr>
              <w:instrText xml:space="preserve"> PAGEREF _Toc44330093 \h </w:instrText>
            </w:r>
            <w:r>
              <w:rPr>
                <w:noProof/>
                <w:webHidden/>
              </w:rPr>
            </w:r>
            <w:r>
              <w:rPr>
                <w:noProof/>
                <w:webHidden/>
              </w:rPr>
              <w:fldChar w:fldCharType="separate"/>
            </w:r>
            <w:r>
              <w:rPr>
                <w:noProof/>
                <w:webHidden/>
              </w:rPr>
              <w:t>30</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4" w:history="1">
            <w:r w:rsidRPr="006A3E5E">
              <w:rPr>
                <w:rStyle w:val="Hyperlink"/>
                <w:noProof/>
              </w:rPr>
              <w:t>1.32. Specific Site Conditions - Alice Springs Hospital</w:t>
            </w:r>
            <w:r>
              <w:rPr>
                <w:noProof/>
                <w:webHidden/>
              </w:rPr>
              <w:tab/>
            </w:r>
            <w:r>
              <w:rPr>
                <w:noProof/>
                <w:webHidden/>
              </w:rPr>
              <w:fldChar w:fldCharType="begin"/>
            </w:r>
            <w:r>
              <w:rPr>
                <w:noProof/>
                <w:webHidden/>
              </w:rPr>
              <w:instrText xml:space="preserve"> PAGEREF _Toc44330094 \h </w:instrText>
            </w:r>
            <w:r>
              <w:rPr>
                <w:noProof/>
                <w:webHidden/>
              </w:rPr>
            </w:r>
            <w:r>
              <w:rPr>
                <w:noProof/>
                <w:webHidden/>
              </w:rPr>
              <w:fldChar w:fldCharType="separate"/>
            </w:r>
            <w:r>
              <w:rPr>
                <w:noProof/>
                <w:webHidden/>
              </w:rPr>
              <w:t>30</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5" w:history="1">
            <w:r w:rsidRPr="006A3E5E">
              <w:rPr>
                <w:rStyle w:val="Hyperlink"/>
                <w:noProof/>
              </w:rPr>
              <w:t>1.33. Specific Site Conditions - Uluru – Kata Tjuta National Park</w:t>
            </w:r>
            <w:r>
              <w:rPr>
                <w:noProof/>
                <w:webHidden/>
              </w:rPr>
              <w:tab/>
            </w:r>
            <w:r>
              <w:rPr>
                <w:noProof/>
                <w:webHidden/>
              </w:rPr>
              <w:fldChar w:fldCharType="begin"/>
            </w:r>
            <w:r>
              <w:rPr>
                <w:noProof/>
                <w:webHidden/>
              </w:rPr>
              <w:instrText xml:space="preserve"> PAGEREF _Toc44330095 \h </w:instrText>
            </w:r>
            <w:r>
              <w:rPr>
                <w:noProof/>
                <w:webHidden/>
              </w:rPr>
            </w:r>
            <w:r>
              <w:rPr>
                <w:noProof/>
                <w:webHidden/>
              </w:rPr>
              <w:fldChar w:fldCharType="separate"/>
            </w:r>
            <w:r>
              <w:rPr>
                <w:noProof/>
                <w:webHidden/>
              </w:rPr>
              <w:t>31</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6" w:history="1">
            <w:r w:rsidRPr="006A3E5E">
              <w:rPr>
                <w:rStyle w:val="Hyperlink"/>
                <w:noProof/>
              </w:rPr>
              <w:t>1.34. Specific Site Conditions - Kakadu National Park</w:t>
            </w:r>
            <w:r>
              <w:rPr>
                <w:noProof/>
                <w:webHidden/>
              </w:rPr>
              <w:tab/>
            </w:r>
            <w:r>
              <w:rPr>
                <w:noProof/>
                <w:webHidden/>
              </w:rPr>
              <w:fldChar w:fldCharType="begin"/>
            </w:r>
            <w:r>
              <w:rPr>
                <w:noProof/>
                <w:webHidden/>
              </w:rPr>
              <w:instrText xml:space="preserve"> PAGEREF _Toc44330096 \h </w:instrText>
            </w:r>
            <w:r>
              <w:rPr>
                <w:noProof/>
                <w:webHidden/>
              </w:rPr>
            </w:r>
            <w:r>
              <w:rPr>
                <w:noProof/>
                <w:webHidden/>
              </w:rPr>
              <w:fldChar w:fldCharType="separate"/>
            </w:r>
            <w:r>
              <w:rPr>
                <w:noProof/>
                <w:webHidden/>
              </w:rPr>
              <w:t>31</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7" w:history="1">
            <w:r w:rsidRPr="006A3E5E">
              <w:rPr>
                <w:rStyle w:val="Hyperlink"/>
                <w:noProof/>
              </w:rPr>
              <w:t>1.35. Specific Site Conditions - Workers Accommodation Jabiru</w:t>
            </w:r>
            <w:r>
              <w:rPr>
                <w:noProof/>
                <w:webHidden/>
              </w:rPr>
              <w:tab/>
            </w:r>
            <w:r>
              <w:rPr>
                <w:noProof/>
                <w:webHidden/>
              </w:rPr>
              <w:fldChar w:fldCharType="begin"/>
            </w:r>
            <w:r>
              <w:rPr>
                <w:noProof/>
                <w:webHidden/>
              </w:rPr>
              <w:instrText xml:space="preserve"> PAGEREF _Toc44330097 \h </w:instrText>
            </w:r>
            <w:r>
              <w:rPr>
                <w:noProof/>
                <w:webHidden/>
              </w:rPr>
            </w:r>
            <w:r>
              <w:rPr>
                <w:noProof/>
                <w:webHidden/>
              </w:rPr>
              <w:fldChar w:fldCharType="separate"/>
            </w:r>
            <w:r>
              <w:rPr>
                <w:noProof/>
                <w:webHidden/>
              </w:rPr>
              <w:t>31</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8" w:history="1">
            <w:r w:rsidRPr="006A3E5E">
              <w:rPr>
                <w:rStyle w:val="Hyperlink"/>
                <w:noProof/>
              </w:rPr>
              <w:t>1.36. Specific Site Conditions - Groote Eylandt</w:t>
            </w:r>
            <w:r>
              <w:rPr>
                <w:noProof/>
                <w:webHidden/>
              </w:rPr>
              <w:tab/>
            </w:r>
            <w:r>
              <w:rPr>
                <w:noProof/>
                <w:webHidden/>
              </w:rPr>
              <w:fldChar w:fldCharType="begin"/>
            </w:r>
            <w:r>
              <w:rPr>
                <w:noProof/>
                <w:webHidden/>
              </w:rPr>
              <w:instrText xml:space="preserve"> PAGEREF _Toc44330098 \h </w:instrText>
            </w:r>
            <w:r>
              <w:rPr>
                <w:noProof/>
                <w:webHidden/>
              </w:rPr>
            </w:r>
            <w:r>
              <w:rPr>
                <w:noProof/>
                <w:webHidden/>
              </w:rPr>
              <w:fldChar w:fldCharType="separate"/>
            </w:r>
            <w:r>
              <w:rPr>
                <w:noProof/>
                <w:webHidden/>
              </w:rPr>
              <w:t>32</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099" w:history="1">
            <w:r w:rsidRPr="006A3E5E">
              <w:rPr>
                <w:rStyle w:val="Hyperlink"/>
                <w:noProof/>
              </w:rPr>
              <w:t>1.37. Specific Site Conditions - Work on Communities</w:t>
            </w:r>
            <w:r>
              <w:rPr>
                <w:noProof/>
                <w:webHidden/>
              </w:rPr>
              <w:tab/>
            </w:r>
            <w:r>
              <w:rPr>
                <w:noProof/>
                <w:webHidden/>
              </w:rPr>
              <w:fldChar w:fldCharType="begin"/>
            </w:r>
            <w:r>
              <w:rPr>
                <w:noProof/>
                <w:webHidden/>
              </w:rPr>
              <w:instrText xml:space="preserve"> PAGEREF _Toc44330099 \h </w:instrText>
            </w:r>
            <w:r>
              <w:rPr>
                <w:noProof/>
                <w:webHidden/>
              </w:rPr>
            </w:r>
            <w:r>
              <w:rPr>
                <w:noProof/>
                <w:webHidden/>
              </w:rPr>
              <w:fldChar w:fldCharType="separate"/>
            </w:r>
            <w:r>
              <w:rPr>
                <w:noProof/>
                <w:webHidden/>
              </w:rPr>
              <w:t>32</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100" w:history="1">
            <w:r w:rsidRPr="006A3E5E">
              <w:rPr>
                <w:rStyle w:val="Hyperlink"/>
                <w:noProof/>
              </w:rPr>
              <w:t>1.38. Specific Site Conditions - NT Correctional Centres</w:t>
            </w:r>
            <w:r>
              <w:rPr>
                <w:noProof/>
                <w:webHidden/>
              </w:rPr>
              <w:tab/>
            </w:r>
            <w:r>
              <w:rPr>
                <w:noProof/>
                <w:webHidden/>
              </w:rPr>
              <w:fldChar w:fldCharType="begin"/>
            </w:r>
            <w:r>
              <w:rPr>
                <w:noProof/>
                <w:webHidden/>
              </w:rPr>
              <w:instrText xml:space="preserve"> PAGEREF _Toc44330100 \h </w:instrText>
            </w:r>
            <w:r>
              <w:rPr>
                <w:noProof/>
                <w:webHidden/>
              </w:rPr>
            </w:r>
            <w:r>
              <w:rPr>
                <w:noProof/>
                <w:webHidden/>
              </w:rPr>
              <w:fldChar w:fldCharType="separate"/>
            </w:r>
            <w:r>
              <w:rPr>
                <w:noProof/>
                <w:webHidden/>
              </w:rPr>
              <w:t>32</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101" w:history="1">
            <w:r w:rsidRPr="006A3E5E">
              <w:rPr>
                <w:rStyle w:val="Hyperlink"/>
                <w:noProof/>
              </w:rPr>
              <w:t>1.39. Specific Site Conditions - Territory Families Youth Detention Centres</w:t>
            </w:r>
            <w:r>
              <w:rPr>
                <w:noProof/>
                <w:webHidden/>
              </w:rPr>
              <w:tab/>
            </w:r>
            <w:r>
              <w:rPr>
                <w:noProof/>
                <w:webHidden/>
              </w:rPr>
              <w:fldChar w:fldCharType="begin"/>
            </w:r>
            <w:r>
              <w:rPr>
                <w:noProof/>
                <w:webHidden/>
              </w:rPr>
              <w:instrText xml:space="preserve"> PAGEREF _Toc44330101 \h </w:instrText>
            </w:r>
            <w:r>
              <w:rPr>
                <w:noProof/>
                <w:webHidden/>
              </w:rPr>
            </w:r>
            <w:r>
              <w:rPr>
                <w:noProof/>
                <w:webHidden/>
              </w:rPr>
              <w:fldChar w:fldCharType="separate"/>
            </w:r>
            <w:r>
              <w:rPr>
                <w:noProof/>
                <w:webHidden/>
              </w:rPr>
              <w:t>33</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102" w:history="1">
            <w:r w:rsidRPr="006A3E5E">
              <w:rPr>
                <w:rStyle w:val="Hyperlink"/>
                <w:noProof/>
              </w:rPr>
              <w:t>1.40. Specific Site Conditions - NT Schools</w:t>
            </w:r>
            <w:r>
              <w:rPr>
                <w:noProof/>
                <w:webHidden/>
              </w:rPr>
              <w:tab/>
            </w:r>
            <w:r>
              <w:rPr>
                <w:noProof/>
                <w:webHidden/>
              </w:rPr>
              <w:fldChar w:fldCharType="begin"/>
            </w:r>
            <w:r>
              <w:rPr>
                <w:noProof/>
                <w:webHidden/>
              </w:rPr>
              <w:instrText xml:space="preserve"> PAGEREF _Toc44330102 \h </w:instrText>
            </w:r>
            <w:r>
              <w:rPr>
                <w:noProof/>
                <w:webHidden/>
              </w:rPr>
            </w:r>
            <w:r>
              <w:rPr>
                <w:noProof/>
                <w:webHidden/>
              </w:rPr>
              <w:fldChar w:fldCharType="separate"/>
            </w:r>
            <w:r>
              <w:rPr>
                <w:noProof/>
                <w:webHidden/>
              </w:rPr>
              <w:t>33</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103" w:history="1">
            <w:r w:rsidRPr="006A3E5E">
              <w:rPr>
                <w:rStyle w:val="Hyperlink"/>
                <w:noProof/>
              </w:rPr>
              <w:t>1.41. Specific Site Conditions - Parliament House</w:t>
            </w:r>
            <w:r>
              <w:rPr>
                <w:noProof/>
                <w:webHidden/>
              </w:rPr>
              <w:tab/>
            </w:r>
            <w:r>
              <w:rPr>
                <w:noProof/>
                <w:webHidden/>
              </w:rPr>
              <w:fldChar w:fldCharType="begin"/>
            </w:r>
            <w:r>
              <w:rPr>
                <w:noProof/>
                <w:webHidden/>
              </w:rPr>
              <w:instrText xml:space="preserve"> PAGEREF _Toc44330103 \h </w:instrText>
            </w:r>
            <w:r>
              <w:rPr>
                <w:noProof/>
                <w:webHidden/>
              </w:rPr>
            </w:r>
            <w:r>
              <w:rPr>
                <w:noProof/>
                <w:webHidden/>
              </w:rPr>
              <w:fldChar w:fldCharType="separate"/>
            </w:r>
            <w:r>
              <w:rPr>
                <w:noProof/>
                <w:webHidden/>
              </w:rPr>
              <w:t>34</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104" w:history="1">
            <w:r w:rsidRPr="006A3E5E">
              <w:rPr>
                <w:rStyle w:val="Hyperlink"/>
                <w:noProof/>
              </w:rPr>
              <w:t>1.42. Specific Site Conditions - NT Police Fire and Emergency Services Assets</w:t>
            </w:r>
            <w:r>
              <w:rPr>
                <w:noProof/>
                <w:webHidden/>
              </w:rPr>
              <w:tab/>
            </w:r>
            <w:r>
              <w:rPr>
                <w:noProof/>
                <w:webHidden/>
              </w:rPr>
              <w:fldChar w:fldCharType="begin"/>
            </w:r>
            <w:r>
              <w:rPr>
                <w:noProof/>
                <w:webHidden/>
              </w:rPr>
              <w:instrText xml:space="preserve"> PAGEREF _Toc44330104 \h </w:instrText>
            </w:r>
            <w:r>
              <w:rPr>
                <w:noProof/>
                <w:webHidden/>
              </w:rPr>
            </w:r>
            <w:r>
              <w:rPr>
                <w:noProof/>
                <w:webHidden/>
              </w:rPr>
              <w:fldChar w:fldCharType="separate"/>
            </w:r>
            <w:r>
              <w:rPr>
                <w:noProof/>
                <w:webHidden/>
              </w:rPr>
              <w:t>34</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105" w:history="1">
            <w:r w:rsidRPr="006A3E5E">
              <w:rPr>
                <w:rStyle w:val="Hyperlink"/>
                <w:noProof/>
              </w:rPr>
              <w:t>1.43. Specific Site Conditions - Aerodromes</w:t>
            </w:r>
            <w:r>
              <w:rPr>
                <w:noProof/>
                <w:webHidden/>
              </w:rPr>
              <w:tab/>
            </w:r>
            <w:r>
              <w:rPr>
                <w:noProof/>
                <w:webHidden/>
              </w:rPr>
              <w:fldChar w:fldCharType="begin"/>
            </w:r>
            <w:r>
              <w:rPr>
                <w:noProof/>
                <w:webHidden/>
              </w:rPr>
              <w:instrText xml:space="preserve"> PAGEREF _Toc44330105 \h </w:instrText>
            </w:r>
            <w:r>
              <w:rPr>
                <w:noProof/>
                <w:webHidden/>
              </w:rPr>
            </w:r>
            <w:r>
              <w:rPr>
                <w:noProof/>
                <w:webHidden/>
              </w:rPr>
              <w:fldChar w:fldCharType="separate"/>
            </w:r>
            <w:r>
              <w:rPr>
                <w:noProof/>
                <w:webHidden/>
              </w:rPr>
              <w:t>34</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106" w:history="1">
            <w:r w:rsidRPr="006A3E5E">
              <w:rPr>
                <w:rStyle w:val="Hyperlink"/>
                <w:noProof/>
              </w:rPr>
              <w:t>1.44. Specific Site Conditions - Defence Areas</w:t>
            </w:r>
            <w:r>
              <w:rPr>
                <w:noProof/>
                <w:webHidden/>
              </w:rPr>
              <w:tab/>
            </w:r>
            <w:r>
              <w:rPr>
                <w:noProof/>
                <w:webHidden/>
              </w:rPr>
              <w:fldChar w:fldCharType="begin"/>
            </w:r>
            <w:r>
              <w:rPr>
                <w:noProof/>
                <w:webHidden/>
              </w:rPr>
              <w:instrText xml:space="preserve"> PAGEREF _Toc44330106 \h </w:instrText>
            </w:r>
            <w:r>
              <w:rPr>
                <w:noProof/>
                <w:webHidden/>
              </w:rPr>
            </w:r>
            <w:r>
              <w:rPr>
                <w:noProof/>
                <w:webHidden/>
              </w:rPr>
              <w:fldChar w:fldCharType="separate"/>
            </w:r>
            <w:r>
              <w:rPr>
                <w:noProof/>
                <w:webHidden/>
              </w:rPr>
              <w:t>35</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107" w:history="1">
            <w:r w:rsidRPr="006A3E5E">
              <w:rPr>
                <w:rStyle w:val="Hyperlink"/>
                <w:noProof/>
              </w:rPr>
              <w:t>1.45. Specific Site Conditions - Special Security Conditions</w:t>
            </w:r>
            <w:r>
              <w:rPr>
                <w:noProof/>
                <w:webHidden/>
              </w:rPr>
              <w:tab/>
            </w:r>
            <w:r>
              <w:rPr>
                <w:noProof/>
                <w:webHidden/>
              </w:rPr>
              <w:fldChar w:fldCharType="begin"/>
            </w:r>
            <w:r>
              <w:rPr>
                <w:noProof/>
                <w:webHidden/>
              </w:rPr>
              <w:instrText xml:space="preserve"> PAGEREF _Toc44330107 \h </w:instrText>
            </w:r>
            <w:r>
              <w:rPr>
                <w:noProof/>
                <w:webHidden/>
              </w:rPr>
            </w:r>
            <w:r>
              <w:rPr>
                <w:noProof/>
                <w:webHidden/>
              </w:rPr>
              <w:fldChar w:fldCharType="separate"/>
            </w:r>
            <w:r>
              <w:rPr>
                <w:noProof/>
                <w:webHidden/>
              </w:rPr>
              <w:t>35</w:t>
            </w:r>
            <w:r>
              <w:rPr>
                <w:noProof/>
                <w:webHidden/>
              </w:rPr>
              <w:fldChar w:fldCharType="end"/>
            </w:r>
          </w:hyperlink>
        </w:p>
        <w:p w:rsidR="00A445FE" w:rsidRDefault="00A445FE">
          <w:pPr>
            <w:pStyle w:val="TOC2"/>
            <w:rPr>
              <w:rFonts w:asciiTheme="minorHAnsi" w:eastAsiaTheme="minorEastAsia" w:hAnsiTheme="minorHAnsi" w:cstheme="minorBidi"/>
              <w:noProof/>
              <w:lang w:eastAsia="en-AU"/>
            </w:rPr>
          </w:pPr>
          <w:hyperlink w:anchor="_Toc44330108" w:history="1">
            <w:r w:rsidRPr="006A3E5E">
              <w:rPr>
                <w:rStyle w:val="Hyperlink"/>
                <w:noProof/>
              </w:rPr>
              <w:t>1.46. Tender Price Mark-Up – Escrow Documents</w:t>
            </w:r>
            <w:r>
              <w:rPr>
                <w:noProof/>
                <w:webHidden/>
              </w:rPr>
              <w:tab/>
            </w:r>
            <w:r>
              <w:rPr>
                <w:noProof/>
                <w:webHidden/>
              </w:rPr>
              <w:fldChar w:fldCharType="begin"/>
            </w:r>
            <w:r>
              <w:rPr>
                <w:noProof/>
                <w:webHidden/>
              </w:rPr>
              <w:instrText xml:space="preserve"> PAGEREF _Toc44330108 \h </w:instrText>
            </w:r>
            <w:r>
              <w:rPr>
                <w:noProof/>
                <w:webHidden/>
              </w:rPr>
            </w:r>
            <w:r>
              <w:rPr>
                <w:noProof/>
                <w:webHidden/>
              </w:rPr>
              <w:fldChar w:fldCharType="separate"/>
            </w:r>
            <w:r>
              <w:rPr>
                <w:noProof/>
                <w:webHidden/>
              </w:rPr>
              <w:t>35</w:t>
            </w:r>
            <w:r>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3"/>
          <w:footerReference w:type="first" r:id="rId14"/>
          <w:pgSz w:w="11906" w:h="16838" w:code="9"/>
          <w:pgMar w:top="794" w:right="794" w:bottom="794" w:left="794" w:header="794" w:footer="794" w:gutter="0"/>
          <w:cols w:space="708"/>
          <w:titlePg/>
          <w:docGrid w:linePitch="360"/>
        </w:sectPr>
      </w:pPr>
    </w:p>
    <w:p w:rsidR="00C800F1" w:rsidRDefault="000A0800" w:rsidP="003477B6">
      <w:pPr>
        <w:pStyle w:val="Heading1"/>
        <w:rPr>
          <w:noProof/>
          <w:lang w:eastAsia="en-AU"/>
        </w:rPr>
      </w:pPr>
      <w:bookmarkStart w:id="1" w:name="_Toc500169181"/>
      <w:bookmarkStart w:id="2" w:name="_Toc8822259"/>
      <w:bookmarkStart w:id="3" w:name="_Toc14677803"/>
      <w:bookmarkStart w:id="4" w:name="_Toc44330029"/>
      <w:r>
        <w:lastRenderedPageBreak/>
        <w:t>Conditions of Tendering</w:t>
      </w:r>
      <w:bookmarkEnd w:id="1"/>
      <w:bookmarkEnd w:id="2"/>
      <w:bookmarkEnd w:id="3"/>
      <w:bookmarkEnd w:id="4"/>
    </w:p>
    <w:p w:rsidR="000A0800" w:rsidRPr="000F0457" w:rsidRDefault="000A0800" w:rsidP="000A0800">
      <w:pPr>
        <w:pStyle w:val="Heading2"/>
        <w:keepNext/>
      </w:pPr>
      <w:bookmarkStart w:id="5" w:name="_Toc500169182"/>
      <w:bookmarkStart w:id="6" w:name="_Toc8822260"/>
      <w:bookmarkStart w:id="7" w:name="_Toc14677804"/>
      <w:bookmarkStart w:id="8" w:name="_Toc44330030"/>
      <w:r w:rsidRPr="000F0457">
        <w:t>Interpretation of Terms</w:t>
      </w:r>
      <w:bookmarkEnd w:id="5"/>
      <w:bookmarkEnd w:id="6"/>
      <w:bookmarkEnd w:id="7"/>
      <w:bookmarkEnd w:id="8"/>
    </w:p>
    <w:p w:rsidR="000A0800" w:rsidRPr="00C8379D" w:rsidRDefault="000A0800" w:rsidP="000A0800">
      <w:bookmarkStart w:id="9" w:name="_Toc330198979"/>
      <w:r w:rsidRPr="00C8379D">
        <w:t>Unless the contrary intention is indicated, these Conditions of Tendering are to be interpreted in the same manner and words have the same meaning as in the Contract.</w:t>
      </w:r>
    </w:p>
    <w:p w:rsidR="000A0800" w:rsidRPr="00C8379D" w:rsidRDefault="000A0800" w:rsidP="000A0800">
      <w:r w:rsidRPr="00C8379D">
        <w:t xml:space="preserve">If a date stipulated for doing an act in relation to the RFT is not a business day (being any day which is not a Saturday, Sunday or a public holiday in the Northern Territory, as specified in Schedule 2 of the </w:t>
      </w:r>
      <w:r w:rsidRPr="00B9732D">
        <w:rPr>
          <w:i/>
        </w:rPr>
        <w:t>Public Holidays Act (NT)</w:t>
      </w:r>
      <w:r w:rsidRPr="00C8379D">
        <w:t xml:space="preserve">), the act must be done on the next business day. </w:t>
      </w:r>
    </w:p>
    <w:p w:rsidR="000A0800" w:rsidRPr="00C8379D" w:rsidRDefault="000A0800" w:rsidP="000A0800">
      <w:r w:rsidRPr="00C8379D">
        <w:t>In these Conditions of Tendering the following definitions apply:</w:t>
      </w:r>
    </w:p>
    <w:p w:rsidR="000A0800" w:rsidRPr="00C8379D" w:rsidRDefault="000A0800" w:rsidP="000A0800">
      <w:r w:rsidRPr="00D31A3B">
        <w:rPr>
          <w:b/>
        </w:rPr>
        <w:t>‘Addendum’</w:t>
      </w:r>
      <w:r w:rsidRPr="00C8379D">
        <w:t xml:space="preserve"> means any document expressly stated to be an Addendum, which is issued by the </w:t>
      </w:r>
      <w:proofErr w:type="gramStart"/>
      <w:r w:rsidRPr="00C8379D">
        <w:t>Principal</w:t>
      </w:r>
      <w:proofErr w:type="gramEnd"/>
      <w:r w:rsidRPr="00C8379D">
        <w:t xml:space="preserve"> varying</w:t>
      </w:r>
      <w:r>
        <w:t>, updating or clarifying the RFT prior to the stated time and date for closing of the RFT.</w:t>
      </w:r>
    </w:p>
    <w:p w:rsidR="000A0800" w:rsidRPr="00C8379D" w:rsidRDefault="000A0800" w:rsidP="000A0800">
      <w:r w:rsidRPr="00D31A3B">
        <w:rPr>
          <w:b/>
        </w:rPr>
        <w:t>‘Annexure’</w:t>
      </w:r>
      <w:r w:rsidRPr="00C8379D">
        <w:t xml:space="preserve"> means the document titled “Annexure to the Conditions of Contract” and contained in this RFT.</w:t>
      </w:r>
    </w:p>
    <w:p w:rsidR="000A0800" w:rsidRDefault="000A0800" w:rsidP="000A0800">
      <w:r w:rsidRPr="00D31A3B">
        <w:rPr>
          <w:b/>
        </w:rPr>
        <w:t>‘Contract’</w:t>
      </w:r>
      <w:r w:rsidRPr="00C8379D">
        <w:t xml:space="preserve"> means the document titled ‘Conditions of Contract’ and </w:t>
      </w:r>
      <w:r>
        <w:t>referenced or contained</w:t>
      </w:r>
      <w:r w:rsidRPr="00C8379D">
        <w:t xml:space="preserve"> in this RFT.</w:t>
      </w:r>
    </w:p>
    <w:p w:rsidR="000A0800" w:rsidRDefault="000A0800" w:rsidP="000A0800">
      <w:r w:rsidRPr="00D31A3B">
        <w:rPr>
          <w:b/>
        </w:rPr>
        <w:t>‘Principal’</w:t>
      </w:r>
      <w:r>
        <w:rPr>
          <w:b/>
        </w:rPr>
        <w:t xml:space="preserve"> </w:t>
      </w:r>
      <w:r>
        <w:t xml:space="preserve">means the Northern Territory of Australia. </w:t>
      </w:r>
    </w:p>
    <w:p w:rsidR="000A0800" w:rsidRPr="00C8379D" w:rsidRDefault="000A0800" w:rsidP="000A0800">
      <w:r w:rsidRPr="00D31A3B">
        <w:rPr>
          <w:b/>
        </w:rPr>
        <w:t>‘RFT’</w:t>
      </w:r>
      <w:r w:rsidRPr="00C8379D">
        <w:t xml:space="preserve"> means this request for tender inviting offers and includes all conditions, annexures, schedules, attachments and addenda.</w:t>
      </w:r>
    </w:p>
    <w:p w:rsidR="000A0800" w:rsidRPr="00C8379D" w:rsidRDefault="000A0800" w:rsidP="000A0800">
      <w:r w:rsidRPr="00D31A3B">
        <w:rPr>
          <w:b/>
        </w:rPr>
        <w:t>‘Tender Response’</w:t>
      </w:r>
      <w:r w:rsidRPr="00C8379D">
        <w:t xml:space="preserve"> means all documents lodged by the Tenderer in response to the RFT.</w:t>
      </w:r>
    </w:p>
    <w:p w:rsidR="000A0800" w:rsidRPr="00C8379D" w:rsidRDefault="000A0800" w:rsidP="000A0800">
      <w:r w:rsidRPr="00D31A3B">
        <w:rPr>
          <w:b/>
        </w:rPr>
        <w:t>‘Tenderer’</w:t>
      </w:r>
      <w:r w:rsidRPr="00C8379D">
        <w:t xml:space="preserve"> means the person lodging a Tender Response.</w:t>
      </w:r>
    </w:p>
    <w:p w:rsidR="000A0800" w:rsidRPr="00C8379D" w:rsidRDefault="000A0800" w:rsidP="000A0800">
      <w:r w:rsidRPr="00D31A3B">
        <w:rPr>
          <w:b/>
        </w:rPr>
        <w:t>‘Works’</w:t>
      </w:r>
      <w:r w:rsidRPr="00C8379D">
        <w:t xml:space="preserve"> means the works required by the Principal and described in this RFT.</w:t>
      </w:r>
    </w:p>
    <w:p w:rsidR="000A0800" w:rsidRPr="000F0457" w:rsidRDefault="000A0800" w:rsidP="000A0800">
      <w:pPr>
        <w:pStyle w:val="Heading2"/>
        <w:keepNext/>
      </w:pPr>
      <w:bookmarkStart w:id="10" w:name="_Toc488229066"/>
      <w:bookmarkStart w:id="11" w:name="_Toc500169183"/>
      <w:bookmarkStart w:id="12" w:name="_Toc8822261"/>
      <w:bookmarkStart w:id="13" w:name="_Toc14677805"/>
      <w:bookmarkStart w:id="14" w:name="_Toc44330031"/>
      <w:bookmarkEnd w:id="9"/>
      <w:r w:rsidRPr="000F0457">
        <w:t>Preparing a Tender Response</w:t>
      </w:r>
      <w:bookmarkEnd w:id="10"/>
      <w:bookmarkEnd w:id="11"/>
      <w:bookmarkEnd w:id="12"/>
      <w:bookmarkEnd w:id="13"/>
      <w:bookmarkEnd w:id="14"/>
    </w:p>
    <w:p w:rsidR="000A0800" w:rsidRPr="000F0457" w:rsidRDefault="000A0800" w:rsidP="000A0800">
      <w:pPr>
        <w:pStyle w:val="Heading3"/>
        <w:keepNext/>
      </w:pPr>
      <w:bookmarkStart w:id="15" w:name="_Toc500169184"/>
      <w:bookmarkStart w:id="16" w:name="_Toc8822262"/>
      <w:bookmarkStart w:id="17" w:name="_Toc14677806"/>
      <w:bookmarkStart w:id="18" w:name="_Toc44330032"/>
      <w:r w:rsidRPr="000F0457">
        <w:t>General Requirements</w:t>
      </w:r>
      <w:bookmarkEnd w:id="15"/>
      <w:bookmarkEnd w:id="16"/>
      <w:bookmarkEnd w:id="17"/>
      <w:bookmarkEnd w:id="18"/>
    </w:p>
    <w:p w:rsidR="000A0800" w:rsidRDefault="000A0800" w:rsidP="000A0800">
      <w:r>
        <w:t>Each Tender Response is required to contain one copy of the documents listed in the clause titled “Documents to be Lodged” in these Conditions of Tendering.</w:t>
      </w:r>
    </w:p>
    <w:p w:rsidR="000A0800" w:rsidRDefault="000A0800" w:rsidP="000A0800">
      <w:r>
        <w:t>Tender Responses should contain:</w:t>
      </w:r>
    </w:p>
    <w:p w:rsidR="000A0800" w:rsidRDefault="000A0800" w:rsidP="004F139E">
      <w:pPr>
        <w:pStyle w:val="ListParagraph"/>
        <w:numPr>
          <w:ilvl w:val="0"/>
          <w:numId w:val="48"/>
        </w:numPr>
      </w:pPr>
      <w:r>
        <w:t>if the Tenderer is one or more individuals, the full names of each party;</w:t>
      </w:r>
    </w:p>
    <w:p w:rsidR="000A0800" w:rsidRDefault="000A0800" w:rsidP="004F139E">
      <w:pPr>
        <w:pStyle w:val="ListParagraph"/>
        <w:numPr>
          <w:ilvl w:val="0"/>
          <w:numId w:val="48"/>
        </w:numPr>
      </w:pPr>
      <w:proofErr w:type="gramStart"/>
      <w:r>
        <w:t>if</w:t>
      </w:r>
      <w:proofErr w:type="gramEnd"/>
      <w:r>
        <w:t xml:space="preserve"> the Tenderer is one or more company or organisation, each company, business or trading name and each unique business identifier required by law (eg. ACN/ARBN/ABN);</w:t>
      </w:r>
    </w:p>
    <w:p w:rsidR="000A0800" w:rsidRDefault="000A0800" w:rsidP="004F139E">
      <w:pPr>
        <w:pStyle w:val="ListParagraph"/>
        <w:numPr>
          <w:ilvl w:val="0"/>
          <w:numId w:val="48"/>
        </w:numPr>
      </w:pPr>
      <w:r>
        <w:t>the address for service of any notices necessary or required to be or which may be served on or given to the Tenderer in connection with its Tender Response and any subsequent contract arising out of acceptance of the Tender Response.</w:t>
      </w:r>
    </w:p>
    <w:p w:rsidR="000A0800" w:rsidRDefault="000A0800" w:rsidP="000A0800">
      <w:r>
        <w:t>Each Tender Response (excluding attachments or supplementary information provided by the Tenderer) must be in English. A Tender Response that does not comply with this requirement will be declared inadmissible for assessment.</w:t>
      </w:r>
    </w:p>
    <w:p w:rsidR="000A0800" w:rsidRPr="000F0457" w:rsidRDefault="000A0800" w:rsidP="000A0800">
      <w:pPr>
        <w:pStyle w:val="Heading3"/>
        <w:keepNext/>
        <w:ind w:left="851" w:hanging="851"/>
      </w:pPr>
      <w:bookmarkStart w:id="19" w:name="_Toc399850381"/>
      <w:bookmarkStart w:id="20" w:name="_Toc500169185"/>
      <w:bookmarkStart w:id="21" w:name="_Toc8822263"/>
      <w:bookmarkStart w:id="22" w:name="_Toc14677807"/>
      <w:bookmarkStart w:id="23" w:name="_Toc44330033"/>
      <w:r w:rsidRPr="000F0457">
        <w:lastRenderedPageBreak/>
        <w:t>Tenderers to Inform Themselves</w:t>
      </w:r>
      <w:bookmarkEnd w:id="19"/>
      <w:bookmarkEnd w:id="20"/>
      <w:bookmarkEnd w:id="21"/>
      <w:bookmarkEnd w:id="22"/>
      <w:bookmarkEnd w:id="23"/>
    </w:p>
    <w:p w:rsidR="000A0800" w:rsidRPr="00C8379D" w:rsidRDefault="000A0800" w:rsidP="000A0800">
      <w:r w:rsidRPr="00C8379D">
        <w:t>Tenderers must, at their own expense, inform themselves of all circumstances and conditions relating to submitting a Tender Respon</w:t>
      </w:r>
      <w:r>
        <w:t xml:space="preserve">se and carrying out the Works. </w:t>
      </w:r>
      <w:r w:rsidRPr="00C8379D">
        <w:t>This includes compliance with all legislation, an inspection of the relevant site(s) and satisfying themselves as to the correctness and sufficiency of the RFT documentation.</w:t>
      </w:r>
    </w:p>
    <w:p w:rsidR="000A0800" w:rsidRPr="00C8379D" w:rsidRDefault="000A0800" w:rsidP="000A0800">
      <w:pPr>
        <w:pStyle w:val="Heading3"/>
        <w:keepNext/>
        <w:ind w:left="851" w:hanging="851"/>
      </w:pPr>
      <w:bookmarkStart w:id="24" w:name="_Toc399850382"/>
      <w:bookmarkStart w:id="25" w:name="_Toc500169186"/>
      <w:bookmarkStart w:id="26" w:name="_Toc8822264"/>
      <w:bookmarkStart w:id="27" w:name="_Toc14677808"/>
      <w:bookmarkStart w:id="28" w:name="_Toc44330034"/>
      <w:r w:rsidRPr="00C8379D">
        <w:t>Tender Costs</w:t>
      </w:r>
      <w:bookmarkEnd w:id="24"/>
      <w:bookmarkEnd w:id="25"/>
      <w:bookmarkEnd w:id="26"/>
      <w:bookmarkEnd w:id="27"/>
      <w:bookmarkEnd w:id="28"/>
    </w:p>
    <w:p w:rsidR="000A0800" w:rsidRPr="00C8379D" w:rsidRDefault="000A0800" w:rsidP="000A0800">
      <w:r w:rsidRPr="00C8379D">
        <w:t>The Tenderer is responsible for all costs associated with preparing a Tender Response.</w:t>
      </w:r>
    </w:p>
    <w:p w:rsidR="000A0800" w:rsidRPr="00C8379D" w:rsidRDefault="000A0800" w:rsidP="000A0800">
      <w:r w:rsidRPr="00C8379D">
        <w:t xml:space="preserve">The Principal will not be liable for any expense or loss, which may be incurred by any Tenderer in the preparation or submission of its Tender Response. </w:t>
      </w:r>
    </w:p>
    <w:p w:rsidR="000A0800" w:rsidRPr="00C8379D" w:rsidRDefault="000A0800" w:rsidP="000A0800">
      <w:pPr>
        <w:pStyle w:val="Heading3"/>
        <w:keepNext/>
        <w:ind w:left="851" w:hanging="851"/>
      </w:pPr>
      <w:bookmarkStart w:id="29" w:name="_Toc399850383"/>
      <w:bookmarkStart w:id="30" w:name="_Toc500169187"/>
      <w:bookmarkStart w:id="31" w:name="_Toc8822265"/>
      <w:bookmarkStart w:id="32" w:name="_Toc14677809"/>
      <w:bookmarkStart w:id="33" w:name="_Toc44330035"/>
      <w:r w:rsidRPr="00C8379D">
        <w:t>Compliance with NT Procurement Code</w:t>
      </w:r>
      <w:bookmarkEnd w:id="29"/>
      <w:bookmarkEnd w:id="30"/>
      <w:bookmarkEnd w:id="31"/>
      <w:bookmarkEnd w:id="32"/>
      <w:bookmarkEnd w:id="33"/>
    </w:p>
    <w:p w:rsidR="000A0800" w:rsidRPr="00C8379D" w:rsidRDefault="000A0800" w:rsidP="000A0800">
      <w:r w:rsidRPr="00C8379D">
        <w:t xml:space="preserve">In preparing its Tender Response, submitting its Tender Response and throughout the tendering period the Tenderer must comply with the Northern Territory </w:t>
      </w:r>
      <w:hyperlink r:id="rId15" w:history="1">
        <w:r w:rsidR="009C2771" w:rsidRPr="00FB255E">
          <w:rPr>
            <w:rStyle w:val="Hyperlink"/>
          </w:rPr>
          <w:t>Procurement Code</w:t>
        </w:r>
      </w:hyperlink>
      <w:r w:rsidR="009C2771">
        <w:rPr>
          <w:rStyle w:val="FootnoteReference"/>
        </w:rPr>
        <w:footnoteReference w:id="2"/>
      </w:r>
      <w:r w:rsidR="009C2771" w:rsidRPr="00C537EB">
        <w:t xml:space="preserve"> (‘Code’).</w:t>
      </w:r>
    </w:p>
    <w:p w:rsidR="000A0800" w:rsidRPr="00C8379D" w:rsidRDefault="000A0800" w:rsidP="000A0800">
      <w:r w:rsidRPr="00C8379D">
        <w:t>If the Principal is of the reasonable opinion that the Tenderer has not complied with the Code, the Principal will declare the Tender Response inadmissible for assessment.</w:t>
      </w:r>
    </w:p>
    <w:p w:rsidR="000A0800" w:rsidRPr="00C8379D" w:rsidRDefault="000A0800" w:rsidP="000A0800">
      <w:pPr>
        <w:pStyle w:val="Heading3"/>
        <w:keepNext/>
        <w:ind w:left="851" w:hanging="851"/>
      </w:pPr>
      <w:bookmarkStart w:id="34" w:name="_Toc399850384"/>
      <w:bookmarkStart w:id="35" w:name="_Toc500169188"/>
      <w:bookmarkStart w:id="36" w:name="_Toc8822266"/>
      <w:bookmarkStart w:id="37" w:name="_Toc14677810"/>
      <w:bookmarkStart w:id="38" w:name="_Toc44330036"/>
      <w:r w:rsidRPr="00C8379D">
        <w:t>Enquiries</w:t>
      </w:r>
      <w:bookmarkEnd w:id="34"/>
      <w:bookmarkEnd w:id="35"/>
      <w:bookmarkEnd w:id="36"/>
      <w:bookmarkEnd w:id="37"/>
      <w:bookmarkEnd w:id="38"/>
    </w:p>
    <w:p w:rsidR="000A0800" w:rsidRPr="00C8379D" w:rsidRDefault="000A0800" w:rsidP="000A0800">
      <w:r w:rsidRPr="00C8379D">
        <w:t>Should the Tenderer:</w:t>
      </w:r>
    </w:p>
    <w:p w:rsidR="000A0800" w:rsidRPr="00C8379D" w:rsidRDefault="000A0800" w:rsidP="006F30E9">
      <w:pPr>
        <w:numPr>
          <w:ilvl w:val="0"/>
          <w:numId w:val="20"/>
        </w:numPr>
        <w:spacing w:after="240"/>
      </w:pPr>
      <w:r w:rsidRPr="00C8379D">
        <w:t>have any doubts as to the meaning of any part of the RFT; or</w:t>
      </w:r>
    </w:p>
    <w:p w:rsidR="000A0800" w:rsidRPr="00C8379D" w:rsidRDefault="000A0800" w:rsidP="006F30E9">
      <w:pPr>
        <w:numPr>
          <w:ilvl w:val="0"/>
          <w:numId w:val="20"/>
        </w:numPr>
        <w:spacing w:after="240"/>
      </w:pPr>
      <w:r w:rsidRPr="00C8379D">
        <w:t>find any discrepancy, error or omission in the RFT,</w:t>
      </w:r>
    </w:p>
    <w:p w:rsidR="000A0800" w:rsidRPr="00C8379D" w:rsidRDefault="000A0800" w:rsidP="000A0800">
      <w:proofErr w:type="gramStart"/>
      <w:r w:rsidRPr="00C8379D">
        <w:t>the</w:t>
      </w:r>
      <w:proofErr w:type="gramEnd"/>
      <w:r w:rsidRPr="00C8379D">
        <w:t xml:space="preserve"> Tenderer should seek clarification from the person listed below, as early as possible but in any event before the stated time and date for closing of the RFT.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orks contact details"/>
      </w:tblPr>
      <w:tblGrid>
        <w:gridCol w:w="4678"/>
        <w:gridCol w:w="1418"/>
        <w:gridCol w:w="3684"/>
      </w:tblGrid>
      <w:tr w:rsidR="000A0800" w:rsidRPr="00C8379D" w:rsidTr="002331DF">
        <w:trPr>
          <w:cantSplit/>
        </w:trPr>
        <w:tc>
          <w:tcPr>
            <w:tcW w:w="4678"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For enquiries about the Works contact:</w:t>
            </w:r>
          </w:p>
        </w:tc>
        <w:tc>
          <w:tcPr>
            <w:tcW w:w="1418"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3684"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B91CB8" w:rsidRDefault="000A0800" w:rsidP="002331DF">
            <w:pPr>
              <w:spacing w:after="40"/>
            </w:pPr>
          </w:p>
        </w:tc>
        <w:tc>
          <w:tcPr>
            <w:tcW w:w="1418"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3684"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Email</w:t>
            </w:r>
          </w:p>
        </w:tc>
        <w:tc>
          <w:tcPr>
            <w:tcW w:w="3684" w:type="dxa"/>
            <w:tcBorders>
              <w:bottom w:val="single" w:sz="4" w:space="0" w:color="auto"/>
            </w:tcBorders>
            <w:vAlign w:val="center"/>
          </w:tcPr>
          <w:p w:rsidR="000A0800" w:rsidRPr="00C8379D" w:rsidRDefault="000A0800" w:rsidP="002331DF">
            <w:pPr>
              <w:spacing w:after="40"/>
            </w:pPr>
            <w:r w:rsidRPr="00C8379D">
              <w:t>#</w:t>
            </w:r>
          </w:p>
        </w:tc>
      </w:tr>
    </w:tbl>
    <w:p w:rsidR="000A0800" w:rsidRDefault="000A0800" w:rsidP="009C2771">
      <w:pPr>
        <w:spacing w:after="0"/>
      </w:pPr>
    </w:p>
    <w:p w:rsidR="000A0800" w:rsidRPr="00C8379D" w:rsidRDefault="000A0800" w:rsidP="000A0800">
      <w:r w:rsidRPr="00C8379D">
        <w:t>The Principal may decline to provide a clarification or further information requested by a Tenderer.</w:t>
      </w:r>
    </w:p>
    <w:p w:rsidR="000A0800" w:rsidRDefault="000A0800" w:rsidP="000A0800">
      <w:r w:rsidRPr="00C8379D">
        <w:t>Any clarification provided by the Principal may be provided</w:t>
      </w:r>
      <w:r>
        <w:t xml:space="preserve"> to all prospective Tenderers.</w:t>
      </w:r>
    </w:p>
    <w:p w:rsidR="009C2771" w:rsidRDefault="009C2771">
      <w:r>
        <w:br w:type="page"/>
      </w:r>
    </w:p>
    <w:p w:rsidR="000A0800" w:rsidRPr="001D6872" w:rsidRDefault="000A0800" w:rsidP="000A0800">
      <w:pPr>
        <w:pStyle w:val="Heading3"/>
        <w:keepNext/>
        <w:ind w:left="851" w:hanging="851"/>
      </w:pPr>
      <w:bookmarkStart w:id="39" w:name="_Toc399850385"/>
      <w:bookmarkStart w:id="40" w:name="_Toc500169189"/>
      <w:bookmarkStart w:id="41" w:name="_Toc8822267"/>
      <w:bookmarkStart w:id="42" w:name="_Toc14677811"/>
      <w:bookmarkStart w:id="43" w:name="_Toc44330037"/>
      <w:r w:rsidRPr="001D6872">
        <w:lastRenderedPageBreak/>
        <w:t>Probity Advisor</w:t>
      </w:r>
      <w:bookmarkEnd w:id="39"/>
      <w:bookmarkEnd w:id="40"/>
      <w:bookmarkEnd w:id="41"/>
      <w:bookmarkEnd w:id="42"/>
      <w:bookmarkEnd w:id="43"/>
    </w:p>
    <w:p w:rsidR="000A0800" w:rsidRPr="00C8379D" w:rsidRDefault="000A0800" w:rsidP="000A0800">
      <w:r w:rsidRPr="00C8379D">
        <w:t xml:space="preserve">The Principal may appoint an independent probity advisor to </w:t>
      </w:r>
      <w:proofErr w:type="gramStart"/>
      <w:r w:rsidRPr="00C8379D">
        <w:t>advise</w:t>
      </w:r>
      <w:proofErr w:type="gramEnd"/>
      <w:r w:rsidRPr="00C8379D">
        <w:t xml:space="preserve"> on probity issues arising during </w:t>
      </w:r>
      <w:r>
        <w:t xml:space="preserve">the course of the RFT process. </w:t>
      </w:r>
      <w:r w:rsidRPr="00C8379D">
        <w:t>The details of the probity advisor</w:t>
      </w:r>
      <w:r>
        <w:t xml:space="preserve">, if any, are contained below. </w:t>
      </w:r>
      <w:r w:rsidRPr="00C8379D">
        <w:t>Any issues about the integrity of the RFT process should be addressed to the probity advisor.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Probity advisor contact details"/>
      </w:tblPr>
      <w:tblGrid>
        <w:gridCol w:w="4678"/>
        <w:gridCol w:w="1418"/>
        <w:gridCol w:w="3685"/>
      </w:tblGrid>
      <w:tr w:rsidR="000A0800" w:rsidRPr="00C8379D" w:rsidTr="002331DF">
        <w:trPr>
          <w:cantSplit/>
        </w:trPr>
        <w:tc>
          <w:tcPr>
            <w:tcW w:w="4678" w:type="dxa"/>
            <w:tcBorders>
              <w:top w:val="single" w:sz="4" w:space="0" w:color="auto"/>
              <w:bottom w:val="single" w:sz="4" w:space="0" w:color="auto"/>
            </w:tcBorders>
            <w:shd w:val="clear" w:color="auto" w:fill="1F1F5F"/>
            <w:vAlign w:val="center"/>
          </w:tcPr>
          <w:p w:rsidR="000A0800" w:rsidRPr="00C8379D" w:rsidRDefault="000A0800" w:rsidP="002331DF">
            <w:pPr>
              <w:keepNext/>
              <w:spacing w:after="40"/>
            </w:pPr>
            <w:r w:rsidRPr="00C8379D">
              <w:t>Probity Advisor</w:t>
            </w:r>
          </w:p>
        </w:tc>
        <w:tc>
          <w:tcPr>
            <w:tcW w:w="1418" w:type="dxa"/>
            <w:tcBorders>
              <w:top w:val="single" w:sz="4" w:space="0" w:color="auto"/>
              <w:bottom w:val="nil"/>
            </w:tcBorders>
            <w:shd w:val="clear" w:color="auto" w:fill="1F1F5F"/>
            <w:vAlign w:val="center"/>
          </w:tcPr>
          <w:p w:rsidR="000A0800" w:rsidRPr="00C8379D" w:rsidRDefault="000A0800" w:rsidP="002331DF">
            <w:pPr>
              <w:keepNext/>
              <w:spacing w:after="40"/>
            </w:pPr>
            <w:r w:rsidRPr="00C8379D">
              <w:t>Name</w:t>
            </w:r>
          </w:p>
        </w:tc>
        <w:tc>
          <w:tcPr>
            <w:tcW w:w="3685" w:type="dxa"/>
            <w:tcBorders>
              <w:top w:val="single" w:sz="4" w:space="0" w:color="auto"/>
              <w:bottom w:val="single" w:sz="4" w:space="0" w:color="auto"/>
            </w:tcBorders>
            <w:vAlign w:val="center"/>
          </w:tcPr>
          <w:p w:rsidR="000A0800" w:rsidRPr="00C8379D" w:rsidRDefault="000A0800" w:rsidP="002331DF">
            <w:pPr>
              <w:keepNext/>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rPr>
                <w:i/>
              </w:rPr>
            </w:pPr>
          </w:p>
        </w:tc>
        <w:tc>
          <w:tcPr>
            <w:tcW w:w="1418"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368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Email</w:t>
            </w:r>
          </w:p>
        </w:tc>
        <w:tc>
          <w:tcPr>
            <w:tcW w:w="3685" w:type="dxa"/>
            <w:tcBorders>
              <w:bottom w:val="single" w:sz="4" w:space="0" w:color="auto"/>
            </w:tcBorders>
            <w:vAlign w:val="center"/>
          </w:tcPr>
          <w:p w:rsidR="000A0800" w:rsidRPr="00C8379D" w:rsidRDefault="000A0800" w:rsidP="002331DF">
            <w:pPr>
              <w:spacing w:after="40"/>
            </w:pPr>
            <w:r w:rsidRPr="00C8379D">
              <w:t>#</w:t>
            </w:r>
          </w:p>
        </w:tc>
      </w:tr>
    </w:tbl>
    <w:p w:rsidR="000A0800" w:rsidRPr="00C8379D" w:rsidRDefault="000A0800" w:rsidP="000A0800">
      <w:pPr>
        <w:pStyle w:val="Heading3"/>
        <w:keepNext/>
        <w:ind w:left="851" w:hanging="851"/>
      </w:pPr>
      <w:bookmarkStart w:id="44" w:name="_Toc399850386"/>
      <w:bookmarkStart w:id="45" w:name="_Toc500169190"/>
      <w:bookmarkStart w:id="46" w:name="_Toc8822268"/>
      <w:bookmarkStart w:id="47" w:name="_Toc14677812"/>
      <w:bookmarkStart w:id="48" w:name="_Toc44330038"/>
      <w:r w:rsidRPr="00C8379D">
        <w:t>Addendum</w:t>
      </w:r>
      <w:bookmarkEnd w:id="44"/>
      <w:bookmarkEnd w:id="45"/>
      <w:bookmarkEnd w:id="46"/>
      <w:bookmarkEnd w:id="47"/>
      <w:bookmarkEnd w:id="48"/>
    </w:p>
    <w:p w:rsidR="000A0800" w:rsidRPr="00C8379D" w:rsidRDefault="000A0800" w:rsidP="000A0800">
      <w:r w:rsidRPr="00C8379D">
        <w:t>The Principal may vary, update or clarify the RFT at any time before the stated time and date for closing of the RFT through the issue of an Addendum.</w:t>
      </w:r>
    </w:p>
    <w:p w:rsidR="000A0800" w:rsidRPr="00C8379D" w:rsidRDefault="000A0800" w:rsidP="000A0800">
      <w:r w:rsidRPr="00C8379D">
        <w:t>No explanation or amendment to the RFT will be binding unle</w:t>
      </w:r>
      <w:r>
        <w:t xml:space="preserve">ss in the form of an Addendum. </w:t>
      </w:r>
      <w:r w:rsidRPr="00C8379D">
        <w:t>Any Addendum issued under this clause will become part of this RFT.</w:t>
      </w:r>
    </w:p>
    <w:p w:rsidR="000A0800" w:rsidRPr="00C8379D" w:rsidRDefault="000A0800" w:rsidP="000A0800">
      <w:r w:rsidRPr="00C8379D">
        <w:t>It is the sole responsibility of Tenderers to ensure that the contact details held by Quotations and Tenders Online Service are correct and up-to-date in order for them to receive Addendum.</w:t>
      </w:r>
    </w:p>
    <w:p w:rsidR="000A0800" w:rsidRPr="00C8379D" w:rsidRDefault="000A0800" w:rsidP="000A0800">
      <w:pPr>
        <w:pStyle w:val="Heading3"/>
        <w:keepNext/>
        <w:ind w:left="851" w:hanging="851"/>
      </w:pPr>
      <w:bookmarkStart w:id="49" w:name="_Toc399850387"/>
      <w:bookmarkStart w:id="50" w:name="_Toc500169191"/>
      <w:bookmarkStart w:id="51" w:name="_Toc8822269"/>
      <w:bookmarkStart w:id="52" w:name="_Toc14677813"/>
      <w:bookmarkStart w:id="53" w:name="_Toc44330039"/>
      <w:r w:rsidRPr="00C8379D">
        <w:t>Best Offer</w:t>
      </w:r>
      <w:bookmarkEnd w:id="49"/>
      <w:bookmarkEnd w:id="50"/>
      <w:bookmarkEnd w:id="51"/>
      <w:bookmarkEnd w:id="52"/>
      <w:bookmarkEnd w:id="53"/>
    </w:p>
    <w:p w:rsidR="000A0800" w:rsidRPr="00C8379D" w:rsidRDefault="000A0800" w:rsidP="000A0800">
      <w:r w:rsidRPr="00C8379D">
        <w:t>Notwithstanding anything which may be done pursuant to the assessment process, the Principal intends to select the successful Tenderer primarily on the basis of the Tender Responses lodged but will also take into consideration any other information publicly available or known to</w:t>
      </w:r>
      <w:r>
        <w:t xml:space="preserve"> the Principal. </w:t>
      </w:r>
      <w:r w:rsidRPr="00C8379D">
        <w:t xml:space="preserve">Accordingly, Tenderers should provide their best offer in their Tender Response. </w:t>
      </w:r>
    </w:p>
    <w:p w:rsidR="000A0800" w:rsidRPr="000F0457" w:rsidRDefault="000A0800" w:rsidP="000A0800">
      <w:pPr>
        <w:pStyle w:val="Heading2"/>
        <w:keepNext/>
      </w:pPr>
      <w:bookmarkStart w:id="54" w:name="_Toc399850388"/>
      <w:bookmarkStart w:id="55" w:name="_Toc404842403"/>
      <w:bookmarkStart w:id="56" w:name="_Toc406139193"/>
      <w:bookmarkStart w:id="57" w:name="_Toc488229067"/>
      <w:bookmarkStart w:id="58" w:name="_Toc500169192"/>
      <w:bookmarkStart w:id="59" w:name="_Toc8822270"/>
      <w:bookmarkStart w:id="60" w:name="_Toc14677814"/>
      <w:bookmarkStart w:id="61" w:name="_Toc44330040"/>
      <w:r w:rsidRPr="000F0457">
        <w:t>Tender Response Validity</w:t>
      </w:r>
      <w:bookmarkEnd w:id="54"/>
      <w:bookmarkEnd w:id="55"/>
      <w:bookmarkEnd w:id="56"/>
      <w:bookmarkEnd w:id="57"/>
      <w:bookmarkEnd w:id="58"/>
      <w:bookmarkEnd w:id="59"/>
      <w:bookmarkEnd w:id="60"/>
      <w:bookmarkEnd w:id="61"/>
    </w:p>
    <w:p w:rsidR="000A0800" w:rsidRPr="00C8379D" w:rsidRDefault="000A0800" w:rsidP="000A0800">
      <w:r w:rsidRPr="00C8379D">
        <w:t>Tender Responses must remain valid and open for acceptance by the Principal for a period of ## days.</w:t>
      </w:r>
    </w:p>
    <w:p w:rsidR="00EB3277" w:rsidRPr="00EB3277" w:rsidRDefault="00EB3277" w:rsidP="00EB3277">
      <w:pPr>
        <w:rPr>
          <w:rFonts w:ascii="Calibri" w:hAnsi="Calibri"/>
          <w:iCs/>
        </w:rPr>
      </w:pPr>
      <w:r w:rsidRPr="00EB3277">
        <w:rPr>
          <w:iCs/>
        </w:rPr>
        <w:t xml:space="preserve">Where the Principal seeks an extension </w:t>
      </w:r>
      <w:r w:rsidR="00E426E9">
        <w:rPr>
          <w:iCs/>
        </w:rPr>
        <w:t xml:space="preserve">to the validity of the offer, </w:t>
      </w:r>
      <w:r w:rsidRPr="00EB3277">
        <w:rPr>
          <w:iCs/>
        </w:rPr>
        <w:t xml:space="preserve">a request will be forwarded to Tenderers in writing and, within the time period stated in the request, a Tenderer may by notice in writing: </w:t>
      </w:r>
    </w:p>
    <w:p w:rsidR="00EB3277" w:rsidRPr="00EB3277" w:rsidRDefault="00EB3277" w:rsidP="00EB3277">
      <w:pPr>
        <w:pStyle w:val="ListParagraph"/>
        <w:numPr>
          <w:ilvl w:val="0"/>
          <w:numId w:val="49"/>
        </w:numPr>
        <w:spacing w:after="0"/>
        <w:ind w:left="426"/>
        <w:rPr>
          <w:iCs w:val="0"/>
        </w:rPr>
      </w:pPr>
      <w:r w:rsidRPr="00EB3277">
        <w:rPr>
          <w:iCs w:val="0"/>
        </w:rPr>
        <w:t>withdraw their Tender Response; or</w:t>
      </w:r>
    </w:p>
    <w:p w:rsidR="00EB3277" w:rsidRPr="00EB3277" w:rsidRDefault="00EB3277" w:rsidP="00EB3277">
      <w:pPr>
        <w:pStyle w:val="ListParagraph"/>
        <w:numPr>
          <w:ilvl w:val="0"/>
          <w:numId w:val="49"/>
        </w:numPr>
        <w:spacing w:after="200"/>
        <w:ind w:left="426"/>
        <w:rPr>
          <w:iCs w:val="0"/>
        </w:rPr>
      </w:pPr>
      <w:proofErr w:type="gramStart"/>
      <w:r w:rsidRPr="00EB3277">
        <w:rPr>
          <w:iCs w:val="0"/>
        </w:rPr>
        <w:t>agree</w:t>
      </w:r>
      <w:proofErr w:type="gramEnd"/>
      <w:r w:rsidRPr="00EB3277">
        <w:rPr>
          <w:iCs w:val="0"/>
        </w:rPr>
        <w:t xml:space="preserve"> to extend the validity </w:t>
      </w:r>
      <w:r w:rsidR="00E426E9">
        <w:rPr>
          <w:iCs w:val="0"/>
        </w:rPr>
        <w:t>of their offer</w:t>
      </w:r>
      <w:r w:rsidRPr="00EB3277">
        <w:rPr>
          <w:iCs w:val="0"/>
        </w:rPr>
        <w:t xml:space="preserve"> for the requested period.</w:t>
      </w:r>
    </w:p>
    <w:p w:rsidR="00EB3277" w:rsidRPr="00EB3277" w:rsidRDefault="00EB3277" w:rsidP="00EB3277">
      <w:pPr>
        <w:rPr>
          <w:iCs/>
        </w:rPr>
      </w:pPr>
      <w:r w:rsidRPr="00EB3277">
        <w:rPr>
          <w:iCs/>
        </w:rPr>
        <w:t xml:space="preserve">A failure to respond, or a failure to withdraw or agree in writing, within the time period stated in the request </w:t>
      </w:r>
      <w:r w:rsidRPr="00EB3277">
        <w:rPr>
          <w:bCs/>
          <w:iCs/>
        </w:rPr>
        <w:t>may</w:t>
      </w:r>
      <w:r w:rsidRPr="00EB3277">
        <w:rPr>
          <w:iCs/>
        </w:rPr>
        <w:t xml:space="preserve"> result in the Tender Response being deemed withdrawn by the Tenderer and not considered further.</w:t>
      </w:r>
    </w:p>
    <w:p w:rsidR="000A0800" w:rsidRPr="00C8379D" w:rsidRDefault="000A0800" w:rsidP="000A0800">
      <w:pPr>
        <w:pStyle w:val="Heading2"/>
        <w:keepNext/>
      </w:pPr>
      <w:bookmarkStart w:id="62" w:name="_Toc2091492"/>
      <w:bookmarkStart w:id="63" w:name="_Ref393102688"/>
      <w:bookmarkStart w:id="64" w:name="_Toc399850389"/>
      <w:bookmarkStart w:id="65" w:name="_Toc404842404"/>
      <w:bookmarkStart w:id="66" w:name="_Toc406139194"/>
      <w:bookmarkStart w:id="67" w:name="_Toc488229068"/>
      <w:bookmarkStart w:id="68" w:name="_Toc500169193"/>
      <w:bookmarkStart w:id="69" w:name="_Toc8822271"/>
      <w:bookmarkStart w:id="70" w:name="_Toc14677815"/>
      <w:bookmarkStart w:id="71" w:name="_Toc44330041"/>
      <w:bookmarkEnd w:id="62"/>
      <w:r w:rsidRPr="00C8379D">
        <w:t>Site Inspection</w:t>
      </w:r>
      <w:bookmarkEnd w:id="63"/>
      <w:bookmarkEnd w:id="64"/>
      <w:bookmarkEnd w:id="65"/>
      <w:bookmarkEnd w:id="66"/>
      <w:bookmarkEnd w:id="67"/>
      <w:bookmarkEnd w:id="68"/>
      <w:bookmarkEnd w:id="69"/>
      <w:bookmarkEnd w:id="70"/>
      <w:bookmarkEnd w:id="71"/>
    </w:p>
    <w:p w:rsidR="000A0800" w:rsidRPr="00C8379D" w:rsidRDefault="000A0800" w:rsidP="000A0800">
      <w:pPr>
        <w:rPr>
          <w:b/>
        </w:rPr>
      </w:pPr>
      <w:r w:rsidRPr="00C8379D">
        <w:rPr>
          <w:b/>
        </w:rPr>
        <w:t xml:space="preserve">Option 1 </w:t>
      </w:r>
      <w:r w:rsidRPr="00C8379D">
        <w:rPr>
          <w:b/>
        </w:rPr>
        <w:tab/>
        <w:t>Not Applicable</w:t>
      </w:r>
    </w:p>
    <w:p w:rsidR="000A0800" w:rsidRPr="00C8379D" w:rsidRDefault="000A0800" w:rsidP="000A0800">
      <w:r w:rsidRPr="00C8379D">
        <w:t>A site inspection is not applicable to this RFT.</w:t>
      </w:r>
    </w:p>
    <w:p w:rsidR="000A0800" w:rsidRPr="00C8379D" w:rsidRDefault="000A0800" w:rsidP="000A0800">
      <w:pPr>
        <w:rPr>
          <w:b/>
        </w:rPr>
      </w:pPr>
      <w:r w:rsidRPr="00C8379D">
        <w:rPr>
          <w:b/>
        </w:rPr>
        <w:t xml:space="preserve">Option 2 </w:t>
      </w:r>
      <w:r w:rsidRPr="00C8379D">
        <w:rPr>
          <w:b/>
        </w:rPr>
        <w:tab/>
        <w:t>Anytime</w:t>
      </w:r>
    </w:p>
    <w:p w:rsidR="000A0800" w:rsidRPr="00C8379D" w:rsidRDefault="000A0800" w:rsidP="000A0800">
      <w:r w:rsidRPr="00C8379D">
        <w:t>Prior to submitting a Tender Response it is recommended that the Tenderer visit the site(s) relevant to the Works.</w:t>
      </w:r>
    </w:p>
    <w:p w:rsidR="000A0800" w:rsidRPr="00C8379D" w:rsidRDefault="000A0800" w:rsidP="000A0800">
      <w:pPr>
        <w:rPr>
          <w:b/>
        </w:rPr>
      </w:pPr>
      <w:r w:rsidRPr="00C8379D">
        <w:rPr>
          <w:b/>
        </w:rPr>
        <w:lastRenderedPageBreak/>
        <w:t xml:space="preserve">Option 3 </w:t>
      </w:r>
      <w:r w:rsidRPr="00C8379D">
        <w:rPr>
          <w:b/>
        </w:rPr>
        <w:tab/>
        <w:t>Permission Required</w:t>
      </w:r>
    </w:p>
    <w:p w:rsidR="000A0800" w:rsidRPr="00C8379D" w:rsidRDefault="000A0800" w:rsidP="000A0800">
      <w:r w:rsidRPr="00C8379D">
        <w:t>Prior to submitting a Tender Response the Tenderer is encouraged to inspect the site(s) relevant to the Works. If the Tenderer elects to inspect the site(s), permission must be first obtained by contacting the following during business hours: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contact details"/>
      </w:tblPr>
      <w:tblGrid>
        <w:gridCol w:w="4820"/>
        <w:gridCol w:w="1276"/>
        <w:gridCol w:w="3827"/>
      </w:tblGrid>
      <w:tr w:rsidR="000A0800" w:rsidRPr="00C8379D" w:rsidTr="002331DF">
        <w:trPr>
          <w:cantSplit/>
        </w:trPr>
        <w:tc>
          <w:tcPr>
            <w:tcW w:w="4820" w:type="dxa"/>
            <w:tcBorders>
              <w:top w:val="single" w:sz="4" w:space="0" w:color="auto"/>
              <w:bottom w:val="single" w:sz="4" w:space="0" w:color="auto"/>
            </w:tcBorders>
            <w:shd w:val="clear" w:color="auto" w:fill="1F1F5F"/>
            <w:vAlign w:val="center"/>
          </w:tcPr>
          <w:p w:rsidR="000A0800" w:rsidRPr="00C8379D" w:rsidRDefault="000A0800" w:rsidP="002331DF">
            <w:pPr>
              <w:keepNext/>
              <w:spacing w:after="40"/>
            </w:pPr>
            <w:r w:rsidRPr="00C8379D">
              <w:t>Permission to visit site contact</w:t>
            </w:r>
          </w:p>
        </w:tc>
        <w:tc>
          <w:tcPr>
            <w:tcW w:w="1276" w:type="dxa"/>
            <w:tcBorders>
              <w:top w:val="single" w:sz="4" w:space="0" w:color="auto"/>
              <w:bottom w:val="nil"/>
            </w:tcBorders>
            <w:shd w:val="clear" w:color="auto" w:fill="1F1F5F"/>
            <w:vAlign w:val="center"/>
          </w:tcPr>
          <w:p w:rsidR="000A0800" w:rsidRPr="00C8379D" w:rsidRDefault="000A0800" w:rsidP="002331DF">
            <w:pPr>
              <w:keepNext/>
              <w:spacing w:after="40"/>
            </w:pPr>
            <w:r w:rsidRPr="00C8379D">
              <w:t>Name</w:t>
            </w:r>
          </w:p>
        </w:tc>
        <w:tc>
          <w:tcPr>
            <w:tcW w:w="3827" w:type="dxa"/>
            <w:tcBorders>
              <w:top w:val="single" w:sz="4" w:space="0" w:color="auto"/>
              <w:bottom w:val="single" w:sz="4" w:space="0" w:color="auto"/>
            </w:tcBorders>
            <w:vAlign w:val="center"/>
          </w:tcPr>
          <w:p w:rsidR="000A0800" w:rsidRPr="00C8379D" w:rsidRDefault="000A0800" w:rsidP="002331DF">
            <w:pPr>
              <w:keepNext/>
              <w:spacing w:after="40"/>
            </w:pPr>
            <w:r w:rsidRPr="00C8379D">
              <w:t>#</w:t>
            </w:r>
          </w:p>
        </w:tc>
      </w:tr>
      <w:tr w:rsidR="000A0800" w:rsidRPr="00C8379D" w:rsidTr="002331DF">
        <w:trPr>
          <w:cantSplit/>
        </w:trPr>
        <w:tc>
          <w:tcPr>
            <w:tcW w:w="4820" w:type="dxa"/>
            <w:tcBorders>
              <w:top w:val="nil"/>
              <w:left w:val="nil"/>
              <w:bottom w:val="nil"/>
              <w:right w:val="nil"/>
            </w:tcBorders>
            <w:vAlign w:val="center"/>
          </w:tcPr>
          <w:p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Agency</w:t>
            </w:r>
          </w:p>
        </w:tc>
        <w:tc>
          <w:tcPr>
            <w:tcW w:w="3827" w:type="dxa"/>
            <w:tcBorders>
              <w:top w:val="nil"/>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4820" w:type="dxa"/>
            <w:tcBorders>
              <w:top w:val="nil"/>
              <w:left w:val="nil"/>
              <w:bottom w:val="nil"/>
              <w:right w:val="nil"/>
            </w:tcBorders>
            <w:vAlign w:val="center"/>
          </w:tcPr>
          <w:p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Telephone</w:t>
            </w:r>
          </w:p>
        </w:tc>
        <w:tc>
          <w:tcPr>
            <w:tcW w:w="3827"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bl>
    <w:p w:rsidR="009C2771" w:rsidRDefault="009C2771" w:rsidP="009C2771">
      <w:pPr>
        <w:spacing w:after="0"/>
      </w:pPr>
    </w:p>
    <w:p w:rsidR="000A0800" w:rsidRPr="00C8379D" w:rsidRDefault="000A0800" w:rsidP="000A0800">
      <w:pPr>
        <w:keepNext/>
        <w:rPr>
          <w:b/>
        </w:rPr>
      </w:pPr>
      <w:r w:rsidRPr="00C8379D">
        <w:rPr>
          <w:b/>
        </w:rPr>
        <w:t xml:space="preserve">Option 4 </w:t>
      </w:r>
      <w:r w:rsidRPr="00C8379D">
        <w:rPr>
          <w:b/>
        </w:rPr>
        <w:tab/>
        <w:t>Set Time – Not Mandatory</w:t>
      </w:r>
    </w:p>
    <w:p w:rsidR="000A0800" w:rsidRPr="00C8379D" w:rsidRDefault="000A0800" w:rsidP="000A0800">
      <w:r w:rsidRPr="00C8379D">
        <w:t xml:space="preserve">Prior to submitting a Tender Response the Tenderer is encouraged to inspect the </w:t>
      </w:r>
      <w:r>
        <w:t xml:space="preserve">site(s) relevant to the Works. </w:t>
      </w:r>
      <w:r w:rsidRPr="00C8379D">
        <w:t>Access to the site(s) will be made available at the following times and date: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rsidTr="002331DF">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5529" w:type="dxa"/>
            <w:tcBorders>
              <w:top w:val="nil"/>
              <w:left w:val="nil"/>
              <w:bottom w:val="nil"/>
              <w:right w:val="nil"/>
            </w:tcBorders>
            <w:vAlign w:val="center"/>
          </w:tcPr>
          <w:p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283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2331DF">
            <w:pPr>
              <w:spacing w:after="40"/>
            </w:pPr>
            <w:r w:rsidRPr="00C8379D">
              <w:t>Location of site(s)</w:t>
            </w:r>
          </w:p>
        </w:tc>
        <w:tc>
          <w:tcPr>
            <w:tcW w:w="2835" w:type="dxa"/>
            <w:tcBorders>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rPr>
                <w:b/>
              </w:rPr>
            </w:pPr>
            <w:r w:rsidRPr="00C8379D">
              <w:rPr>
                <w:b/>
              </w:rPr>
              <w:t>Not Mandatory</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bl>
    <w:p w:rsidR="000A0800" w:rsidRDefault="000A0800" w:rsidP="009C2771">
      <w:pPr>
        <w:spacing w:after="0"/>
      </w:pPr>
    </w:p>
    <w:p w:rsidR="000A0800" w:rsidRPr="00C8379D" w:rsidRDefault="000A0800" w:rsidP="000A0800">
      <w:r w:rsidRPr="00C8379D">
        <w:t>Any subsequent site inspections will be solely at the Principal’s discretion and, where subsequent site inspections are organised, Tenderers will be advised and invited to attend by issue of an Addendum.</w:t>
      </w:r>
    </w:p>
    <w:p w:rsidR="000A0800" w:rsidRPr="00C8379D" w:rsidRDefault="000A0800" w:rsidP="000A0800">
      <w:pPr>
        <w:rPr>
          <w:b/>
        </w:rPr>
      </w:pPr>
      <w:r w:rsidRPr="00C8379D">
        <w:rPr>
          <w:b/>
        </w:rPr>
        <w:t xml:space="preserve">Option 5 </w:t>
      </w:r>
      <w:r w:rsidRPr="00C8379D">
        <w:rPr>
          <w:b/>
        </w:rPr>
        <w:tab/>
        <w:t>Set Time – Mandatory</w:t>
      </w:r>
    </w:p>
    <w:p w:rsidR="000A0800" w:rsidRPr="00C8379D" w:rsidRDefault="000A0800" w:rsidP="000A0800">
      <w:r w:rsidRPr="00C8379D">
        <w:t>Prior to submitting a Tender Response, the Tenderer must attend an inspection of the site(s) relevant to the Works (</w:t>
      </w:r>
      <w:r w:rsidRPr="00C8379D">
        <w:rPr>
          <w:b/>
        </w:rPr>
        <w:t>‘Site Inspection’</w:t>
      </w:r>
      <w:r w:rsidRPr="00C8379D">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rsidTr="002331DF">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5529" w:type="dxa"/>
            <w:tcBorders>
              <w:top w:val="nil"/>
              <w:left w:val="nil"/>
              <w:bottom w:val="nil"/>
              <w:right w:val="nil"/>
            </w:tcBorders>
            <w:vAlign w:val="center"/>
          </w:tcPr>
          <w:p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283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2331DF">
            <w:pPr>
              <w:spacing w:after="40"/>
            </w:pPr>
            <w:r w:rsidRPr="00C8379D">
              <w:t>Location of site</w:t>
            </w:r>
          </w:p>
        </w:tc>
        <w:tc>
          <w:tcPr>
            <w:tcW w:w="2835" w:type="dxa"/>
            <w:tcBorders>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rPr>
                <w:b/>
              </w:rPr>
            </w:pPr>
            <w:r w:rsidRPr="00C8379D">
              <w:rPr>
                <w:b/>
              </w:rPr>
              <w:t>Mandatory</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bl>
    <w:p w:rsidR="000A0800" w:rsidRDefault="000A0800" w:rsidP="009C2771">
      <w:pPr>
        <w:spacing w:after="0"/>
      </w:pPr>
    </w:p>
    <w:p w:rsidR="000A0800" w:rsidRPr="00C8379D" w:rsidRDefault="000A0800" w:rsidP="000A0800">
      <w:r w:rsidRPr="00C8379D">
        <w:t>All prospective Tenderers are required to attend the Site Inspection at the time, date and location specified regardless of any previous knowledge or familiar</w:t>
      </w:r>
      <w:r>
        <w:t xml:space="preserve">ity with the site(s). </w:t>
      </w:r>
    </w:p>
    <w:p w:rsidR="000A0800" w:rsidRPr="00C8379D" w:rsidRDefault="000A0800" w:rsidP="000A0800">
      <w:r w:rsidRPr="00C8379D">
        <w:t>Any additional information provided at the Site Inspection will be distributed to Tenderers by issue of an Addendum.</w:t>
      </w:r>
    </w:p>
    <w:p w:rsidR="000A0800" w:rsidRPr="00C8379D" w:rsidRDefault="000A0800" w:rsidP="000A0800">
      <w:r w:rsidRPr="00C8379D">
        <w:t>A Tenderer may authorise a third party to attend the Site Inspection as its authorised representative. The authorised representative must notify the person conducting the Site Inspection on behalf of the Principal, which Tenderer they represent.</w:t>
      </w:r>
    </w:p>
    <w:p w:rsidR="000A0800" w:rsidRPr="00C8379D" w:rsidRDefault="000A0800" w:rsidP="000A0800">
      <w:r w:rsidRPr="00C8379D">
        <w:t>Each Tenderer or their representative must report to the person conducting the Site Inspecti</w:t>
      </w:r>
      <w:r>
        <w:t xml:space="preserve">on to record their attendance. </w:t>
      </w:r>
      <w:r w:rsidRPr="00C8379D">
        <w:t>Failure to attend and report to the Principal’s representative may result in the Tender Response being declared inadmissible for assessment.</w:t>
      </w:r>
    </w:p>
    <w:p w:rsidR="000A0800" w:rsidRPr="00C8379D" w:rsidRDefault="000A0800" w:rsidP="000A0800">
      <w:pPr>
        <w:pStyle w:val="Heading2"/>
        <w:keepNext/>
      </w:pPr>
      <w:bookmarkStart w:id="72" w:name="_Toc399850390"/>
      <w:bookmarkStart w:id="73" w:name="_Toc404842405"/>
      <w:bookmarkStart w:id="74" w:name="_Toc406139195"/>
      <w:bookmarkStart w:id="75" w:name="_Toc488229069"/>
      <w:bookmarkStart w:id="76" w:name="_Toc500169194"/>
      <w:bookmarkStart w:id="77" w:name="_Toc8822272"/>
      <w:bookmarkStart w:id="78" w:name="_Toc14677816"/>
      <w:bookmarkStart w:id="79" w:name="_Toc44330042"/>
      <w:r w:rsidRPr="00C8379D">
        <w:lastRenderedPageBreak/>
        <w:t>Industry Briefing</w:t>
      </w:r>
      <w:bookmarkEnd w:id="72"/>
      <w:bookmarkEnd w:id="73"/>
      <w:bookmarkEnd w:id="74"/>
      <w:bookmarkEnd w:id="75"/>
      <w:bookmarkEnd w:id="76"/>
      <w:bookmarkEnd w:id="77"/>
      <w:bookmarkEnd w:id="78"/>
      <w:bookmarkEnd w:id="79"/>
    </w:p>
    <w:p w:rsidR="000A0800" w:rsidRPr="00C8379D" w:rsidRDefault="000A0800" w:rsidP="000A0800">
      <w:pPr>
        <w:rPr>
          <w:b/>
        </w:rPr>
      </w:pPr>
      <w:r w:rsidRPr="00C8379D">
        <w:rPr>
          <w:b/>
        </w:rPr>
        <w:t xml:space="preserve">Option 1 </w:t>
      </w:r>
      <w:r w:rsidRPr="00C8379D">
        <w:rPr>
          <w:b/>
        </w:rPr>
        <w:tab/>
        <w:t>Not Applicable</w:t>
      </w:r>
    </w:p>
    <w:p w:rsidR="000A0800" w:rsidRPr="00C8379D" w:rsidRDefault="000A0800" w:rsidP="000A0800">
      <w:r w:rsidRPr="00C8379D">
        <w:t>An industry briefing is not applicable to this RFT.</w:t>
      </w:r>
    </w:p>
    <w:p w:rsidR="000A0800" w:rsidRPr="00C8379D" w:rsidRDefault="000A0800" w:rsidP="000A0800">
      <w:pPr>
        <w:keepNext/>
        <w:rPr>
          <w:b/>
        </w:rPr>
      </w:pPr>
      <w:r w:rsidRPr="00C8379D">
        <w:rPr>
          <w:b/>
        </w:rPr>
        <w:t xml:space="preserve">Option 2 </w:t>
      </w:r>
      <w:r w:rsidRPr="00C8379D">
        <w:rPr>
          <w:b/>
        </w:rPr>
        <w:tab/>
        <w:t>Set Time – Not Mandatory</w:t>
      </w:r>
    </w:p>
    <w:p w:rsidR="000A0800" w:rsidRPr="00C8379D" w:rsidRDefault="000A0800" w:rsidP="000A0800">
      <w:r w:rsidRPr="00C8379D">
        <w:t>The Principal may provide Tenderers an opportunity to attend a briefing to discuss the Principal’s requirements for the completion of the Works (</w:t>
      </w:r>
      <w:r w:rsidRPr="00C8379D">
        <w:rPr>
          <w:b/>
        </w:rPr>
        <w:t>‘Industry Briefing’</w:t>
      </w:r>
      <w:r>
        <w:t xml:space="preserve">). </w:t>
      </w:r>
      <w:r w:rsidRPr="00C8379D">
        <w:t>An Industry Briefing will be held as follows: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rsidTr="00E96DAE">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5529" w:type="dxa"/>
            <w:tcBorders>
              <w:top w:val="nil"/>
              <w:left w:val="nil"/>
              <w:bottom w:val="nil"/>
              <w:right w:val="nil"/>
            </w:tcBorders>
            <w:vAlign w:val="center"/>
          </w:tcPr>
          <w:p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rsidR="000A0800" w:rsidRPr="00C8379D" w:rsidRDefault="000A0800" w:rsidP="00E96DAE">
            <w:pPr>
              <w:spacing w:after="40"/>
            </w:pPr>
            <w:r w:rsidRPr="004F139E">
              <w:t>T</w:t>
            </w:r>
            <w:r w:rsidRPr="00C8379D">
              <w:t>elephone</w:t>
            </w:r>
          </w:p>
        </w:tc>
        <w:tc>
          <w:tcPr>
            <w:tcW w:w="2835" w:type="dxa"/>
            <w:tcBorders>
              <w:top w:val="nil"/>
              <w:bottom w:val="nil"/>
            </w:tcBorders>
            <w:vAlign w:val="center"/>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E96DAE">
            <w:pPr>
              <w:spacing w:after="40"/>
            </w:pPr>
            <w:r w:rsidRPr="00C8379D">
              <w:t>Location of Industry Briefing</w:t>
            </w:r>
          </w:p>
        </w:tc>
        <w:tc>
          <w:tcPr>
            <w:tcW w:w="2835" w:type="dxa"/>
            <w:tcBorders>
              <w:bottom w:val="nil"/>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rPr>
                <w:b/>
              </w:rPr>
            </w:pPr>
            <w:r w:rsidRPr="00C8379D">
              <w:rPr>
                <w:b/>
              </w:rPr>
              <w:t>Not Mandatory</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bl>
    <w:p w:rsidR="000A0800" w:rsidRDefault="000A0800" w:rsidP="009C2771">
      <w:pPr>
        <w:spacing w:after="0"/>
      </w:pPr>
    </w:p>
    <w:p w:rsidR="000A0800" w:rsidRPr="00C8379D" w:rsidRDefault="000A0800" w:rsidP="000A0800">
      <w:r w:rsidRPr="00C8379D">
        <w:t>Attendance at the Industry Briefing is not mandatory however Tenderers are encouraged to attend.</w:t>
      </w:r>
    </w:p>
    <w:p w:rsidR="000A0800" w:rsidRPr="00C8379D" w:rsidRDefault="000A0800" w:rsidP="000A0800">
      <w:r w:rsidRPr="00C8379D">
        <w:t xml:space="preserve">Any additional information provided at the </w:t>
      </w:r>
      <w:r>
        <w:t xml:space="preserve">Industry </w:t>
      </w:r>
      <w:r w:rsidRPr="00C8379D">
        <w:t>Briefing will be distributed to Tenderers by issue of an Addendum.</w:t>
      </w:r>
    </w:p>
    <w:p w:rsidR="000A0800" w:rsidRPr="00C8379D" w:rsidRDefault="000A0800" w:rsidP="000A0800">
      <w:r w:rsidRPr="00C8379D">
        <w:t>Any subsequent Industry Briefings will be solely at the Principal’s discretion and, where subsequent Industry Briefings are arranged, Tenderers will be advised and invited to attend by issue of an Addendum.</w:t>
      </w:r>
    </w:p>
    <w:p w:rsidR="000A0800" w:rsidRPr="00C8379D" w:rsidRDefault="000A0800" w:rsidP="000A0800">
      <w:pPr>
        <w:rPr>
          <w:b/>
        </w:rPr>
      </w:pPr>
      <w:r w:rsidRPr="00C8379D">
        <w:rPr>
          <w:b/>
        </w:rPr>
        <w:t xml:space="preserve">Option 3 </w:t>
      </w:r>
      <w:r w:rsidRPr="00C8379D">
        <w:rPr>
          <w:b/>
        </w:rPr>
        <w:tab/>
        <w:t>Set Time - Mandatory</w:t>
      </w:r>
    </w:p>
    <w:p w:rsidR="000A0800" w:rsidRPr="00C8379D" w:rsidRDefault="000A0800" w:rsidP="000A0800">
      <w:r w:rsidRPr="00C8379D">
        <w:t>Prior to submitting a Tender Response, the Tenderer is required to attend a briefing to discuss the Principal’s requirements for the completion of the Works (</w:t>
      </w:r>
      <w:r w:rsidRPr="00C8379D">
        <w:rPr>
          <w:b/>
        </w:rPr>
        <w:t>‘Industry Briefing’</w:t>
      </w:r>
      <w: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rsidTr="00E96DAE">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5529" w:type="dxa"/>
            <w:tcBorders>
              <w:top w:val="nil"/>
              <w:left w:val="nil"/>
              <w:bottom w:val="nil"/>
              <w:right w:val="nil"/>
            </w:tcBorders>
            <w:vAlign w:val="center"/>
          </w:tcPr>
          <w:p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rsidR="000A0800" w:rsidRPr="00C8379D" w:rsidRDefault="000A0800" w:rsidP="00E96DAE">
            <w:pPr>
              <w:spacing w:after="40"/>
            </w:pPr>
            <w:r w:rsidRPr="00C8379D">
              <w:t>Telephone</w:t>
            </w:r>
          </w:p>
        </w:tc>
        <w:tc>
          <w:tcPr>
            <w:tcW w:w="2835" w:type="dxa"/>
            <w:tcBorders>
              <w:top w:val="nil"/>
              <w:bottom w:val="nil"/>
            </w:tcBorders>
            <w:vAlign w:val="center"/>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E96DAE">
            <w:pPr>
              <w:spacing w:after="40"/>
            </w:pPr>
            <w:r w:rsidRPr="00C8379D">
              <w:t>Location of Industry Briefing</w:t>
            </w:r>
          </w:p>
        </w:tc>
        <w:tc>
          <w:tcPr>
            <w:tcW w:w="2835" w:type="dxa"/>
            <w:tcBorders>
              <w:bottom w:val="nil"/>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rPr>
                <w:b/>
              </w:rPr>
              <w:t>Mandatory</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bl>
    <w:p w:rsidR="000A0800" w:rsidRDefault="000A0800" w:rsidP="009C2771">
      <w:pPr>
        <w:spacing w:after="0"/>
      </w:pPr>
    </w:p>
    <w:p w:rsidR="000A0800" w:rsidRPr="00C8379D" w:rsidRDefault="000A0800" w:rsidP="000A0800">
      <w:r w:rsidRPr="00C8379D">
        <w:t xml:space="preserve">All prospective Tenderers must attend the Industry Briefing at the time, date and location specified regardless of any previous knowledge </w:t>
      </w:r>
      <w:r>
        <w:t xml:space="preserve">or familiarity with the Works. </w:t>
      </w:r>
    </w:p>
    <w:p w:rsidR="000A0800" w:rsidRPr="00C8379D" w:rsidRDefault="000A0800" w:rsidP="000A0800">
      <w:r w:rsidRPr="00C8379D">
        <w:t>Any additional information provided at the Industry Briefing will be distributed to Tenderers by issue of an Addendum.</w:t>
      </w:r>
    </w:p>
    <w:p w:rsidR="000A0800" w:rsidRPr="00C8379D" w:rsidRDefault="000A0800" w:rsidP="000A0800">
      <w:r w:rsidRPr="00C8379D">
        <w:t xml:space="preserve">A Tenderer may authorise a third party to attend the Industry Briefing as </w:t>
      </w:r>
      <w:r>
        <w:t xml:space="preserve">its authorised representative. </w:t>
      </w:r>
      <w:r w:rsidRPr="00C8379D">
        <w:t>The authorised representative must notify the person conducting the Industry Briefing on behalf of the Principal, which Tenderer they represent.</w:t>
      </w:r>
    </w:p>
    <w:p w:rsidR="000A0800" w:rsidRPr="00C8379D" w:rsidRDefault="000A0800" w:rsidP="000A0800">
      <w:r w:rsidRPr="00C8379D">
        <w:lastRenderedPageBreak/>
        <w:t>Each Tenderer or their representative must report to the person conducting the Industry Briefing to record their attendance. Failure to attend and report to the Principal’s representative may result in the Tender Response being declared inadmissible for assessment.</w:t>
      </w:r>
    </w:p>
    <w:p w:rsidR="000A0800" w:rsidRPr="00C8379D" w:rsidRDefault="000A0800" w:rsidP="000A0800">
      <w:pPr>
        <w:pStyle w:val="Heading2"/>
        <w:keepNext/>
      </w:pPr>
      <w:bookmarkStart w:id="80" w:name="_Toc399850391"/>
      <w:bookmarkStart w:id="81" w:name="_Toc404842406"/>
      <w:bookmarkStart w:id="82" w:name="_Toc406139196"/>
      <w:bookmarkStart w:id="83" w:name="_Toc488229070"/>
      <w:bookmarkStart w:id="84" w:name="_Toc500169195"/>
      <w:bookmarkStart w:id="85" w:name="_Toc8822273"/>
      <w:bookmarkStart w:id="86" w:name="_Toc14677817"/>
      <w:bookmarkStart w:id="87" w:name="_Toc44330043"/>
      <w:r w:rsidRPr="00C8379D">
        <w:t>Industry Accreditation</w:t>
      </w:r>
      <w:bookmarkEnd w:id="80"/>
      <w:bookmarkEnd w:id="81"/>
      <w:bookmarkEnd w:id="82"/>
      <w:bookmarkEnd w:id="83"/>
      <w:bookmarkEnd w:id="84"/>
      <w:bookmarkEnd w:id="85"/>
      <w:bookmarkEnd w:id="86"/>
      <w:bookmarkEnd w:id="87"/>
    </w:p>
    <w:p w:rsidR="000A0800" w:rsidRPr="00C8379D" w:rsidRDefault="000A0800" w:rsidP="004F139E">
      <w:pPr>
        <w:keepNext/>
        <w:rPr>
          <w:b/>
        </w:rPr>
      </w:pPr>
      <w:r w:rsidRPr="00C8379D">
        <w:rPr>
          <w:b/>
        </w:rPr>
        <w:t xml:space="preserve">Option 1 </w:t>
      </w:r>
      <w:r w:rsidRPr="00C8379D">
        <w:rPr>
          <w:b/>
        </w:rPr>
        <w:tab/>
        <w:t>No CAL Required</w:t>
      </w:r>
    </w:p>
    <w:p w:rsidR="000A0800" w:rsidRPr="00C8379D" w:rsidRDefault="000A0800" w:rsidP="000A0800">
      <w:r w:rsidRPr="00C8379D">
        <w:t>The Tenderer is not required to be accredited by Contractor Accreditation Limited (</w:t>
      </w:r>
      <w:r w:rsidRPr="00C8379D">
        <w:rPr>
          <w:b/>
        </w:rPr>
        <w:t>‘CAL’</w:t>
      </w:r>
      <w:r w:rsidRPr="00C8379D">
        <w:t>) to be eligible to undertake the Works.</w:t>
      </w:r>
    </w:p>
    <w:p w:rsidR="000A0800" w:rsidRPr="00C8379D" w:rsidRDefault="000A0800" w:rsidP="000A0800">
      <w:pPr>
        <w:rPr>
          <w:b/>
        </w:rPr>
      </w:pPr>
      <w:r w:rsidRPr="00C8379D">
        <w:rPr>
          <w:b/>
        </w:rPr>
        <w:t xml:space="preserve">Option 2 </w:t>
      </w:r>
      <w:r w:rsidRPr="00C8379D">
        <w:rPr>
          <w:b/>
        </w:rPr>
        <w:tab/>
        <w:t>CAL Required</w:t>
      </w:r>
    </w:p>
    <w:p w:rsidR="000A0800" w:rsidRPr="00C8379D" w:rsidRDefault="000A0800" w:rsidP="000A0800">
      <w:r w:rsidRPr="00C8379D">
        <w:t>The Tenderer is required, at the time and date for closing of the RFT, to be accredited or recognised by Contractor Accreditation Limited (</w:t>
      </w:r>
      <w:r w:rsidRPr="00C8379D">
        <w:rPr>
          <w:b/>
        </w:rPr>
        <w:t>‘CAL’</w:t>
      </w:r>
      <w:r w:rsidRPr="00C8379D">
        <w:t>).</w:t>
      </w:r>
    </w:p>
    <w:p w:rsidR="000A0800" w:rsidRPr="00C8379D" w:rsidRDefault="000A0800" w:rsidP="000A0800">
      <w:r w:rsidRPr="00C8379D">
        <w:t>Accreditation must be to a rating that is equal to or higher than the total value of the Tender Response in the CAL category and group described below.</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Enter the industry accredidation requirements"/>
      </w:tblPr>
      <w:tblGrid>
        <w:gridCol w:w="9356"/>
      </w:tblGrid>
      <w:tr w:rsidR="000A0800" w:rsidRPr="00C8379D" w:rsidTr="00E96DAE">
        <w:trPr>
          <w:cantSplit/>
        </w:trPr>
        <w:tc>
          <w:tcPr>
            <w:tcW w:w="9356" w:type="dxa"/>
            <w:tcBorders>
              <w:top w:val="single" w:sz="4" w:space="0" w:color="auto"/>
              <w:left w:val="single" w:sz="4" w:space="0" w:color="auto"/>
              <w:bottom w:val="nil"/>
            </w:tcBorders>
            <w:shd w:val="clear" w:color="auto" w:fill="1F1F5F"/>
            <w:vAlign w:val="center"/>
          </w:tcPr>
          <w:p w:rsidR="000A0800" w:rsidRPr="00C8379D" w:rsidRDefault="000A0800" w:rsidP="00E96DAE">
            <w:pPr>
              <w:spacing w:after="40"/>
            </w:pPr>
            <w:r w:rsidRPr="00C8379D">
              <w:t>Industry Accreditation Requirements</w:t>
            </w:r>
          </w:p>
        </w:tc>
      </w:tr>
      <w:tr w:rsidR="000A0800" w:rsidRPr="00C8379D" w:rsidTr="000A0800">
        <w:trPr>
          <w:cantSplit/>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0A0800" w:rsidRPr="00C8379D" w:rsidRDefault="000A0800" w:rsidP="00E96DAE">
            <w:pPr>
              <w:spacing w:after="40"/>
            </w:pPr>
            <w:r w:rsidRPr="00C8379D">
              <w:t>#</w:t>
            </w:r>
          </w:p>
        </w:tc>
      </w:tr>
    </w:tbl>
    <w:p w:rsidR="000A0800" w:rsidRDefault="000A0800" w:rsidP="009C2771">
      <w:pPr>
        <w:spacing w:after="0"/>
      </w:pPr>
    </w:p>
    <w:p w:rsidR="000A0800" w:rsidRPr="00C8379D" w:rsidRDefault="000A0800" w:rsidP="000A0800">
      <w:r w:rsidRPr="00C8379D">
        <w:t>The Tender Response should include the Tenderer’s CAL registration number.</w:t>
      </w:r>
    </w:p>
    <w:p w:rsidR="000A0800" w:rsidRPr="00C8379D" w:rsidRDefault="000A0800" w:rsidP="000A0800">
      <w:r w:rsidRPr="00C8379D">
        <w:t>If, at the time and date for closing of the RFT, the Tenderer requires an upgrade of the rating of its existing CAL accreditation, in an applicable category and group, the Tenderer has fourteen (14) calendar days from the stated time and date for closing of the RFT to:</w:t>
      </w:r>
    </w:p>
    <w:p w:rsidR="000A0800" w:rsidRPr="00C8379D" w:rsidRDefault="000A0800" w:rsidP="006F30E9">
      <w:pPr>
        <w:numPr>
          <w:ilvl w:val="0"/>
          <w:numId w:val="22"/>
        </w:numPr>
        <w:spacing w:after="240"/>
      </w:pPr>
      <w:r w:rsidRPr="00C8379D">
        <w:t>obtain an upgrade of the rating of that existing CAL accreditation; and</w:t>
      </w:r>
    </w:p>
    <w:p w:rsidR="000A0800" w:rsidRDefault="000A0800" w:rsidP="006F30E9">
      <w:pPr>
        <w:numPr>
          <w:ilvl w:val="0"/>
          <w:numId w:val="22"/>
        </w:numPr>
        <w:spacing w:after="240"/>
      </w:pPr>
      <w:proofErr w:type="gramStart"/>
      <w:r w:rsidRPr="00C8379D">
        <w:t>provide</w:t>
      </w:r>
      <w:proofErr w:type="gramEnd"/>
      <w:r w:rsidRPr="00C8379D">
        <w:t xml:space="preserve"> written evidence of the upgrade to the Principal’s contact person identified in the Annexure.</w:t>
      </w:r>
    </w:p>
    <w:p w:rsidR="000A0800" w:rsidRPr="00C8379D" w:rsidRDefault="000A0800" w:rsidP="000A0800">
      <w:r w:rsidRPr="00C8379D">
        <w:t>Nothing in this clause allows a Tenderer to obtain CAL accreditation in a new CAL category and group after the stated time and date for closing of the RFT.</w:t>
      </w:r>
    </w:p>
    <w:p w:rsidR="000A0800" w:rsidRPr="00C8379D" w:rsidRDefault="000A0800" w:rsidP="000A0800">
      <w:r w:rsidRPr="00C8379D">
        <w:t>Any Tender Response not complying with the requirements of this clause may be declared inadmissible for assessment.</w:t>
      </w:r>
    </w:p>
    <w:p w:rsidR="000A0800" w:rsidRPr="00C8379D" w:rsidRDefault="000A0800" w:rsidP="000A0800">
      <w:r w:rsidRPr="00C8379D">
        <w:t xml:space="preserve">The Tenderer must ensure that each </w:t>
      </w:r>
      <w:r>
        <w:t>s</w:t>
      </w:r>
      <w:r w:rsidRPr="00C8379D">
        <w:t xml:space="preserve">ub-contractor engaged in the provision of </w:t>
      </w:r>
      <w:r>
        <w:t>Works</w:t>
      </w:r>
      <w:r w:rsidRPr="00C8379D">
        <w:t xml:space="preserve"> equal to or greater than $100,000 is accredited or recognised by CAL at the time and date of closing of the RFT.</w:t>
      </w:r>
    </w:p>
    <w:p w:rsidR="000A0800" w:rsidRPr="00C8379D" w:rsidRDefault="000A0800" w:rsidP="000A0800">
      <w:r w:rsidRPr="00C8379D">
        <w:t>More information on CAL, accreditation details and application forms can be obtained from:</w:t>
      </w:r>
    </w:p>
    <w:p w:rsidR="000A0800" w:rsidRPr="00C8379D" w:rsidRDefault="000A0800" w:rsidP="000A0800">
      <w:r>
        <w:t>CAL Registrar</w:t>
      </w:r>
      <w:r>
        <w:br/>
        <w:t>PO Box 125</w:t>
      </w:r>
      <w:r>
        <w:br/>
      </w:r>
      <w:r w:rsidR="002331DF" w:rsidRPr="002331DF">
        <w:rPr>
          <w:caps/>
        </w:rPr>
        <w:t>Parap</w:t>
      </w:r>
      <w:r>
        <w:t xml:space="preserve"> NT</w:t>
      </w:r>
      <w:r w:rsidRPr="00C8379D">
        <w:t xml:space="preserve"> 0804</w:t>
      </w:r>
      <w:r w:rsidRPr="00C8379D">
        <w:br/>
        <w:t>Telephone: (08) 8922 4600</w:t>
      </w:r>
      <w:r w:rsidRPr="00C8379D">
        <w:br/>
        <w:t>Facsimile: (08) 8984 4003</w:t>
      </w:r>
      <w:r>
        <w:br/>
      </w:r>
      <w:r w:rsidRPr="00C8379D">
        <w:t xml:space="preserve">Website: </w:t>
      </w:r>
      <w:hyperlink r:id="rId16" w:history="1">
        <w:r w:rsidRPr="00A47CFC">
          <w:rPr>
            <w:rStyle w:val="Hyperlink"/>
          </w:rPr>
          <w:t>www.accreditation.com.au</w:t>
        </w:r>
      </w:hyperlink>
      <w:r>
        <w:t xml:space="preserve"> </w:t>
      </w:r>
    </w:p>
    <w:p w:rsidR="000A0800" w:rsidRPr="00C8379D" w:rsidRDefault="000A0800" w:rsidP="000A0800">
      <w:pPr>
        <w:pStyle w:val="Heading2"/>
        <w:keepNext/>
      </w:pPr>
      <w:bookmarkStart w:id="88" w:name="_Toc399850392"/>
      <w:bookmarkStart w:id="89" w:name="_Toc404842407"/>
      <w:bookmarkStart w:id="90" w:name="_Toc406139197"/>
      <w:bookmarkStart w:id="91" w:name="_Toc488229071"/>
      <w:bookmarkStart w:id="92" w:name="_Toc500169196"/>
      <w:bookmarkStart w:id="93" w:name="_Toc8822274"/>
      <w:bookmarkStart w:id="94" w:name="_Toc14677818"/>
      <w:bookmarkStart w:id="95" w:name="_Toc44330044"/>
      <w:r w:rsidRPr="00C8379D">
        <w:lastRenderedPageBreak/>
        <w:t>Alternative Tenders</w:t>
      </w:r>
      <w:bookmarkEnd w:id="88"/>
      <w:bookmarkEnd w:id="89"/>
      <w:bookmarkEnd w:id="90"/>
      <w:bookmarkEnd w:id="91"/>
      <w:bookmarkEnd w:id="92"/>
      <w:bookmarkEnd w:id="93"/>
      <w:bookmarkEnd w:id="94"/>
      <w:bookmarkEnd w:id="95"/>
    </w:p>
    <w:p w:rsidR="000A0800" w:rsidRPr="00C8379D" w:rsidRDefault="000A0800" w:rsidP="000A0800">
      <w:pPr>
        <w:rPr>
          <w:b/>
        </w:rPr>
      </w:pPr>
      <w:r w:rsidRPr="00C8379D">
        <w:rPr>
          <w:b/>
        </w:rPr>
        <w:t>Option 1</w:t>
      </w:r>
      <w:r w:rsidRPr="00C8379D">
        <w:rPr>
          <w:b/>
        </w:rPr>
        <w:tab/>
        <w:t>Not Allowed</w:t>
      </w:r>
    </w:p>
    <w:p w:rsidR="000A0800" w:rsidRPr="00C8379D" w:rsidRDefault="000A0800" w:rsidP="000A0800">
      <w:r w:rsidRPr="00C8379D">
        <w:t>Tenders are required to be submitted strictly in accordance with the RFT document and no alternatives will be considered.</w:t>
      </w:r>
    </w:p>
    <w:p w:rsidR="000A0800" w:rsidRPr="00C8379D" w:rsidRDefault="000A0800" w:rsidP="000A0800">
      <w:pPr>
        <w:keepNext/>
        <w:rPr>
          <w:b/>
        </w:rPr>
      </w:pPr>
      <w:r w:rsidRPr="00C8379D">
        <w:rPr>
          <w:b/>
        </w:rPr>
        <w:t>Option 2a</w:t>
      </w:r>
      <w:r w:rsidRPr="00C8379D">
        <w:rPr>
          <w:b/>
        </w:rPr>
        <w:tab/>
        <w:t>Allowed no Conforming Required</w:t>
      </w:r>
    </w:p>
    <w:p w:rsidR="000A0800" w:rsidRPr="00C8379D" w:rsidRDefault="000A0800" w:rsidP="000A0800">
      <w:r w:rsidRPr="00C8379D">
        <w:t>Tenderers may submit alternative proposals.</w:t>
      </w:r>
      <w:r>
        <w:t xml:space="preserve">  Alternative tenders are not required to be accompanied by a conforming Tender response.</w:t>
      </w:r>
    </w:p>
    <w:p w:rsidR="000A0800" w:rsidRPr="00C8379D" w:rsidRDefault="000A0800" w:rsidP="000A0800">
      <w:r w:rsidRPr="00C8379D">
        <w:t>Alternative Tender Responses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rPr>
          <w:b/>
        </w:rPr>
      </w:pPr>
      <w:r w:rsidRPr="00C8379D">
        <w:rPr>
          <w:b/>
        </w:rPr>
        <w:t>Option 2b</w:t>
      </w:r>
      <w:r w:rsidRPr="00C8379D">
        <w:rPr>
          <w:b/>
        </w:rPr>
        <w:tab/>
        <w:t>Allowed but Conforming Required</w:t>
      </w:r>
    </w:p>
    <w:p w:rsidR="000A0800" w:rsidRPr="00C8379D" w:rsidRDefault="000A0800" w:rsidP="000A0800">
      <w:r w:rsidRPr="00C8379D">
        <w:t>Tenderers may</w:t>
      </w:r>
      <w:r>
        <w:t xml:space="preserve"> submit alternative proposals. </w:t>
      </w:r>
      <w:r w:rsidRPr="00C8379D">
        <w:t>Alternative Tenders are required to be accompanied by</w:t>
      </w:r>
      <w:r>
        <w:t xml:space="preserve"> a conforming Tender Response. </w:t>
      </w:r>
    </w:p>
    <w:p w:rsidR="000A0800" w:rsidRPr="00C8379D" w:rsidRDefault="000A0800" w:rsidP="000A0800">
      <w:r w:rsidRPr="00C8379D">
        <w:t>Alternative Tender Responses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2331DF">
      <w:pPr>
        <w:keepNext/>
        <w:rPr>
          <w:b/>
        </w:rPr>
      </w:pPr>
      <w:r w:rsidRPr="00C8379D">
        <w:rPr>
          <w:b/>
        </w:rPr>
        <w:t>Option 3</w:t>
      </w:r>
      <w:r w:rsidRPr="00C8379D">
        <w:rPr>
          <w:b/>
        </w:rPr>
        <w:tab/>
        <w:t>Allowed Some Items Excluded</w:t>
      </w:r>
    </w:p>
    <w:p w:rsidR="000A0800" w:rsidRDefault="000A0800" w:rsidP="000A0800">
      <w:r w:rsidRPr="00C8379D">
        <w:t>Tenderers may submit alternatives to equipment, plant or materials specified except for those items for which it is specified and/or nominated below that alternatives will not be considered.</w:t>
      </w:r>
    </w:p>
    <w:p w:rsidR="000A0800" w:rsidRPr="00C8379D" w:rsidRDefault="000A0800" w:rsidP="000A0800">
      <w:r w:rsidRPr="00C8379D">
        <w:t>Alternatives will not be considered for:</w:t>
      </w:r>
    </w:p>
    <w:p w:rsidR="000A0800" w:rsidRDefault="000A0800" w:rsidP="000A0800">
      <w:r w:rsidRPr="00C8379D">
        <w:t>##</w:t>
      </w:r>
    </w:p>
    <w:p w:rsidR="000A0800" w:rsidRPr="00C8379D" w:rsidRDefault="000A0800" w:rsidP="000A0800">
      <w:r w:rsidRPr="00C8379D">
        <w:t xml:space="preserve">A Tender Response which fails to comply with this requirement </w:t>
      </w:r>
      <w:r>
        <w:t>may</w:t>
      </w:r>
      <w:r w:rsidRPr="00C8379D">
        <w:t xml:space="preserve"> be deemed inadmissible for assessment.</w:t>
      </w:r>
    </w:p>
    <w:p w:rsidR="000A0800" w:rsidRPr="00C8379D" w:rsidRDefault="000A0800" w:rsidP="000A0800">
      <w:r>
        <w:t>If requested, alternative offers may be required to be accompanied by a conforming offer.</w:t>
      </w:r>
    </w:p>
    <w:p w:rsidR="000A0800" w:rsidRPr="00C8379D" w:rsidRDefault="000A0800" w:rsidP="000A0800">
      <w:r w:rsidRPr="00C8379D">
        <w:t>Alternative Tender Responses should be clearly identified as an “Alternative Tender”.</w:t>
      </w:r>
    </w:p>
    <w:p w:rsidR="000A0800" w:rsidRPr="00C8379D" w:rsidRDefault="000A0800" w:rsidP="000A0800">
      <w:r w:rsidRPr="00C8379D">
        <w:lastRenderedPageBreak/>
        <w:t>Tenderers are encouraged to offer options or solutions, which may (for example in a novel or innovative way), contribute to Principal’s ability to carry out its business in</w:t>
      </w:r>
      <w:r>
        <w:t xml:space="preserve"> a more cost-effective manner. </w:t>
      </w:r>
      <w:r w:rsidRPr="00C8379D">
        <w:t>These may be related to the outputs; or functional, performance and technical aspects of the requirement.</w:t>
      </w:r>
    </w:p>
    <w:p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keepNext/>
        <w:rPr>
          <w:b/>
        </w:rPr>
      </w:pPr>
      <w:r w:rsidRPr="00C8379D">
        <w:rPr>
          <w:b/>
        </w:rPr>
        <w:t>Option 4</w:t>
      </w:r>
      <w:r w:rsidRPr="00C8379D">
        <w:rPr>
          <w:b/>
        </w:rPr>
        <w:tab/>
        <w:t>Allowed for Specific Items only</w:t>
      </w:r>
    </w:p>
    <w:p w:rsidR="000A0800" w:rsidRPr="00C8379D" w:rsidRDefault="000A0800" w:rsidP="000A0800">
      <w:r w:rsidRPr="00C8379D">
        <w:t>Tenderers may submit alternatives for only those items nominated below.</w:t>
      </w:r>
    </w:p>
    <w:p w:rsidR="000A0800" w:rsidRDefault="000A0800" w:rsidP="000A0800">
      <w:r w:rsidRPr="00C8379D">
        <w:t>##</w:t>
      </w:r>
    </w:p>
    <w:p w:rsidR="000A0800" w:rsidRPr="00C8379D" w:rsidRDefault="000A0800" w:rsidP="000A0800">
      <w:r w:rsidRPr="00C8379D">
        <w:t xml:space="preserve">A Tender Response which fails to comply with this requirement </w:t>
      </w:r>
      <w:r>
        <w:t>may</w:t>
      </w:r>
      <w:r w:rsidRPr="00C8379D">
        <w:t xml:space="preserve"> be deemed inadmissible for assessment.</w:t>
      </w:r>
    </w:p>
    <w:p w:rsidR="000A0800" w:rsidRPr="00C8379D" w:rsidRDefault="000A0800" w:rsidP="000A0800">
      <w:r>
        <w:t>If requested, alternative offers may be required to be accompanied by a conforming offer.</w:t>
      </w:r>
    </w:p>
    <w:p w:rsidR="000A0800" w:rsidRPr="00C8379D" w:rsidRDefault="000A0800" w:rsidP="000A0800">
      <w:r w:rsidRPr="00C8379D">
        <w:t>Alternative Tenders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pStyle w:val="Heading2"/>
        <w:keepNext/>
      </w:pPr>
      <w:bookmarkStart w:id="96" w:name="_Toc399850393"/>
      <w:bookmarkStart w:id="97" w:name="_Toc404842408"/>
      <w:bookmarkStart w:id="98" w:name="_Toc406139198"/>
      <w:bookmarkStart w:id="99" w:name="_Toc488229072"/>
      <w:bookmarkStart w:id="100" w:name="_Toc500169197"/>
      <w:bookmarkStart w:id="101" w:name="_Toc8822275"/>
      <w:bookmarkStart w:id="102" w:name="_Toc14677819"/>
      <w:bookmarkStart w:id="103" w:name="_Toc44330045"/>
      <w:r w:rsidRPr="00C8379D">
        <w:t>Part Offer and Part Acceptance</w:t>
      </w:r>
      <w:bookmarkEnd w:id="96"/>
      <w:bookmarkEnd w:id="97"/>
      <w:bookmarkEnd w:id="98"/>
      <w:bookmarkEnd w:id="99"/>
      <w:bookmarkEnd w:id="100"/>
      <w:bookmarkEnd w:id="101"/>
      <w:bookmarkEnd w:id="102"/>
      <w:bookmarkEnd w:id="103"/>
    </w:p>
    <w:p w:rsidR="000A0800" w:rsidRPr="00C8379D" w:rsidRDefault="000A0800" w:rsidP="000A0800">
      <w:pPr>
        <w:rPr>
          <w:b/>
        </w:rPr>
      </w:pPr>
      <w:r w:rsidRPr="00C8379D">
        <w:rPr>
          <w:b/>
        </w:rPr>
        <w:t xml:space="preserve">Option 1 </w:t>
      </w:r>
      <w:r w:rsidRPr="00C8379D">
        <w:rPr>
          <w:b/>
        </w:rPr>
        <w:tab/>
        <w:t>Part Offers Not Allowed</w:t>
      </w:r>
    </w:p>
    <w:p w:rsidR="000A0800" w:rsidRPr="00C8379D" w:rsidRDefault="000A0800" w:rsidP="000A0800">
      <w:r w:rsidRPr="00C8379D">
        <w:t>Tenders are required to be submitted for the whole of the Works.</w:t>
      </w:r>
    </w:p>
    <w:p w:rsidR="000A0800" w:rsidRPr="00C8379D" w:rsidRDefault="000A0800" w:rsidP="000A0800">
      <w:pPr>
        <w:rPr>
          <w:b/>
        </w:rPr>
      </w:pPr>
      <w:r w:rsidRPr="00C8379D">
        <w:rPr>
          <w:b/>
        </w:rPr>
        <w:t xml:space="preserve">Option 2 </w:t>
      </w:r>
      <w:r w:rsidRPr="00C8379D">
        <w:rPr>
          <w:b/>
        </w:rPr>
        <w:tab/>
        <w:t>Part Offers Allowed</w:t>
      </w:r>
    </w:p>
    <w:p w:rsidR="000A0800" w:rsidRPr="00C8379D" w:rsidRDefault="000A0800" w:rsidP="000A0800">
      <w:r w:rsidRPr="00C8379D">
        <w:t xml:space="preserve">Tenders may be submitted for part of the Works or the whole of the Works as indicated in the </w:t>
      </w:r>
      <w:r>
        <w:t>r</w:t>
      </w:r>
      <w:r w:rsidRPr="00C8379D">
        <w:t xml:space="preserve">esponse </w:t>
      </w:r>
      <w:r>
        <w:t>s</w:t>
      </w:r>
      <w:r w:rsidRPr="00C8379D">
        <w:t>chedule - Schedule of Rates.</w:t>
      </w:r>
    </w:p>
    <w:p w:rsidR="000A0800" w:rsidRPr="00C8379D" w:rsidRDefault="000A0800" w:rsidP="000A0800">
      <w:r w:rsidRPr="00C8379D">
        <w:t>The Principal reserves the right to accept a portion or the whole of any Tender Response at the price or prices tendered unless the Tenderer specifically states to the contrary in its offer.</w:t>
      </w:r>
    </w:p>
    <w:p w:rsidR="000A0800" w:rsidRPr="00C8379D" w:rsidRDefault="000A0800" w:rsidP="000A0800">
      <w:pPr>
        <w:pStyle w:val="Heading2"/>
        <w:keepNext/>
      </w:pPr>
      <w:bookmarkStart w:id="104" w:name="_Toc399850394"/>
      <w:bookmarkStart w:id="105" w:name="_Toc404842409"/>
      <w:bookmarkStart w:id="106" w:name="_Toc406139199"/>
      <w:bookmarkStart w:id="107" w:name="_Toc488229073"/>
      <w:bookmarkStart w:id="108" w:name="_Toc500169198"/>
      <w:bookmarkStart w:id="109" w:name="_Toc8822276"/>
      <w:bookmarkStart w:id="110" w:name="_Toc14677820"/>
      <w:bookmarkStart w:id="111" w:name="_Toc44330046"/>
      <w:r w:rsidRPr="00C8379D">
        <w:t>Pricing</w:t>
      </w:r>
      <w:bookmarkEnd w:id="104"/>
      <w:bookmarkEnd w:id="105"/>
      <w:bookmarkEnd w:id="106"/>
      <w:bookmarkEnd w:id="107"/>
      <w:bookmarkEnd w:id="108"/>
      <w:bookmarkEnd w:id="109"/>
      <w:bookmarkEnd w:id="110"/>
      <w:bookmarkEnd w:id="111"/>
    </w:p>
    <w:p w:rsidR="000A0800" w:rsidRPr="000F0457" w:rsidRDefault="000A0800" w:rsidP="000A0800">
      <w:pPr>
        <w:pStyle w:val="Heading3"/>
        <w:keepNext/>
        <w:ind w:left="851" w:hanging="851"/>
      </w:pPr>
      <w:bookmarkStart w:id="112" w:name="_Toc399850395"/>
      <w:bookmarkStart w:id="113" w:name="_Toc500169199"/>
      <w:bookmarkStart w:id="114" w:name="_Toc8822277"/>
      <w:bookmarkStart w:id="115" w:name="_Toc14677821"/>
      <w:bookmarkStart w:id="116" w:name="_Toc44330047"/>
      <w:r w:rsidRPr="000F0457">
        <w:t>General Requirements</w:t>
      </w:r>
      <w:bookmarkEnd w:id="112"/>
      <w:bookmarkEnd w:id="113"/>
      <w:bookmarkEnd w:id="114"/>
      <w:bookmarkEnd w:id="115"/>
      <w:bookmarkEnd w:id="116"/>
    </w:p>
    <w:p w:rsidR="000A0800" w:rsidRPr="00C8379D" w:rsidRDefault="000A0800" w:rsidP="000A0800">
      <w:r w:rsidRPr="00C8379D">
        <w:t xml:space="preserve">Unless otherwise specified, prices must: </w:t>
      </w:r>
    </w:p>
    <w:p w:rsidR="000A0800" w:rsidRPr="00C8379D" w:rsidRDefault="000A0800" w:rsidP="006F30E9">
      <w:pPr>
        <w:numPr>
          <w:ilvl w:val="0"/>
          <w:numId w:val="23"/>
        </w:numPr>
        <w:spacing w:after="240"/>
      </w:pPr>
      <w:r w:rsidRPr="00C8379D">
        <w:t>be stated in Australian dollars;</w:t>
      </w:r>
    </w:p>
    <w:p w:rsidR="000A0800" w:rsidRPr="00C8379D" w:rsidRDefault="000A0800" w:rsidP="006F30E9">
      <w:pPr>
        <w:numPr>
          <w:ilvl w:val="0"/>
          <w:numId w:val="23"/>
        </w:numPr>
        <w:spacing w:after="240"/>
      </w:pPr>
      <w:r w:rsidRPr="00C8379D">
        <w:t xml:space="preserve">be inclusive of: </w:t>
      </w:r>
    </w:p>
    <w:p w:rsidR="000A0800" w:rsidRPr="00C8379D" w:rsidRDefault="000A0800" w:rsidP="006F30E9">
      <w:pPr>
        <w:numPr>
          <w:ilvl w:val="0"/>
          <w:numId w:val="17"/>
        </w:numPr>
        <w:spacing w:after="240"/>
      </w:pPr>
      <w:r w:rsidRPr="00C8379D">
        <w:lastRenderedPageBreak/>
        <w:t>GST (where applicable);</w:t>
      </w:r>
    </w:p>
    <w:p w:rsidR="000A0800" w:rsidRPr="00C8379D" w:rsidRDefault="000A0800" w:rsidP="006F30E9">
      <w:pPr>
        <w:numPr>
          <w:ilvl w:val="0"/>
          <w:numId w:val="17"/>
        </w:numPr>
        <w:spacing w:after="240"/>
      </w:pPr>
      <w:r w:rsidRPr="00C8379D">
        <w:t>all costs required to carrying out the Works, including labour, materials, transport, freight, overheads, profits and charges; and</w:t>
      </w:r>
    </w:p>
    <w:p w:rsidR="000A0800" w:rsidRPr="00C8379D" w:rsidRDefault="000A0800" w:rsidP="006F30E9">
      <w:pPr>
        <w:numPr>
          <w:ilvl w:val="0"/>
          <w:numId w:val="17"/>
        </w:numPr>
        <w:spacing w:after="240"/>
      </w:pPr>
      <w:proofErr w:type="gramStart"/>
      <w:r w:rsidRPr="00C8379D">
        <w:t>all</w:t>
      </w:r>
      <w:proofErr w:type="gramEnd"/>
      <w:r w:rsidRPr="00C8379D">
        <w:t xml:space="preserve"> taxes, fees, duties, royalties, premiums, costs, charges and the like which will be due and payable to any person or authority under the Contract.</w:t>
      </w:r>
    </w:p>
    <w:p w:rsidR="000A0800" w:rsidRPr="00C8379D" w:rsidRDefault="000A0800" w:rsidP="000A0800">
      <w:r w:rsidRPr="00C8379D">
        <w:t xml:space="preserve">Unless otherwise required, pricing must be submitted for each item in the </w:t>
      </w:r>
      <w:r>
        <w:t>s</w:t>
      </w:r>
      <w:r w:rsidRPr="00C8379D">
        <w:t>chedule and failure to price all items may result in the Tender Response being declared inadmissible for assessment.</w:t>
      </w:r>
    </w:p>
    <w:p w:rsidR="000A0800" w:rsidRPr="0054290E" w:rsidRDefault="000A0800" w:rsidP="000A0800">
      <w:pPr>
        <w:pStyle w:val="Heading3"/>
        <w:keepNext/>
        <w:ind w:left="851" w:hanging="851"/>
      </w:pPr>
      <w:bookmarkStart w:id="117" w:name="_Toc399850396"/>
      <w:bookmarkStart w:id="118" w:name="_Toc500169200"/>
      <w:bookmarkStart w:id="119" w:name="_Toc8822278"/>
      <w:bookmarkStart w:id="120" w:name="_Toc14677822"/>
      <w:bookmarkStart w:id="121" w:name="_Toc44330048"/>
      <w:r w:rsidRPr="0054290E">
        <w:t>Estimated Quantities</w:t>
      </w:r>
      <w:bookmarkEnd w:id="117"/>
      <w:bookmarkEnd w:id="118"/>
      <w:bookmarkEnd w:id="119"/>
      <w:bookmarkEnd w:id="120"/>
      <w:bookmarkEnd w:id="121"/>
    </w:p>
    <w:p w:rsidR="000A0800" w:rsidRPr="00C8379D" w:rsidRDefault="000A0800" w:rsidP="000A0800">
      <w:r w:rsidRPr="00C8379D">
        <w:t xml:space="preserve">Unless otherwise specified, any quantities given in the RFT are not guarantees as to the amount of work to be provided to the successful Tenderer, but will be used for </w:t>
      </w:r>
      <w:r>
        <w:t xml:space="preserve">assessment purposes only. </w:t>
      </w:r>
    </w:p>
    <w:p w:rsidR="000A0800" w:rsidRPr="0054290E" w:rsidRDefault="000A0800" w:rsidP="000A0800">
      <w:pPr>
        <w:pStyle w:val="Heading3"/>
        <w:keepNext/>
        <w:ind w:left="851" w:hanging="851"/>
      </w:pPr>
      <w:bookmarkStart w:id="122" w:name="_Toc399850397"/>
      <w:bookmarkStart w:id="123" w:name="_Toc500169201"/>
      <w:bookmarkStart w:id="124" w:name="_Toc8822279"/>
      <w:bookmarkStart w:id="125" w:name="_Toc14677823"/>
      <w:bookmarkStart w:id="126" w:name="_Toc44330049"/>
      <w:r w:rsidRPr="0054290E">
        <w:t>Treatment of Low or Aberrant Prices</w:t>
      </w:r>
      <w:bookmarkEnd w:id="122"/>
      <w:bookmarkEnd w:id="123"/>
      <w:bookmarkEnd w:id="124"/>
      <w:bookmarkEnd w:id="125"/>
      <w:bookmarkEnd w:id="126"/>
    </w:p>
    <w:p w:rsidR="000A0800" w:rsidRPr="00C8379D" w:rsidRDefault="000A0800" w:rsidP="000A0800">
      <w:r w:rsidRPr="00C8379D">
        <w:t>Where a price (or a key element of a Tender Response price) is considered well below or above the median price or the Principal’s estimated value, the Tenderer may be requested to confirm the tendered price or respond to questions regarding particular a</w:t>
      </w:r>
      <w:r>
        <w:t xml:space="preserve">spects of the Tender Response. </w:t>
      </w:r>
      <w:r w:rsidRPr="00C8379D">
        <w:t>The Tenderer may also be requested to provide written confirmation that the requirement and contractual obligations relevant to t</w:t>
      </w:r>
      <w:r>
        <w:t xml:space="preserve">he Works are fully understood. </w:t>
      </w:r>
    </w:p>
    <w:p w:rsidR="000A0800" w:rsidRPr="00C8379D" w:rsidRDefault="000A0800" w:rsidP="000A0800">
      <w:r w:rsidRPr="00C8379D">
        <w:t>The Principal may, at its discretion, either:</w:t>
      </w:r>
    </w:p>
    <w:p w:rsidR="000A0800" w:rsidRPr="00C8379D" w:rsidRDefault="000A0800" w:rsidP="006F30E9">
      <w:pPr>
        <w:numPr>
          <w:ilvl w:val="0"/>
          <w:numId w:val="24"/>
        </w:numPr>
        <w:spacing w:after="240"/>
      </w:pPr>
      <w:r w:rsidRPr="00C8379D">
        <w:t>proceed with the evaluation of the Tender Response; or</w:t>
      </w:r>
    </w:p>
    <w:p w:rsidR="000A0800" w:rsidRPr="00C8379D" w:rsidRDefault="000A0800" w:rsidP="006F30E9">
      <w:pPr>
        <w:numPr>
          <w:ilvl w:val="0"/>
          <w:numId w:val="24"/>
        </w:numPr>
        <w:spacing w:after="240"/>
      </w:pPr>
      <w:r w:rsidRPr="00C8379D">
        <w:t>where there is evidence that acceptance of the Tender Response may result in an unacceptable contract outcome or pose a substantial risk to the completion of the Works or the sustainability of the Tenderer, set the Tender Response aside from further assessment.</w:t>
      </w:r>
    </w:p>
    <w:p w:rsidR="000A0800" w:rsidRPr="0054290E" w:rsidRDefault="000A0800" w:rsidP="000A0800">
      <w:pPr>
        <w:pStyle w:val="Heading3"/>
        <w:keepNext/>
        <w:ind w:left="851" w:hanging="851"/>
      </w:pPr>
      <w:bookmarkStart w:id="127" w:name="_Toc399850398"/>
      <w:bookmarkStart w:id="128" w:name="_Toc500169202"/>
      <w:bookmarkStart w:id="129" w:name="_Toc8822280"/>
      <w:bookmarkStart w:id="130" w:name="_Toc14677824"/>
      <w:bookmarkStart w:id="131" w:name="_Toc44330050"/>
      <w:r w:rsidRPr="0054290E">
        <w:t>Competitive Neutrality</w:t>
      </w:r>
      <w:bookmarkEnd w:id="127"/>
      <w:bookmarkEnd w:id="128"/>
      <w:bookmarkEnd w:id="129"/>
      <w:bookmarkEnd w:id="130"/>
      <w:bookmarkEnd w:id="131"/>
    </w:p>
    <w:p w:rsidR="000A0800" w:rsidRPr="00C8379D" w:rsidRDefault="000A0800" w:rsidP="000A0800">
      <w:r w:rsidRPr="00C8379D">
        <w:t>Government owned businesses, Local, Territory, State and Federal Government agencies and authorities responding to this RFT must submit two prices against each</w:t>
      </w:r>
      <w:r>
        <w:t xml:space="preserve"> item in the pricing schedule. </w:t>
      </w:r>
      <w:r w:rsidRPr="00C8379D">
        <w:t>One price is to be the tendered price offered and the other being the adjuste</w:t>
      </w:r>
      <w:r>
        <w:t xml:space="preserve">d competitively neutral price. </w:t>
      </w:r>
      <w:r w:rsidRPr="00C8379D">
        <w:t xml:space="preserve">The competitively neutral price is to be prepared in accordance with the Northern Territory Government’s </w:t>
      </w:r>
      <w:hyperlink r:id="rId17" w:history="1">
        <w:r w:rsidR="00D7548D" w:rsidRPr="00FB255E">
          <w:rPr>
            <w:rStyle w:val="Hyperlink"/>
          </w:rPr>
          <w:t>Competitive Tendering Guidelines</w:t>
        </w:r>
      </w:hyperlink>
      <w:r w:rsidR="00D7548D">
        <w:rPr>
          <w:rStyle w:val="FootnoteReference"/>
        </w:rPr>
        <w:footnoteReference w:id="3"/>
      </w:r>
      <w:r w:rsidR="00D7548D">
        <w:t>”.</w:t>
      </w:r>
    </w:p>
    <w:p w:rsidR="000A0800" w:rsidRPr="000F0457" w:rsidRDefault="000A0800" w:rsidP="000A0800">
      <w:pPr>
        <w:pStyle w:val="Heading2"/>
        <w:keepNext/>
      </w:pPr>
      <w:bookmarkStart w:id="132" w:name="_Toc399850399"/>
      <w:bookmarkStart w:id="133" w:name="_Toc404842410"/>
      <w:bookmarkStart w:id="134" w:name="_Toc406139200"/>
      <w:bookmarkStart w:id="135" w:name="_Toc488229074"/>
      <w:bookmarkStart w:id="136" w:name="_Toc500169203"/>
      <w:bookmarkStart w:id="137" w:name="_Toc8822281"/>
      <w:bookmarkStart w:id="138" w:name="_Toc14677825"/>
      <w:bookmarkStart w:id="139" w:name="_Toc44330051"/>
      <w:r w:rsidRPr="000F0457">
        <w:t>Impartiality of Requirements</w:t>
      </w:r>
      <w:bookmarkEnd w:id="132"/>
      <w:bookmarkEnd w:id="133"/>
      <w:bookmarkEnd w:id="134"/>
      <w:bookmarkEnd w:id="135"/>
      <w:bookmarkEnd w:id="136"/>
      <w:bookmarkEnd w:id="137"/>
      <w:bookmarkEnd w:id="138"/>
      <w:bookmarkEnd w:id="139"/>
    </w:p>
    <w:p w:rsidR="000A0800" w:rsidRPr="00C8379D" w:rsidRDefault="000A0800" w:rsidP="000A0800">
      <w:r w:rsidRPr="00C8379D">
        <w:t xml:space="preserve">Unless otherwise specified if an item is specified as being similar or equivalent to a particular brand in the </w:t>
      </w:r>
      <w:r>
        <w:t>s</w:t>
      </w:r>
      <w:r w:rsidRPr="00C8379D">
        <w:t xml:space="preserve">cope of </w:t>
      </w:r>
      <w:r>
        <w:t>w</w:t>
      </w:r>
      <w:r w:rsidRPr="00C8379D">
        <w:t>orks this is to set an acceptable standard only and no preference is given to that brand.</w:t>
      </w:r>
    </w:p>
    <w:p w:rsidR="000A0800" w:rsidRPr="00C8379D" w:rsidRDefault="000A0800" w:rsidP="000A0800">
      <w:r w:rsidRPr="00C8379D">
        <w:t xml:space="preserve">Any items offered must be at least of the same standard and potential as specified in the </w:t>
      </w:r>
      <w:r>
        <w:t>s</w:t>
      </w:r>
      <w:r w:rsidRPr="00C8379D">
        <w:t xml:space="preserve">cope of </w:t>
      </w:r>
      <w:r>
        <w:t>w</w:t>
      </w:r>
      <w:r w:rsidRPr="00C8379D">
        <w:t>orks, or as is inh</w:t>
      </w:r>
      <w:r>
        <w:t xml:space="preserve">erent in the equivalent brand. </w:t>
      </w:r>
      <w:r w:rsidRPr="00C8379D">
        <w:t>The Principal may accept items of higher standard than specified if the items offer be</w:t>
      </w:r>
      <w:r>
        <w:t xml:space="preserve">tter value for Territory outcomes. </w:t>
      </w:r>
      <w:r w:rsidRPr="00C8379D">
        <w:t>Where such is being offered full details by way of illustrations, catalogues, brochures and the like, should be provided with the Tender Response.</w:t>
      </w:r>
    </w:p>
    <w:p w:rsidR="000A0800" w:rsidRPr="000F0457" w:rsidRDefault="000A0800" w:rsidP="000A0800">
      <w:pPr>
        <w:pStyle w:val="Heading2"/>
        <w:keepNext/>
      </w:pPr>
      <w:bookmarkStart w:id="140" w:name="_Toc399850400"/>
      <w:bookmarkStart w:id="141" w:name="_Toc404842411"/>
      <w:bookmarkStart w:id="142" w:name="_Toc406139201"/>
      <w:bookmarkStart w:id="143" w:name="_Toc488229075"/>
      <w:bookmarkStart w:id="144" w:name="_Toc500169204"/>
      <w:bookmarkStart w:id="145" w:name="_Toc8822282"/>
      <w:bookmarkStart w:id="146" w:name="_Toc14677826"/>
      <w:bookmarkStart w:id="147" w:name="_Toc44330052"/>
      <w:r w:rsidRPr="000F0457">
        <w:lastRenderedPageBreak/>
        <w:t>Conflict of Interest</w:t>
      </w:r>
      <w:bookmarkEnd w:id="140"/>
      <w:bookmarkEnd w:id="141"/>
      <w:bookmarkEnd w:id="142"/>
      <w:bookmarkEnd w:id="143"/>
      <w:bookmarkEnd w:id="144"/>
      <w:bookmarkEnd w:id="145"/>
      <w:bookmarkEnd w:id="146"/>
      <w:bookmarkEnd w:id="147"/>
    </w:p>
    <w:p w:rsidR="000A0800" w:rsidRPr="00C8379D" w:rsidRDefault="000A0800" w:rsidP="000A0800">
      <w:r w:rsidRPr="00C8379D">
        <w:t>For the purpose of this clause a “Conflict” means any matter, circumstance, interest, or activity affecting the Tenderer (including the officers, employees, agents and sub</w:t>
      </w:r>
      <w:r>
        <w:t>-</w:t>
      </w:r>
      <w:r w:rsidRPr="00C8379D">
        <w:t xml:space="preserve">contractors of the Tenderer) which may or may appear to impair the ability of the Tenderer to perform the Contract diligently and independently. </w:t>
      </w:r>
    </w:p>
    <w:p w:rsidR="000A0800" w:rsidRPr="00C8379D" w:rsidRDefault="000A0800" w:rsidP="000A0800">
      <w:r w:rsidRPr="00C8379D">
        <w:t>Tenderers must declare any Conflict in their Tender Response.</w:t>
      </w:r>
    </w:p>
    <w:p w:rsidR="000A0800" w:rsidRPr="00C8379D" w:rsidRDefault="000A0800" w:rsidP="000A0800">
      <w:r w:rsidRPr="00C8379D">
        <w:t>Tenderers must not place themselves in a position that may, or does, give rise to a Conflict during the RFT process.</w:t>
      </w:r>
    </w:p>
    <w:p w:rsidR="000A0800" w:rsidRPr="00C8379D" w:rsidRDefault="000A0800" w:rsidP="000A0800">
      <w:r w:rsidRPr="00C8379D">
        <w:t>If at any time during the RFT process, a Tenderer is aware that an actual, potential or perceived Conflict exists or may arise, that Tenderer must immediately notify the Principal.</w:t>
      </w:r>
    </w:p>
    <w:p w:rsidR="000A0800" w:rsidRPr="00C8379D" w:rsidRDefault="000A0800" w:rsidP="000A0800">
      <w:r w:rsidRPr="00C8379D">
        <w:t>If a Conflict exists or arises during the RFT, the Principal may:</w:t>
      </w:r>
    </w:p>
    <w:p w:rsidR="000A0800" w:rsidRPr="00C8379D" w:rsidRDefault="000A0800" w:rsidP="006F30E9">
      <w:pPr>
        <w:numPr>
          <w:ilvl w:val="0"/>
          <w:numId w:val="25"/>
        </w:numPr>
        <w:spacing w:after="240"/>
      </w:pPr>
      <w:r w:rsidRPr="00C8379D">
        <w:t>declare the Tender Response inadmissible for assessment;</w:t>
      </w:r>
    </w:p>
    <w:p w:rsidR="000A0800" w:rsidRPr="00C8379D" w:rsidRDefault="000A0800" w:rsidP="006F30E9">
      <w:pPr>
        <w:numPr>
          <w:ilvl w:val="0"/>
          <w:numId w:val="25"/>
        </w:numPr>
        <w:spacing w:after="240"/>
      </w:pPr>
      <w:r w:rsidRPr="00C8379D">
        <w:t>enter into discussions to seek to resolve the Conflict; or</w:t>
      </w:r>
    </w:p>
    <w:p w:rsidR="000A0800" w:rsidRPr="00C8379D" w:rsidRDefault="000A0800" w:rsidP="006F30E9">
      <w:pPr>
        <w:numPr>
          <w:ilvl w:val="0"/>
          <w:numId w:val="25"/>
        </w:numPr>
        <w:spacing w:after="240"/>
      </w:pPr>
      <w:proofErr w:type="gramStart"/>
      <w:r w:rsidRPr="00C8379D">
        <w:t>take</w:t>
      </w:r>
      <w:proofErr w:type="gramEnd"/>
      <w:r w:rsidRPr="00C8379D">
        <w:t xml:space="preserve"> any other action it considers appropriate.</w:t>
      </w:r>
    </w:p>
    <w:p w:rsidR="000A0800" w:rsidRPr="00C8379D" w:rsidRDefault="000A0800" w:rsidP="000A0800">
      <w:pPr>
        <w:pStyle w:val="Heading2"/>
        <w:keepNext/>
      </w:pPr>
      <w:bookmarkStart w:id="148" w:name="_Toc399850401"/>
      <w:bookmarkStart w:id="149" w:name="_Toc404842412"/>
      <w:bookmarkStart w:id="150" w:name="_Toc406139202"/>
      <w:bookmarkStart w:id="151" w:name="_Toc488229076"/>
      <w:bookmarkStart w:id="152" w:name="_Toc500169205"/>
      <w:bookmarkStart w:id="153" w:name="_Toc8822283"/>
      <w:bookmarkStart w:id="154" w:name="_Toc14677827"/>
      <w:bookmarkStart w:id="155" w:name="_Toc44330053"/>
      <w:r w:rsidRPr="00C8379D">
        <w:t>Project Control</w:t>
      </w:r>
      <w:bookmarkEnd w:id="148"/>
      <w:bookmarkEnd w:id="149"/>
      <w:bookmarkEnd w:id="150"/>
      <w:bookmarkEnd w:id="151"/>
      <w:bookmarkEnd w:id="152"/>
      <w:bookmarkEnd w:id="153"/>
      <w:bookmarkEnd w:id="154"/>
      <w:bookmarkEnd w:id="155"/>
    </w:p>
    <w:p w:rsidR="000A0800" w:rsidRPr="00C8379D" w:rsidRDefault="000A0800" w:rsidP="000A0800">
      <w:pPr>
        <w:rPr>
          <w:b/>
        </w:rPr>
      </w:pPr>
      <w:r w:rsidRPr="00C8379D">
        <w:rPr>
          <w:b/>
        </w:rPr>
        <w:t>Option 1 – Not Applicable</w:t>
      </w:r>
    </w:p>
    <w:p w:rsidR="000A0800" w:rsidRPr="00C8379D" w:rsidRDefault="000A0800" w:rsidP="000A0800">
      <w:r w:rsidRPr="00C8379D">
        <w:t xml:space="preserve">The Tenderer is not required to carry out the Works using </w:t>
      </w:r>
      <w:r>
        <w:t>p</w:t>
      </w:r>
      <w:r w:rsidRPr="00C8379D">
        <w:t xml:space="preserve">roject </w:t>
      </w:r>
      <w:r>
        <w:t>c</w:t>
      </w:r>
      <w:r w:rsidRPr="00C8379D">
        <w:t>ontrol.</w:t>
      </w:r>
    </w:p>
    <w:p w:rsidR="000A0800" w:rsidRPr="00C8379D" w:rsidRDefault="000A0800" w:rsidP="000A0800">
      <w:pPr>
        <w:rPr>
          <w:b/>
        </w:rPr>
      </w:pPr>
      <w:r w:rsidRPr="00C8379D">
        <w:rPr>
          <w:b/>
        </w:rPr>
        <w:t>Option 2 – Applicable – Project Control Required</w:t>
      </w:r>
    </w:p>
    <w:p w:rsidR="000A0800" w:rsidRPr="00C8379D" w:rsidRDefault="000A0800" w:rsidP="000A0800">
      <w:r w:rsidRPr="00C8379D">
        <w:t xml:space="preserve">The Works required under the Contract are to be carried out using </w:t>
      </w:r>
      <w:r>
        <w:t>p</w:t>
      </w:r>
      <w:r w:rsidRPr="00C8379D">
        <w:t xml:space="preserve">roject </w:t>
      </w:r>
      <w:r>
        <w:t>c</w:t>
      </w:r>
      <w:r w:rsidRPr="00C8379D">
        <w:t>ontrol.</w:t>
      </w:r>
    </w:p>
    <w:p w:rsidR="000A0800" w:rsidRPr="00C8379D" w:rsidRDefault="000A0800" w:rsidP="000A0800">
      <w:r w:rsidRPr="00C8379D">
        <w:t xml:space="preserve">The Tenderer is required to submit a </w:t>
      </w:r>
      <w:r>
        <w:t>p</w:t>
      </w:r>
      <w:r w:rsidRPr="00C8379D">
        <w:t xml:space="preserve">roject </w:t>
      </w:r>
      <w:r>
        <w:t>c</w:t>
      </w:r>
      <w:r w:rsidRPr="00C8379D">
        <w:t xml:space="preserve">ontrol </w:t>
      </w:r>
      <w:r>
        <w:t>s</w:t>
      </w:r>
      <w:r w:rsidRPr="00C8379D">
        <w:t>um</w:t>
      </w:r>
      <w:r>
        <w:t xml:space="preserve">mary with the Tender Response. </w:t>
      </w:r>
      <w:r w:rsidRPr="00C8379D">
        <w:t xml:space="preserve">Any Tender Response in which the </w:t>
      </w:r>
      <w:r>
        <w:t>p</w:t>
      </w:r>
      <w:r w:rsidRPr="00C8379D">
        <w:t xml:space="preserve">roject </w:t>
      </w:r>
      <w:r>
        <w:t>c</w:t>
      </w:r>
      <w:r w:rsidRPr="00C8379D">
        <w:t xml:space="preserve">ontrol </w:t>
      </w:r>
      <w:r>
        <w:t>s</w:t>
      </w:r>
      <w:r w:rsidRPr="00C8379D">
        <w:t>ummary is not provided may result in the Tender Response being declared inadmissible for further assessment.</w:t>
      </w:r>
    </w:p>
    <w:p w:rsidR="000A0800" w:rsidRPr="00C8379D" w:rsidRDefault="000A0800" w:rsidP="000A0800">
      <w:r w:rsidRPr="00C8379D">
        <w:t>The Tenderer if awarded the Contract will be required to comply with the section titled "Project Control" in the RFT.</w:t>
      </w:r>
    </w:p>
    <w:p w:rsidR="000A0800" w:rsidRPr="00C8379D" w:rsidRDefault="000A0800" w:rsidP="000A0800">
      <w:pPr>
        <w:rPr>
          <w:b/>
        </w:rPr>
      </w:pPr>
      <w:r w:rsidRPr="00C8379D">
        <w:rPr>
          <w:b/>
        </w:rPr>
        <w:t>Option 3 – Applicable – Project Quality Required</w:t>
      </w:r>
    </w:p>
    <w:p w:rsidR="000A0800" w:rsidRPr="00C8379D" w:rsidRDefault="000A0800" w:rsidP="000A0800">
      <w:r w:rsidRPr="00C8379D">
        <w:t>The Works required under the Contract are to be carried out using ISO 9000 Quality Assurance.</w:t>
      </w:r>
    </w:p>
    <w:p w:rsidR="000A0800" w:rsidRPr="00C8379D" w:rsidRDefault="000A0800" w:rsidP="000A0800">
      <w:r w:rsidRPr="00C8379D">
        <w:t>The Tenderer's attention is drawn to the section titled "Quality Assurance" in the RFT.</w:t>
      </w:r>
    </w:p>
    <w:p w:rsidR="000A0800" w:rsidRPr="00C8379D" w:rsidRDefault="000A0800" w:rsidP="000A0800">
      <w:r w:rsidRPr="00C8379D">
        <w:t xml:space="preserve">The Tenderer is required to submit a </w:t>
      </w:r>
      <w:r>
        <w:t>p</w:t>
      </w:r>
      <w:r w:rsidRPr="00C8379D">
        <w:t xml:space="preserve">roject </w:t>
      </w:r>
      <w:r>
        <w:t>q</w:t>
      </w:r>
      <w:r w:rsidRPr="00C8379D">
        <w:t xml:space="preserve">uality </w:t>
      </w:r>
      <w:r>
        <w:t>p</w:t>
      </w:r>
      <w:r w:rsidRPr="00C8379D">
        <w:t xml:space="preserve">lan </w:t>
      </w:r>
      <w:r>
        <w:t>p</w:t>
      </w:r>
      <w:r w:rsidRPr="00C8379D">
        <w:t>roposal with the Tender Response.</w:t>
      </w:r>
    </w:p>
    <w:p w:rsidR="000A0800" w:rsidRPr="00C8379D" w:rsidRDefault="000A0800" w:rsidP="000A0800">
      <w:r w:rsidRPr="00C8379D">
        <w:t xml:space="preserve">Any Tender Response in which the </w:t>
      </w:r>
      <w:r>
        <w:t>p</w:t>
      </w:r>
      <w:r w:rsidRPr="00C8379D">
        <w:t xml:space="preserve">roject </w:t>
      </w:r>
      <w:r>
        <w:t>q</w:t>
      </w:r>
      <w:r w:rsidRPr="00C8379D">
        <w:t xml:space="preserve">uality </w:t>
      </w:r>
      <w:r>
        <w:t>p</w:t>
      </w:r>
      <w:r w:rsidRPr="00C8379D">
        <w:t xml:space="preserve">lan </w:t>
      </w:r>
      <w:r>
        <w:t>p</w:t>
      </w:r>
      <w:r w:rsidRPr="00C8379D">
        <w:t>roposal is not provided may result in the Tender Response being declared inadmissible for further assessment.</w:t>
      </w:r>
    </w:p>
    <w:p w:rsidR="000A0800" w:rsidRPr="00C8379D" w:rsidRDefault="000A0800" w:rsidP="000A0800">
      <w:pPr>
        <w:pStyle w:val="Heading2"/>
        <w:keepNext/>
      </w:pPr>
      <w:bookmarkStart w:id="156" w:name="_Toc399850402"/>
      <w:bookmarkStart w:id="157" w:name="_Toc404842413"/>
      <w:bookmarkStart w:id="158" w:name="_Toc406139203"/>
      <w:bookmarkStart w:id="159" w:name="_Toc488229077"/>
      <w:bookmarkStart w:id="160" w:name="_Toc500169206"/>
      <w:bookmarkStart w:id="161" w:name="_Toc8822284"/>
      <w:bookmarkStart w:id="162" w:name="_Toc14677828"/>
      <w:bookmarkStart w:id="163" w:name="_Toc44330054"/>
      <w:r w:rsidRPr="00C8379D">
        <w:lastRenderedPageBreak/>
        <w:t>Work Health and Safety Accreditation Scheme</w:t>
      </w:r>
      <w:bookmarkEnd w:id="156"/>
      <w:bookmarkEnd w:id="157"/>
      <w:bookmarkEnd w:id="158"/>
      <w:bookmarkEnd w:id="159"/>
      <w:bookmarkEnd w:id="160"/>
      <w:bookmarkEnd w:id="161"/>
      <w:bookmarkEnd w:id="162"/>
      <w:bookmarkEnd w:id="163"/>
    </w:p>
    <w:p w:rsidR="000A0800" w:rsidRPr="00C8379D" w:rsidRDefault="000A0800" w:rsidP="00D7548D">
      <w:pPr>
        <w:keepNext/>
        <w:rPr>
          <w:b/>
        </w:rPr>
      </w:pPr>
      <w:r w:rsidRPr="00C8379D">
        <w:rPr>
          <w:b/>
        </w:rPr>
        <w:t>Option 1</w:t>
      </w:r>
      <w:r>
        <w:rPr>
          <w:b/>
        </w:rPr>
        <w:t xml:space="preserve"> </w:t>
      </w:r>
      <w:r w:rsidRPr="00C8379D">
        <w:rPr>
          <w:b/>
        </w:rPr>
        <w:t>– Not Applicable</w:t>
      </w:r>
    </w:p>
    <w:p w:rsidR="000A0800" w:rsidRPr="00C8379D" w:rsidRDefault="000A0800" w:rsidP="000A0800">
      <w:r w:rsidRPr="00C8379D">
        <w:t>The Tenderer is not required to carry out the Works using the Work Health and Safety Accreditation Scheme (Cth).</w:t>
      </w:r>
    </w:p>
    <w:p w:rsidR="000A0800" w:rsidRPr="00C8379D" w:rsidRDefault="000A0800" w:rsidP="000A0800">
      <w:pPr>
        <w:rPr>
          <w:b/>
        </w:rPr>
      </w:pPr>
      <w:r w:rsidRPr="00C8379D">
        <w:rPr>
          <w:b/>
        </w:rPr>
        <w:t>Option 2</w:t>
      </w:r>
      <w:r>
        <w:rPr>
          <w:b/>
        </w:rPr>
        <w:t xml:space="preserve"> </w:t>
      </w:r>
      <w:r w:rsidRPr="00C8379D">
        <w:rPr>
          <w:b/>
        </w:rPr>
        <w:t>– Applicable</w:t>
      </w:r>
    </w:p>
    <w:p w:rsidR="000A0800" w:rsidRPr="00C8379D" w:rsidRDefault="000A0800" w:rsidP="000A0800">
      <w:bookmarkStart w:id="164" w:name="_Toc399850403"/>
      <w:bookmarkStart w:id="165" w:name="_Toc404842414"/>
      <w:bookmarkStart w:id="166" w:name="_Toc406139204"/>
      <w:r w:rsidRPr="00C8379D">
        <w:t xml:space="preserve">This </w:t>
      </w:r>
      <w:r>
        <w:t>RFT</w:t>
      </w:r>
      <w:r w:rsidRPr="00C8379D">
        <w:t xml:space="preserve"> is subject to compliance with the Australian Government building and construction industry Work Health and Safety Accreditation Scheme (the Scheme), established by the </w:t>
      </w:r>
      <w:r w:rsidRPr="0054290E">
        <w:rPr>
          <w:bCs/>
          <w:i/>
          <w:lang w:val="en-US"/>
        </w:rPr>
        <w:t xml:space="preserve">Building </w:t>
      </w:r>
      <w:r w:rsidRPr="00C8379D">
        <w:rPr>
          <w:bCs/>
          <w:i/>
          <w:lang w:val="en-US"/>
        </w:rPr>
        <w:t xml:space="preserve">and Construction </w:t>
      </w:r>
      <w:r w:rsidRPr="0054290E">
        <w:rPr>
          <w:bCs/>
          <w:i/>
          <w:lang w:val="en-US"/>
        </w:rPr>
        <w:t>Industry</w:t>
      </w:r>
      <w:r w:rsidRPr="00C8379D">
        <w:rPr>
          <w:bCs/>
          <w:i/>
          <w:lang w:val="en-US"/>
        </w:rPr>
        <w:t xml:space="preserve"> (Improving Productivity</w:t>
      </w:r>
      <w:r w:rsidRPr="0054290E">
        <w:rPr>
          <w:bCs/>
          <w:i/>
          <w:lang w:val="en-US"/>
        </w:rPr>
        <w:t xml:space="preserve">) Act </w:t>
      </w:r>
      <w:r w:rsidRPr="00C8379D">
        <w:rPr>
          <w:bCs/>
          <w:i/>
          <w:lang w:val="en-US"/>
        </w:rPr>
        <w:t xml:space="preserve">2016 </w:t>
      </w:r>
      <w:r w:rsidRPr="00C8379D">
        <w:t>(BCIIP Act).</w:t>
      </w:r>
    </w:p>
    <w:p w:rsidR="000A0800" w:rsidRPr="00C8379D" w:rsidRDefault="000A0800" w:rsidP="000A0800">
      <w:r w:rsidRPr="00C8379D">
        <w:t>Where the total value of the Tenderers offer is equal to or higher than the Scheme threshold, the Tenderer must be accredited under the Scheme at the time and date of tender close.</w:t>
      </w:r>
    </w:p>
    <w:p w:rsidR="000A0800" w:rsidRPr="00C8379D" w:rsidRDefault="000A0800" w:rsidP="000A0800">
      <w:r w:rsidRPr="00C8379D">
        <w:t>Where accreditation is required, the Tenderer, if awarded the Contract, must remain compliant with all conditions and requirements of Scheme accreditation.</w:t>
      </w:r>
    </w:p>
    <w:p w:rsidR="000A0800" w:rsidRPr="00C8379D" w:rsidRDefault="000A0800" w:rsidP="000A0800">
      <w:r w:rsidRPr="00C8379D">
        <w:t>Failure to meet this condition may result in the Tender Response being declared inadmissible for further assessment.</w:t>
      </w:r>
    </w:p>
    <w:p w:rsidR="000A0800" w:rsidRPr="00C8379D" w:rsidRDefault="000A0800" w:rsidP="000A0800">
      <w:r w:rsidRPr="00C8379D">
        <w:t>Where the total offer is less than the Scheme threshold, the Tenderer is not required to hold accreditation or carry out the works in accordance with the Scheme requirements.</w:t>
      </w:r>
    </w:p>
    <w:p w:rsidR="000A0800" w:rsidRPr="00C8379D" w:rsidRDefault="000A0800" w:rsidP="000A0800">
      <w:pPr>
        <w:pStyle w:val="Heading2"/>
        <w:keepNext/>
      </w:pPr>
      <w:bookmarkStart w:id="167" w:name="_Toc488229078"/>
      <w:bookmarkStart w:id="168" w:name="_Ref491783737"/>
      <w:bookmarkStart w:id="169" w:name="_Ref491783751"/>
      <w:bookmarkStart w:id="170" w:name="_Toc500169207"/>
      <w:bookmarkStart w:id="171" w:name="_Toc8822285"/>
      <w:bookmarkStart w:id="172" w:name="_Toc14677829"/>
      <w:bookmarkStart w:id="173" w:name="_Toc44330055"/>
      <w:r w:rsidRPr="00C8379D">
        <w:t>Building Code</w:t>
      </w:r>
      <w:bookmarkEnd w:id="164"/>
      <w:bookmarkEnd w:id="165"/>
      <w:bookmarkEnd w:id="166"/>
      <w:bookmarkEnd w:id="167"/>
      <w:bookmarkEnd w:id="168"/>
      <w:bookmarkEnd w:id="169"/>
      <w:r>
        <w:t xml:space="preserve"> 2016</w:t>
      </w:r>
      <w:bookmarkEnd w:id="170"/>
      <w:bookmarkEnd w:id="171"/>
      <w:bookmarkEnd w:id="172"/>
      <w:bookmarkEnd w:id="173"/>
    </w:p>
    <w:p w:rsidR="000A0800" w:rsidRPr="00F559A2" w:rsidRDefault="000A0800" w:rsidP="000A0800">
      <w:pPr>
        <w:rPr>
          <w:b/>
        </w:rPr>
      </w:pPr>
      <w:r w:rsidRPr="00C8379D">
        <w:rPr>
          <w:b/>
        </w:rPr>
        <w:t>Option 1</w:t>
      </w:r>
      <w:r>
        <w:rPr>
          <w:b/>
        </w:rPr>
        <w:t xml:space="preserve"> </w:t>
      </w:r>
      <w:r w:rsidRPr="00C8379D">
        <w:rPr>
          <w:b/>
        </w:rPr>
        <w:t>–</w:t>
      </w:r>
      <w:bookmarkStart w:id="174" w:name="_Toc399850404"/>
      <w:bookmarkStart w:id="175" w:name="_Toc404842415"/>
      <w:bookmarkStart w:id="176" w:name="_Toc406139205"/>
      <w:r>
        <w:rPr>
          <w:b/>
        </w:rPr>
        <w:t xml:space="preserve"> </w:t>
      </w:r>
      <w:r w:rsidRPr="00F559A2">
        <w:rPr>
          <w:b/>
        </w:rPr>
        <w:t>Not Applicable</w:t>
      </w:r>
    </w:p>
    <w:p w:rsidR="000A0800" w:rsidRPr="00C8379D" w:rsidRDefault="000A0800" w:rsidP="000A0800">
      <w:r w:rsidRPr="00C8379D">
        <w:t>The Tenderer is not required to carry out the Works using the Code for the Tendering and Performance of Building Work 2016 (Building Code).</w:t>
      </w:r>
    </w:p>
    <w:p w:rsidR="000A0800" w:rsidRPr="00F559A2" w:rsidRDefault="000A0800" w:rsidP="000A0800">
      <w:pPr>
        <w:rPr>
          <w:b/>
        </w:rPr>
      </w:pPr>
      <w:r w:rsidRPr="00F559A2">
        <w:rPr>
          <w:b/>
        </w:rPr>
        <w:t>Option 2</w:t>
      </w:r>
      <w:r>
        <w:rPr>
          <w:b/>
        </w:rPr>
        <w:t xml:space="preserve"> </w:t>
      </w:r>
      <w:r w:rsidRPr="00F559A2">
        <w:rPr>
          <w:b/>
        </w:rPr>
        <w:t>– Applicable</w:t>
      </w:r>
      <w:r>
        <w:rPr>
          <w:b/>
        </w:rPr>
        <w:t xml:space="preserve"> No Workplace Relations Management Plan</w:t>
      </w:r>
    </w:p>
    <w:p w:rsidR="000A0800" w:rsidRPr="000F0457" w:rsidRDefault="000A0800" w:rsidP="000A0800">
      <w:pPr>
        <w:pStyle w:val="Heading3"/>
        <w:keepNext/>
        <w:ind w:left="851" w:hanging="851"/>
      </w:pPr>
      <w:bookmarkStart w:id="177" w:name="_Toc500169208"/>
      <w:bookmarkStart w:id="178" w:name="_Toc8822286"/>
      <w:bookmarkStart w:id="179" w:name="_Toc14677830"/>
      <w:bookmarkStart w:id="180" w:name="_Toc44330056"/>
      <w:r w:rsidRPr="000F0457">
        <w:t>General</w:t>
      </w:r>
      <w:bookmarkEnd w:id="177"/>
      <w:bookmarkEnd w:id="178"/>
      <w:bookmarkEnd w:id="179"/>
      <w:bookmarkEnd w:id="180"/>
    </w:p>
    <w:p w:rsidR="000A0800" w:rsidRDefault="000A0800" w:rsidP="000A0800">
      <w:r w:rsidRPr="00C8379D">
        <w:t>In these clauses</w:t>
      </w:r>
      <w:r>
        <w:t xml:space="preserve"> the following definitions apply</w:t>
      </w:r>
      <w:r w:rsidRPr="00C8379D">
        <w:t>:</w:t>
      </w:r>
    </w:p>
    <w:p w:rsidR="000A0800" w:rsidRPr="00C8379D" w:rsidRDefault="000A0800" w:rsidP="000A0800">
      <w:r w:rsidRPr="00C8379D">
        <w:t>'</w:t>
      </w:r>
      <w:r>
        <w:rPr>
          <w:b/>
        </w:rPr>
        <w:t>ABCC</w:t>
      </w:r>
      <w:r w:rsidRPr="00C8379D">
        <w:t xml:space="preserve">' </w:t>
      </w:r>
      <w:r w:rsidRPr="0054290E">
        <w:t>means the body referred to in subsection 29(2) of the Act</w:t>
      </w:r>
      <w:r w:rsidRPr="00C8379D">
        <w:t>.</w:t>
      </w:r>
    </w:p>
    <w:p w:rsidR="000A0800" w:rsidRDefault="000A0800" w:rsidP="000A0800">
      <w:r w:rsidRPr="00C8379D">
        <w:t>‘</w:t>
      </w:r>
      <w:r w:rsidRPr="00C8379D">
        <w:rPr>
          <w:b/>
          <w:bCs/>
          <w:lang w:val="en-US"/>
        </w:rPr>
        <w:t>Act</w:t>
      </w:r>
      <w:r w:rsidRPr="00C8379D">
        <w:t xml:space="preserve">’ </w:t>
      </w:r>
      <w:r w:rsidRPr="0054290E">
        <w:t>means the Building and Construction Industry (Improving Productivity) Act 2016.</w:t>
      </w:r>
    </w:p>
    <w:p w:rsidR="00D7548D" w:rsidRDefault="000A0800" w:rsidP="000A0800">
      <w:pPr>
        <w:rPr>
          <w:lang w:val="en-US"/>
        </w:rPr>
      </w:pPr>
      <w:r>
        <w:rPr>
          <w:b/>
        </w:rPr>
        <w:t xml:space="preserve">‘Building Code’ </w:t>
      </w:r>
      <w:r w:rsidRPr="00C8379D">
        <w:rPr>
          <w:lang w:val="en-US"/>
        </w:rPr>
        <w:t>means the</w:t>
      </w:r>
      <w:r w:rsidRPr="00C8379D">
        <w:rPr>
          <w:i/>
          <w:lang w:val="en-US"/>
        </w:rPr>
        <w:t xml:space="preserve"> </w:t>
      </w:r>
      <w:hyperlink r:id="rId18" w:history="1">
        <w:r w:rsidRPr="00D7548D">
          <w:rPr>
            <w:rStyle w:val="Hyperlink"/>
            <w:i/>
            <w:lang w:val="en-US"/>
          </w:rPr>
          <w:t>Code for the Tendering and Performance of Building Work 2016</w:t>
        </w:r>
      </w:hyperlink>
      <w:r w:rsidR="00D7548D">
        <w:rPr>
          <w:rStyle w:val="FootnoteReference"/>
          <w:i/>
          <w:lang w:val="en-US"/>
        </w:rPr>
        <w:footnoteReference w:id="4"/>
      </w:r>
      <w:r w:rsidR="00D7548D">
        <w:rPr>
          <w:lang w:val="en-US"/>
        </w:rPr>
        <w:t>.</w:t>
      </w:r>
    </w:p>
    <w:p w:rsidR="000A0800" w:rsidRDefault="000A0800" w:rsidP="000A0800">
      <w:pPr>
        <w:rPr>
          <w:b/>
        </w:rPr>
      </w:pPr>
      <w:r>
        <w:rPr>
          <w:b/>
        </w:rPr>
        <w:t xml:space="preserve">‘Building Work’ </w:t>
      </w:r>
      <w:r w:rsidRPr="00C8379D">
        <w:rPr>
          <w:lang w:val="en-US"/>
        </w:rPr>
        <w:t>has the same meaning as in subsection 3(4) of the Building Code</w:t>
      </w:r>
      <w:r>
        <w:rPr>
          <w:lang w:val="en-US"/>
        </w:rPr>
        <w:t>.</w:t>
      </w:r>
    </w:p>
    <w:p w:rsidR="000A0800" w:rsidRDefault="000A0800" w:rsidP="000A0800">
      <w:pPr>
        <w:rPr>
          <w:b/>
        </w:rPr>
      </w:pPr>
      <w:r>
        <w:rPr>
          <w:b/>
        </w:rPr>
        <w:t xml:space="preserve">‘Commonwealth Funded Building Work’ </w:t>
      </w:r>
      <w:r w:rsidRPr="00C8379D">
        <w:t>means Building Work in items 1-8 of Schedule 1 of the Building Code</w:t>
      </w:r>
      <w:r>
        <w:t>.</w:t>
      </w:r>
    </w:p>
    <w:p w:rsidR="000A0800" w:rsidRDefault="000A0800" w:rsidP="000A0800">
      <w:pPr>
        <w:rPr>
          <w:bCs/>
          <w:lang w:val="en-US"/>
        </w:rPr>
      </w:pPr>
      <w:r>
        <w:rPr>
          <w:b/>
        </w:rPr>
        <w:t xml:space="preserve">‘Exclusion Sanction’ </w:t>
      </w:r>
      <w:r w:rsidRPr="00C8379D">
        <w:rPr>
          <w:bCs/>
        </w:rPr>
        <w:t xml:space="preserve">has the same </w:t>
      </w:r>
      <w:r w:rsidRPr="00C8379D">
        <w:t xml:space="preserve">meaning as in </w:t>
      </w:r>
      <w:r w:rsidRPr="00C8379D">
        <w:rPr>
          <w:bCs/>
          <w:lang w:val="en-US"/>
        </w:rPr>
        <w:t>subsection 3(3) of the Building Code</w:t>
      </w:r>
      <w:r>
        <w:rPr>
          <w:bCs/>
          <w:lang w:val="en-US"/>
        </w:rPr>
        <w:t>.</w:t>
      </w:r>
    </w:p>
    <w:p w:rsidR="000A0800" w:rsidRPr="0054290E" w:rsidRDefault="000A0800" w:rsidP="000A0800">
      <w:pPr>
        <w:rPr>
          <w:b/>
        </w:rPr>
      </w:pPr>
      <w:r>
        <w:rPr>
          <w:b/>
          <w:bCs/>
          <w:lang w:val="en-US"/>
        </w:rPr>
        <w:lastRenderedPageBreak/>
        <w:t xml:space="preserve">‘Related Entity’ </w:t>
      </w:r>
      <w:r w:rsidRPr="00C8379D">
        <w:rPr>
          <w:bCs/>
          <w:lang w:val="en-US"/>
        </w:rPr>
        <w:t>has the same meaning as in subsection 3(2) of the Building Code.</w:t>
      </w:r>
    </w:p>
    <w:p w:rsidR="000A0800" w:rsidRPr="00C8379D" w:rsidRDefault="000A0800" w:rsidP="000A0800">
      <w:r w:rsidRPr="00C8379D">
        <w:t>The Building Code applies to the Works.</w:t>
      </w:r>
    </w:p>
    <w:p w:rsidR="000A0800" w:rsidRPr="00C8379D" w:rsidRDefault="000A0800" w:rsidP="000A0800">
      <w:bookmarkStart w:id="181" w:name="_Ref477439222"/>
      <w:r>
        <w:t xml:space="preserve">The </w:t>
      </w:r>
      <w:r w:rsidRPr="00C8379D">
        <w:t xml:space="preserve">Tenderer </w:t>
      </w:r>
      <w:bookmarkEnd w:id="181"/>
      <w:r w:rsidRPr="00C8379D">
        <w:t>must:</w:t>
      </w:r>
    </w:p>
    <w:p w:rsidR="000A0800" w:rsidRPr="00C8379D" w:rsidRDefault="000A0800" w:rsidP="006F30E9">
      <w:pPr>
        <w:numPr>
          <w:ilvl w:val="0"/>
          <w:numId w:val="44"/>
        </w:numPr>
        <w:spacing w:after="240"/>
      </w:pPr>
      <w:r w:rsidRPr="00C8379D">
        <w:t xml:space="preserve">not be subject to an Exclusion Sanction; </w:t>
      </w:r>
    </w:p>
    <w:p w:rsidR="000A0800" w:rsidRPr="00C8379D" w:rsidRDefault="000A0800" w:rsidP="006F30E9">
      <w:pPr>
        <w:numPr>
          <w:ilvl w:val="0"/>
          <w:numId w:val="44"/>
        </w:numPr>
        <w:spacing w:after="240"/>
      </w:pPr>
      <w:r>
        <w:t>n</w:t>
      </w:r>
      <w:r w:rsidRPr="00C8379D">
        <w:t xml:space="preserve">ot have had an adverse decision, direction or order made by a court or tribunal for a breach of the Act, a designated building law, work health and safety law or competition and consumer law which has not been stayed or revoked and for which the period for compliance has expired without the Tenderers having complied with the decision, direction or order; </w:t>
      </w:r>
      <w:r>
        <w:t>and</w:t>
      </w:r>
    </w:p>
    <w:p w:rsidR="000A0800" w:rsidRPr="00C8379D" w:rsidRDefault="000A0800" w:rsidP="006F30E9">
      <w:pPr>
        <w:numPr>
          <w:ilvl w:val="0"/>
          <w:numId w:val="44"/>
        </w:numPr>
        <w:spacing w:after="240"/>
      </w:pPr>
      <w:proofErr w:type="gramStart"/>
      <w:r w:rsidRPr="00C8379D">
        <w:t>use</w:t>
      </w:r>
      <w:proofErr w:type="gramEnd"/>
      <w:r w:rsidRPr="00C8379D">
        <w:t xml:space="preserve"> products in relation to the Works that comply with the relevant Australian standards published by, or on behalf of, Standards Australia</w:t>
      </w:r>
      <w:r>
        <w:t>.</w:t>
      </w:r>
    </w:p>
    <w:p w:rsidR="000A0800" w:rsidRPr="00C8379D" w:rsidRDefault="000A0800" w:rsidP="000A0800">
      <w:r w:rsidRPr="00C8379D">
        <w:t xml:space="preserve">Failure to meet any requirements under this clause </w:t>
      </w:r>
      <w:r>
        <w:fldChar w:fldCharType="begin"/>
      </w:r>
      <w:r>
        <w:instrText xml:space="preserve"> REF _Ref491783751 \r \h </w:instrText>
      </w:r>
      <w:r>
        <w:fldChar w:fldCharType="separate"/>
      </w:r>
      <w:r>
        <w:t>1.14</w:t>
      </w:r>
      <w:r>
        <w:fldChar w:fldCharType="end"/>
      </w:r>
      <w:r w:rsidRPr="00C8379D">
        <w:t xml:space="preserve"> </w:t>
      </w:r>
      <w:r>
        <w:t>may</w:t>
      </w:r>
      <w:r w:rsidRPr="00C8379D">
        <w:t xml:space="preserve"> result in the Tender Response being declared inadmissible for further assessment.</w:t>
      </w:r>
    </w:p>
    <w:p w:rsidR="000A0800" w:rsidRPr="0054290E" w:rsidRDefault="000A0800" w:rsidP="000A0800">
      <w:pPr>
        <w:pStyle w:val="Heading3"/>
        <w:keepNext/>
        <w:ind w:left="851" w:hanging="851"/>
      </w:pPr>
      <w:bookmarkStart w:id="182" w:name="_Toc500169209"/>
      <w:bookmarkStart w:id="183" w:name="_Toc8822287"/>
      <w:bookmarkStart w:id="184" w:name="_Toc14677831"/>
      <w:bookmarkStart w:id="185" w:name="_Toc44330057"/>
      <w:r w:rsidRPr="0054290E">
        <w:t>Disclosure of Information</w:t>
      </w:r>
      <w:bookmarkEnd w:id="182"/>
      <w:bookmarkEnd w:id="183"/>
      <w:bookmarkEnd w:id="184"/>
      <w:bookmarkEnd w:id="185"/>
    </w:p>
    <w:p w:rsidR="000A0800" w:rsidRPr="00C8379D" w:rsidRDefault="000A0800" w:rsidP="000A0800">
      <w:r w:rsidRPr="00C8379D">
        <w:t xml:space="preserve">Notwithstanding any other provisions of these Conditions, RFT and </w:t>
      </w:r>
      <w:r>
        <w:t>response schedule</w:t>
      </w:r>
      <w:r w:rsidRPr="00C8379D">
        <w:t xml:space="preserve">, Tenderers hereby consent to the disclosure of information concerning compliance with the Building Code, including details of whether or not an </w:t>
      </w:r>
      <w:r>
        <w:t>E</w:t>
      </w:r>
      <w:r w:rsidRPr="00C8379D">
        <w:t xml:space="preserve">xclusion </w:t>
      </w:r>
      <w:r>
        <w:t>S</w:t>
      </w:r>
      <w:r w:rsidRPr="00C8379D">
        <w:t>anction has been imposed.</w:t>
      </w:r>
    </w:p>
    <w:p w:rsidR="000A0800" w:rsidRPr="00C8379D" w:rsidRDefault="000A0800" w:rsidP="000A0800">
      <w:r w:rsidRPr="00C8379D">
        <w:t>This consent extends to disclosure by the Commonwealth, the Australian Building and Construction Commission (ABCC) and Minister for Employment for the purposes of facilitating compliance with the Building Code. Tenderers must ensure that their proposed sub</w:t>
      </w:r>
      <w:r>
        <w:t>-</w:t>
      </w:r>
      <w:r w:rsidRPr="00C8379D">
        <w:t>contractors are also aware of, and agree to comply with, these rights of use and disclosure.</w:t>
      </w:r>
    </w:p>
    <w:p w:rsidR="000A0800" w:rsidRDefault="000A0800" w:rsidP="000A0800">
      <w:pPr>
        <w:rPr>
          <w:b/>
        </w:rPr>
      </w:pPr>
      <w:r w:rsidRPr="00F559A2">
        <w:rPr>
          <w:b/>
        </w:rPr>
        <w:t xml:space="preserve">Option </w:t>
      </w:r>
      <w:r>
        <w:rPr>
          <w:b/>
        </w:rPr>
        <w:t xml:space="preserve">3 </w:t>
      </w:r>
      <w:r w:rsidRPr="00F559A2">
        <w:rPr>
          <w:b/>
        </w:rPr>
        <w:t>– Applicable</w:t>
      </w:r>
      <w:r>
        <w:rPr>
          <w:b/>
        </w:rPr>
        <w:t xml:space="preserve"> with Workplace Relations Management Plan</w:t>
      </w:r>
    </w:p>
    <w:p w:rsidR="000A0800" w:rsidRPr="0054290E" w:rsidRDefault="000A0800" w:rsidP="006F30E9">
      <w:pPr>
        <w:pStyle w:val="Heading3"/>
        <w:keepNext/>
        <w:numPr>
          <w:ilvl w:val="2"/>
          <w:numId w:val="46"/>
        </w:numPr>
      </w:pPr>
      <w:bookmarkStart w:id="186" w:name="_Toc500169210"/>
      <w:bookmarkStart w:id="187" w:name="_Toc8822288"/>
      <w:bookmarkStart w:id="188" w:name="_Toc14677832"/>
      <w:bookmarkStart w:id="189" w:name="_Toc44330058"/>
      <w:r w:rsidRPr="0054290E">
        <w:t>General</w:t>
      </w:r>
      <w:bookmarkEnd w:id="186"/>
      <w:bookmarkEnd w:id="187"/>
      <w:bookmarkEnd w:id="188"/>
      <w:bookmarkEnd w:id="189"/>
    </w:p>
    <w:p w:rsidR="000A0800" w:rsidRDefault="000A0800" w:rsidP="000A0800">
      <w:r w:rsidRPr="00C8379D">
        <w:t>In these clauses</w:t>
      </w:r>
      <w:r>
        <w:t xml:space="preserve"> the following definitions apply</w:t>
      </w:r>
      <w:r w:rsidRPr="00C8379D">
        <w:t>:</w:t>
      </w:r>
    </w:p>
    <w:p w:rsidR="000A0800" w:rsidRPr="00C8379D" w:rsidRDefault="000A0800" w:rsidP="000A0800">
      <w:r w:rsidRPr="00C8379D">
        <w:t>'</w:t>
      </w:r>
      <w:r>
        <w:rPr>
          <w:b/>
        </w:rPr>
        <w:t>ABCC</w:t>
      </w:r>
      <w:r w:rsidRPr="00C8379D">
        <w:t xml:space="preserve">' </w:t>
      </w:r>
      <w:r w:rsidRPr="0054290E">
        <w:t>means the body referred to in subsection 29(2) of the Act</w:t>
      </w:r>
      <w:r w:rsidRPr="00C8379D">
        <w:t>.</w:t>
      </w:r>
    </w:p>
    <w:p w:rsidR="000A0800" w:rsidRDefault="000A0800" w:rsidP="000A0800">
      <w:r w:rsidRPr="00C8379D">
        <w:t>‘</w:t>
      </w:r>
      <w:r w:rsidRPr="00C8379D">
        <w:rPr>
          <w:b/>
          <w:bCs/>
          <w:lang w:val="en-US"/>
        </w:rPr>
        <w:t>Act</w:t>
      </w:r>
      <w:r w:rsidRPr="00C8379D">
        <w:t xml:space="preserve">’ </w:t>
      </w:r>
      <w:r w:rsidRPr="0054290E">
        <w:t>means the</w:t>
      </w:r>
      <w:r w:rsidRPr="00F432E5">
        <w:rPr>
          <w:i/>
        </w:rPr>
        <w:t xml:space="preserve"> Building and Construction Industry (Improving Productivity) Act 2016</w:t>
      </w:r>
      <w:r w:rsidRPr="0054290E">
        <w:t>.</w:t>
      </w:r>
    </w:p>
    <w:p w:rsidR="00D7548D" w:rsidRDefault="00D7548D" w:rsidP="00D7548D">
      <w:pPr>
        <w:rPr>
          <w:lang w:val="en-US"/>
        </w:rPr>
      </w:pPr>
      <w:r>
        <w:rPr>
          <w:b/>
        </w:rPr>
        <w:t xml:space="preserve">‘Building Code’ </w:t>
      </w:r>
      <w:r w:rsidRPr="00C8379D">
        <w:rPr>
          <w:lang w:val="en-US"/>
        </w:rPr>
        <w:t>means the</w:t>
      </w:r>
      <w:r w:rsidRPr="00C8379D">
        <w:rPr>
          <w:i/>
          <w:lang w:val="en-US"/>
        </w:rPr>
        <w:t xml:space="preserve"> </w:t>
      </w:r>
      <w:hyperlink r:id="rId19" w:history="1">
        <w:r w:rsidRPr="00D7548D">
          <w:rPr>
            <w:rStyle w:val="Hyperlink"/>
            <w:i/>
            <w:lang w:val="en-US"/>
          </w:rPr>
          <w:t>Code for the Tendering and Performance of Building Work 2016</w:t>
        </w:r>
      </w:hyperlink>
      <w:r>
        <w:rPr>
          <w:rStyle w:val="FootnoteReference"/>
          <w:i/>
          <w:lang w:val="en-US"/>
        </w:rPr>
        <w:footnoteReference w:id="5"/>
      </w:r>
      <w:r>
        <w:rPr>
          <w:lang w:val="en-US"/>
        </w:rPr>
        <w:t>.</w:t>
      </w:r>
    </w:p>
    <w:p w:rsidR="000A0800" w:rsidRDefault="000A0800" w:rsidP="000A0800">
      <w:pPr>
        <w:rPr>
          <w:b/>
        </w:rPr>
      </w:pPr>
      <w:r>
        <w:rPr>
          <w:b/>
        </w:rPr>
        <w:t xml:space="preserve">‘Building Work’ </w:t>
      </w:r>
      <w:r w:rsidRPr="00C8379D">
        <w:rPr>
          <w:lang w:val="en-US"/>
        </w:rPr>
        <w:t>has the same meaning as in subsection 3(4) of the Building Code</w:t>
      </w:r>
      <w:r>
        <w:rPr>
          <w:lang w:val="en-US"/>
        </w:rPr>
        <w:t>.</w:t>
      </w:r>
    </w:p>
    <w:p w:rsidR="000A0800" w:rsidRDefault="000A0800" w:rsidP="000A0800">
      <w:pPr>
        <w:rPr>
          <w:b/>
        </w:rPr>
      </w:pPr>
      <w:r>
        <w:rPr>
          <w:b/>
        </w:rPr>
        <w:t xml:space="preserve">‘Commonwealth Funded Building Work’ </w:t>
      </w:r>
      <w:r w:rsidRPr="00C8379D">
        <w:t>means Building Work in items 1-8 of Schedule 1 of the Building Code</w:t>
      </w:r>
      <w:r>
        <w:t>.</w:t>
      </w:r>
    </w:p>
    <w:p w:rsidR="000A0800" w:rsidRDefault="000A0800" w:rsidP="000A0800">
      <w:pPr>
        <w:rPr>
          <w:bCs/>
          <w:lang w:val="en-US"/>
        </w:rPr>
      </w:pPr>
      <w:r>
        <w:rPr>
          <w:b/>
        </w:rPr>
        <w:t xml:space="preserve">‘Exclusion Sanction’ </w:t>
      </w:r>
      <w:r w:rsidRPr="00C8379D">
        <w:rPr>
          <w:bCs/>
        </w:rPr>
        <w:t xml:space="preserve">has the same </w:t>
      </w:r>
      <w:r w:rsidRPr="00C8379D">
        <w:t xml:space="preserve">meaning as in </w:t>
      </w:r>
      <w:r w:rsidRPr="00C8379D">
        <w:rPr>
          <w:bCs/>
          <w:lang w:val="en-US"/>
        </w:rPr>
        <w:t>subsection 3(3) of the Building Code</w:t>
      </w:r>
      <w:r>
        <w:rPr>
          <w:bCs/>
          <w:lang w:val="en-US"/>
        </w:rPr>
        <w:t>.</w:t>
      </w:r>
    </w:p>
    <w:p w:rsidR="000A0800" w:rsidRPr="0054290E" w:rsidRDefault="000A0800" w:rsidP="000A0800">
      <w:pPr>
        <w:rPr>
          <w:b/>
        </w:rPr>
      </w:pPr>
      <w:r>
        <w:rPr>
          <w:b/>
          <w:bCs/>
          <w:lang w:val="en-US"/>
        </w:rPr>
        <w:t xml:space="preserve">‘Related Entity’ </w:t>
      </w:r>
      <w:r w:rsidRPr="00C8379D">
        <w:rPr>
          <w:bCs/>
          <w:lang w:val="en-US"/>
        </w:rPr>
        <w:t>has the same meaning as in subsection 3(2) of the Building Code.</w:t>
      </w:r>
    </w:p>
    <w:p w:rsidR="000A0800" w:rsidRPr="00C8379D" w:rsidRDefault="000A0800" w:rsidP="000A0800">
      <w:r w:rsidRPr="00C8379D">
        <w:lastRenderedPageBreak/>
        <w:t>The Building Code applies to the Works.</w:t>
      </w:r>
    </w:p>
    <w:p w:rsidR="000A0800" w:rsidRPr="00C8379D" w:rsidRDefault="000A0800" w:rsidP="000A0800">
      <w:r>
        <w:t xml:space="preserve">The </w:t>
      </w:r>
      <w:r w:rsidRPr="00C8379D">
        <w:t>Tenderer must:</w:t>
      </w:r>
    </w:p>
    <w:p w:rsidR="000A0800" w:rsidRPr="00C8379D" w:rsidRDefault="000A0800" w:rsidP="006F30E9">
      <w:pPr>
        <w:numPr>
          <w:ilvl w:val="3"/>
          <w:numId w:val="45"/>
        </w:numPr>
        <w:tabs>
          <w:tab w:val="clear" w:pos="1559"/>
          <w:tab w:val="num" w:pos="850"/>
        </w:tabs>
        <w:spacing w:after="240"/>
        <w:ind w:left="850"/>
      </w:pPr>
      <w:r w:rsidRPr="000F0457">
        <w:t>not be subject to an Exclusion Sanction;</w:t>
      </w:r>
    </w:p>
    <w:p w:rsidR="000A0800" w:rsidRDefault="000A0800" w:rsidP="006F30E9">
      <w:pPr>
        <w:numPr>
          <w:ilvl w:val="3"/>
          <w:numId w:val="45"/>
        </w:numPr>
        <w:tabs>
          <w:tab w:val="clear" w:pos="1559"/>
          <w:tab w:val="num" w:pos="850"/>
        </w:tabs>
        <w:spacing w:after="240"/>
        <w:ind w:left="850"/>
      </w:pPr>
      <w:r>
        <w:t>n</w:t>
      </w:r>
      <w:r w:rsidRPr="00C8379D">
        <w:t xml:space="preserve">ot have had an adverse decision, direction or order made by a court or tribunal for a breach of the Act, a designated building law, work health and safety law or competition and consumer law which has not been stayed or revoked and for which the period for compliance has expired without the Tenderers having complied with the decision, direction or order; </w:t>
      </w:r>
      <w:r>
        <w:t>and</w:t>
      </w:r>
    </w:p>
    <w:p w:rsidR="000A0800" w:rsidRPr="00C8379D" w:rsidRDefault="000A0800" w:rsidP="006F30E9">
      <w:pPr>
        <w:numPr>
          <w:ilvl w:val="3"/>
          <w:numId w:val="45"/>
        </w:numPr>
        <w:tabs>
          <w:tab w:val="clear" w:pos="1559"/>
          <w:tab w:val="num" w:pos="850"/>
        </w:tabs>
        <w:spacing w:after="240"/>
        <w:ind w:left="850"/>
      </w:pPr>
      <w:proofErr w:type="gramStart"/>
      <w:r w:rsidRPr="00C8379D">
        <w:t>use</w:t>
      </w:r>
      <w:proofErr w:type="gramEnd"/>
      <w:r w:rsidRPr="00C8379D">
        <w:t xml:space="preserve"> products in relation to the Works that comply with the relevant Australian standards published by, or on behalf of, Standards Australia</w:t>
      </w:r>
      <w:r>
        <w:t>.</w:t>
      </w:r>
    </w:p>
    <w:p w:rsidR="000A0800" w:rsidRPr="00C8379D" w:rsidRDefault="000A0800" w:rsidP="000A0800">
      <w:r w:rsidRPr="00C8379D">
        <w:t xml:space="preserve">Failure to meet any requirements under this clause </w:t>
      </w:r>
      <w:r>
        <w:fldChar w:fldCharType="begin"/>
      </w:r>
      <w:r>
        <w:instrText xml:space="preserve"> REF _Ref491783737 \r \h </w:instrText>
      </w:r>
      <w:r>
        <w:fldChar w:fldCharType="separate"/>
      </w:r>
      <w:r>
        <w:t>1.14</w:t>
      </w:r>
      <w:r>
        <w:fldChar w:fldCharType="end"/>
      </w:r>
      <w:r w:rsidRPr="00C8379D">
        <w:t xml:space="preserve"> </w:t>
      </w:r>
      <w:r>
        <w:t xml:space="preserve">may </w:t>
      </w:r>
      <w:r w:rsidRPr="00C8379D">
        <w:t>result in the Tender Response being declared inadmissible for further assessment.</w:t>
      </w:r>
    </w:p>
    <w:p w:rsidR="000A0800" w:rsidRPr="0054290E" w:rsidRDefault="000A0800" w:rsidP="006F30E9">
      <w:pPr>
        <w:pStyle w:val="Heading3"/>
        <w:keepNext/>
        <w:numPr>
          <w:ilvl w:val="2"/>
          <w:numId w:val="46"/>
        </w:numPr>
      </w:pPr>
      <w:bookmarkStart w:id="190" w:name="_Toc500169211"/>
      <w:bookmarkStart w:id="191" w:name="_Toc8822289"/>
      <w:bookmarkStart w:id="192" w:name="_Toc14677833"/>
      <w:bookmarkStart w:id="193" w:name="_Toc44330059"/>
      <w:r w:rsidRPr="0054290E">
        <w:t>Disclosure of Information</w:t>
      </w:r>
      <w:bookmarkEnd w:id="190"/>
      <w:bookmarkEnd w:id="191"/>
      <w:bookmarkEnd w:id="192"/>
      <w:bookmarkEnd w:id="193"/>
    </w:p>
    <w:p w:rsidR="000A0800" w:rsidRPr="00C8379D" w:rsidRDefault="000A0800" w:rsidP="000A0800">
      <w:r w:rsidRPr="00C8379D">
        <w:t xml:space="preserve">Notwithstanding any other provisions of these Conditions, RFT and </w:t>
      </w:r>
      <w:r>
        <w:t>response schedule</w:t>
      </w:r>
      <w:r w:rsidRPr="00C8379D">
        <w:t xml:space="preserve">, Tenderers hereby consent to the disclosure of information concerning compliance with the Building Code, including details of whether or not an </w:t>
      </w:r>
      <w:r>
        <w:t>E</w:t>
      </w:r>
      <w:r w:rsidRPr="00C8379D">
        <w:t xml:space="preserve">xclusion </w:t>
      </w:r>
      <w:r>
        <w:t>S</w:t>
      </w:r>
      <w:r w:rsidRPr="00C8379D">
        <w:t>anction has been imposed.</w:t>
      </w:r>
    </w:p>
    <w:p w:rsidR="000A0800" w:rsidRPr="00C8379D" w:rsidRDefault="000A0800" w:rsidP="000A0800">
      <w:r w:rsidRPr="00C8379D">
        <w:t>This consent extends to disclosure by the Commonwealth, the ABCC and Minister for Employment for the purposes of facilitating compliance with the Building Code. Tenderers must ensure that their proposed sub</w:t>
      </w:r>
      <w:r>
        <w:t>-</w:t>
      </w:r>
      <w:r w:rsidRPr="00C8379D">
        <w:t>contractors are also aware of, and agree to comply with, these rights of use and disclosure.</w:t>
      </w:r>
    </w:p>
    <w:p w:rsidR="000A0800" w:rsidRPr="0054290E" w:rsidRDefault="000A0800" w:rsidP="006F30E9">
      <w:pPr>
        <w:pStyle w:val="Heading3"/>
        <w:keepNext/>
        <w:numPr>
          <w:ilvl w:val="2"/>
          <w:numId w:val="46"/>
        </w:numPr>
      </w:pPr>
      <w:bookmarkStart w:id="194" w:name="_Toc500169212"/>
      <w:bookmarkStart w:id="195" w:name="_Toc8822290"/>
      <w:bookmarkStart w:id="196" w:name="_Toc14677834"/>
      <w:bookmarkStart w:id="197" w:name="_Toc44330060"/>
      <w:r w:rsidRPr="0054290E">
        <w:t>Workplace Relations Management Plan</w:t>
      </w:r>
      <w:bookmarkEnd w:id="194"/>
      <w:bookmarkEnd w:id="195"/>
      <w:bookmarkEnd w:id="196"/>
      <w:bookmarkEnd w:id="197"/>
    </w:p>
    <w:p w:rsidR="000A0800" w:rsidRPr="00C8379D" w:rsidRDefault="000A0800" w:rsidP="000A0800">
      <w:pPr>
        <w:rPr>
          <w:iCs/>
        </w:rPr>
      </w:pPr>
      <w:r w:rsidRPr="00C8379D">
        <w:rPr>
          <w:iCs/>
        </w:rPr>
        <w:t xml:space="preserve">The Tenderer must submit a Workplace Relations Management Plan </w:t>
      </w:r>
      <w:r>
        <w:rPr>
          <w:iCs/>
        </w:rPr>
        <w:t xml:space="preserve">for the Works </w:t>
      </w:r>
      <w:r w:rsidRPr="000472E1">
        <w:rPr>
          <w:iCs/>
        </w:rPr>
        <w:t>with their Tender</w:t>
      </w:r>
      <w:r w:rsidRPr="00C8379D">
        <w:rPr>
          <w:iCs/>
        </w:rPr>
        <w:t xml:space="preserve"> for approval by the ABCC in accordance with Part 6 of the Building Code.</w:t>
      </w:r>
    </w:p>
    <w:p w:rsidR="000A0800" w:rsidRPr="000F0457" w:rsidRDefault="000A0800" w:rsidP="000A0800">
      <w:pPr>
        <w:pStyle w:val="Heading2"/>
        <w:keepNext/>
      </w:pPr>
      <w:bookmarkStart w:id="198" w:name="_Toc2091513"/>
      <w:bookmarkStart w:id="199" w:name="_Toc488229079"/>
      <w:bookmarkStart w:id="200" w:name="_Toc500169213"/>
      <w:bookmarkStart w:id="201" w:name="_Toc8822291"/>
      <w:bookmarkStart w:id="202" w:name="_Toc14677835"/>
      <w:bookmarkStart w:id="203" w:name="_Toc44330061"/>
      <w:bookmarkEnd w:id="198"/>
      <w:r w:rsidRPr="000F0457">
        <w:t xml:space="preserve">Local </w:t>
      </w:r>
      <w:bookmarkEnd w:id="174"/>
      <w:bookmarkEnd w:id="175"/>
      <w:bookmarkEnd w:id="176"/>
      <w:r w:rsidRPr="000F0457">
        <w:t>Content</w:t>
      </w:r>
      <w:bookmarkEnd w:id="199"/>
      <w:bookmarkEnd w:id="200"/>
      <w:bookmarkEnd w:id="201"/>
      <w:bookmarkEnd w:id="202"/>
      <w:bookmarkEnd w:id="203"/>
    </w:p>
    <w:p w:rsidR="000A0800" w:rsidRPr="00C8379D" w:rsidRDefault="000A0800" w:rsidP="000A0800">
      <w:r w:rsidRPr="00C8379D">
        <w:t>The NT Government is committed to supporting businesses that use local contractors and suppliers and hire and train Territorians. Assessment will take into consideration businesses that demonstrate a commitment to supporting and employing Territorians including Indigenous Territorians, accredited training for its employees and sourcing goods and services from local businesses.</w:t>
      </w:r>
    </w:p>
    <w:p w:rsidR="000A0800" w:rsidRPr="000F0457" w:rsidRDefault="000A0800" w:rsidP="006F30E9">
      <w:pPr>
        <w:pStyle w:val="Heading3"/>
        <w:keepNext/>
        <w:numPr>
          <w:ilvl w:val="2"/>
          <w:numId w:val="46"/>
        </w:numPr>
      </w:pPr>
      <w:bookmarkStart w:id="204" w:name="_Toc399850405"/>
      <w:bookmarkStart w:id="205" w:name="_Toc500169214"/>
      <w:bookmarkStart w:id="206" w:name="_Toc8822292"/>
      <w:bookmarkStart w:id="207" w:name="_Toc14677836"/>
      <w:bookmarkStart w:id="208" w:name="_Toc44330062"/>
      <w:r w:rsidRPr="000F0457">
        <w:t>Apprentices and Trainees</w:t>
      </w:r>
      <w:bookmarkEnd w:id="204"/>
      <w:bookmarkEnd w:id="205"/>
      <w:bookmarkEnd w:id="206"/>
      <w:bookmarkEnd w:id="207"/>
      <w:bookmarkEnd w:id="208"/>
    </w:p>
    <w:p w:rsidR="000A0800" w:rsidRDefault="000A0800" w:rsidP="000A0800">
      <w:r w:rsidRPr="00C8379D">
        <w:t>The Tenderer will, if awarded the Contract, employ and train</w:t>
      </w:r>
      <w:r>
        <w:t>, or maintain,</w:t>
      </w:r>
      <w:r w:rsidRPr="00C8379D">
        <w:t xml:space="preserve"> a minimum number, as prescribed below, of apprentices/trainees who are registered in the Northern Territory:</w:t>
      </w:r>
    </w:p>
    <w:p w:rsidR="000A0800" w:rsidRPr="00C8379D" w:rsidRDefault="000A0800" w:rsidP="00D7548D">
      <w:pPr>
        <w:keepNext/>
        <w:rPr>
          <w:b/>
        </w:rPr>
      </w:pPr>
      <w:r w:rsidRPr="00C8379D">
        <w:rPr>
          <w:b/>
        </w:rPr>
        <w:lastRenderedPageBreak/>
        <w:t>Schedule of Minimum Number of Apprentices/Trainees.</w:t>
      </w:r>
    </w:p>
    <w:tbl>
      <w:tblPr>
        <w:tblW w:w="8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Schedule of Minimum Number of Apprentices/Trainees showing value of contract ($000), trade apprentice/trainee and non-trade trainee."/>
      </w:tblPr>
      <w:tblGrid>
        <w:gridCol w:w="3310"/>
        <w:gridCol w:w="2992"/>
        <w:gridCol w:w="2283"/>
      </w:tblGrid>
      <w:tr w:rsidR="000A0800" w:rsidRPr="00C8379D" w:rsidTr="00E96DAE">
        <w:trPr>
          <w:trHeight w:val="397"/>
          <w:tblHeader/>
        </w:trPr>
        <w:tc>
          <w:tcPr>
            <w:tcW w:w="3310" w:type="dxa"/>
            <w:shd w:val="clear" w:color="auto" w:fill="1F1F5F"/>
            <w:vAlign w:val="center"/>
          </w:tcPr>
          <w:p w:rsidR="000A0800" w:rsidRPr="00C8379D" w:rsidRDefault="000A0800" w:rsidP="002331DF">
            <w:pPr>
              <w:spacing w:after="40"/>
              <w:rPr>
                <w:b/>
              </w:rPr>
            </w:pPr>
            <w:bookmarkStart w:id="209" w:name="RowTitle_1_15_1"/>
            <w:bookmarkEnd w:id="209"/>
            <w:r w:rsidRPr="00C8379D">
              <w:rPr>
                <w:b/>
              </w:rPr>
              <w:t>Value Of Contract ($000)</w:t>
            </w:r>
          </w:p>
        </w:tc>
        <w:tc>
          <w:tcPr>
            <w:tcW w:w="2992" w:type="dxa"/>
            <w:shd w:val="clear" w:color="auto" w:fill="1F1F5F"/>
            <w:vAlign w:val="center"/>
          </w:tcPr>
          <w:p w:rsidR="000A0800" w:rsidRPr="00C8379D" w:rsidRDefault="000A0800" w:rsidP="002331DF">
            <w:pPr>
              <w:spacing w:after="40"/>
              <w:rPr>
                <w:b/>
              </w:rPr>
            </w:pPr>
            <w:r w:rsidRPr="00C8379D">
              <w:rPr>
                <w:b/>
              </w:rPr>
              <w:t>Trade Apprentice/Trainee</w:t>
            </w:r>
          </w:p>
        </w:tc>
        <w:tc>
          <w:tcPr>
            <w:tcW w:w="2283" w:type="dxa"/>
            <w:shd w:val="clear" w:color="auto" w:fill="1F1F5F"/>
            <w:vAlign w:val="center"/>
          </w:tcPr>
          <w:p w:rsidR="000A0800" w:rsidRPr="00C8379D" w:rsidRDefault="000A0800" w:rsidP="002331DF">
            <w:pPr>
              <w:spacing w:after="40"/>
              <w:rPr>
                <w:b/>
              </w:rPr>
            </w:pPr>
            <w:r w:rsidRPr="00C8379D">
              <w:rPr>
                <w:b/>
              </w:rPr>
              <w:t>Non-Trade Trainee</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300 – 599</w:t>
            </w:r>
          </w:p>
        </w:tc>
        <w:tc>
          <w:tcPr>
            <w:tcW w:w="2992" w:type="dxa"/>
            <w:vAlign w:val="center"/>
          </w:tcPr>
          <w:p w:rsidR="000A0800" w:rsidRPr="00C8379D" w:rsidRDefault="000A0800" w:rsidP="002331DF">
            <w:pPr>
              <w:spacing w:after="40"/>
            </w:pPr>
            <w:r w:rsidRPr="00C8379D">
              <w:t>1</w:t>
            </w:r>
          </w:p>
        </w:tc>
        <w:tc>
          <w:tcPr>
            <w:tcW w:w="2283" w:type="dxa"/>
            <w:vAlign w:val="center"/>
          </w:tcPr>
          <w:p w:rsidR="000A0800" w:rsidRPr="00C8379D" w:rsidRDefault="000A0800" w:rsidP="002331DF">
            <w:pPr>
              <w:spacing w:after="40"/>
            </w:pPr>
            <w:r w:rsidRPr="00C8379D">
              <w:t>-</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600 – 999</w:t>
            </w:r>
          </w:p>
        </w:tc>
        <w:tc>
          <w:tcPr>
            <w:tcW w:w="2992" w:type="dxa"/>
            <w:vAlign w:val="center"/>
          </w:tcPr>
          <w:p w:rsidR="000A0800" w:rsidRPr="00C8379D" w:rsidRDefault="000A0800" w:rsidP="002331DF">
            <w:pPr>
              <w:spacing w:after="40"/>
            </w:pPr>
            <w:r w:rsidRPr="00C8379D">
              <w:t>2</w:t>
            </w:r>
          </w:p>
        </w:tc>
        <w:tc>
          <w:tcPr>
            <w:tcW w:w="2283" w:type="dxa"/>
            <w:vAlign w:val="center"/>
          </w:tcPr>
          <w:p w:rsidR="000A0800" w:rsidRPr="00C8379D" w:rsidRDefault="000A0800" w:rsidP="002331DF">
            <w:pPr>
              <w:spacing w:after="40"/>
            </w:pPr>
            <w:r w:rsidRPr="00C8379D">
              <w:t>-</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1000 – 1999</w:t>
            </w:r>
          </w:p>
        </w:tc>
        <w:tc>
          <w:tcPr>
            <w:tcW w:w="2992" w:type="dxa"/>
            <w:vAlign w:val="center"/>
          </w:tcPr>
          <w:p w:rsidR="000A0800" w:rsidRPr="00C8379D" w:rsidRDefault="000A0800" w:rsidP="002331DF">
            <w:pPr>
              <w:spacing w:after="40"/>
            </w:pPr>
            <w:r w:rsidRPr="00C8379D">
              <w:t>3</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85"/>
          <w:tblHeader/>
        </w:trPr>
        <w:tc>
          <w:tcPr>
            <w:tcW w:w="3310" w:type="dxa"/>
            <w:vAlign w:val="center"/>
          </w:tcPr>
          <w:p w:rsidR="000A0800" w:rsidRPr="00C8379D" w:rsidRDefault="000A0800" w:rsidP="002331DF">
            <w:pPr>
              <w:spacing w:after="40"/>
            </w:pPr>
            <w:r w:rsidRPr="00C8379D">
              <w:t>2000 – 2999</w:t>
            </w:r>
          </w:p>
        </w:tc>
        <w:tc>
          <w:tcPr>
            <w:tcW w:w="2992" w:type="dxa"/>
            <w:vAlign w:val="center"/>
          </w:tcPr>
          <w:p w:rsidR="000A0800" w:rsidRPr="00C8379D" w:rsidRDefault="000A0800" w:rsidP="002331DF">
            <w:pPr>
              <w:spacing w:after="40"/>
            </w:pPr>
            <w:r w:rsidRPr="00C8379D">
              <w:t>4</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3000 – Plus</w:t>
            </w:r>
          </w:p>
        </w:tc>
        <w:tc>
          <w:tcPr>
            <w:tcW w:w="2992" w:type="dxa"/>
            <w:vAlign w:val="center"/>
          </w:tcPr>
          <w:p w:rsidR="000A0800" w:rsidRPr="00C8379D" w:rsidRDefault="000A0800" w:rsidP="002331DF">
            <w:pPr>
              <w:spacing w:after="40"/>
            </w:pPr>
            <w:r w:rsidRPr="00C8379D">
              <w:t>5</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70"/>
          <w:tblHeader/>
        </w:trPr>
        <w:tc>
          <w:tcPr>
            <w:tcW w:w="3310" w:type="dxa"/>
            <w:tcBorders>
              <w:bottom w:val="single" w:sz="4" w:space="0" w:color="auto"/>
            </w:tcBorders>
            <w:vAlign w:val="center"/>
          </w:tcPr>
          <w:p w:rsidR="000A0800" w:rsidRPr="00C8379D" w:rsidRDefault="000A0800" w:rsidP="002331DF">
            <w:pPr>
              <w:spacing w:after="40"/>
            </w:pPr>
            <w:r w:rsidRPr="00C8379D">
              <w:t>Maximum Requirement</w:t>
            </w:r>
          </w:p>
        </w:tc>
        <w:tc>
          <w:tcPr>
            <w:tcW w:w="2992" w:type="dxa"/>
            <w:tcBorders>
              <w:bottom w:val="single" w:sz="4" w:space="0" w:color="auto"/>
            </w:tcBorders>
            <w:vAlign w:val="center"/>
          </w:tcPr>
          <w:p w:rsidR="000A0800" w:rsidRPr="00C8379D" w:rsidRDefault="000A0800" w:rsidP="002331DF">
            <w:pPr>
              <w:spacing w:after="40"/>
            </w:pPr>
            <w:r w:rsidRPr="00C8379D">
              <w:t>5</w:t>
            </w:r>
          </w:p>
        </w:tc>
        <w:tc>
          <w:tcPr>
            <w:tcW w:w="2283" w:type="dxa"/>
            <w:tcBorders>
              <w:bottom w:val="single" w:sz="4" w:space="0" w:color="auto"/>
            </w:tcBorders>
            <w:vAlign w:val="center"/>
          </w:tcPr>
          <w:p w:rsidR="000A0800" w:rsidRPr="00C8379D" w:rsidRDefault="000A0800" w:rsidP="002331DF">
            <w:pPr>
              <w:spacing w:after="40"/>
            </w:pPr>
            <w:r w:rsidRPr="00C8379D">
              <w:t>1</w:t>
            </w:r>
          </w:p>
        </w:tc>
      </w:tr>
    </w:tbl>
    <w:p w:rsidR="000A0800" w:rsidRPr="00C8379D" w:rsidRDefault="000A0800" w:rsidP="00D7548D">
      <w:pPr>
        <w:spacing w:after="0"/>
      </w:pPr>
    </w:p>
    <w:p w:rsidR="000A0800" w:rsidRPr="00C8379D" w:rsidRDefault="000A0800" w:rsidP="000A0800">
      <w:r w:rsidRPr="00C8379D">
        <w:t>Employees undertaking apprenticeships/traineeships will only be recognised for assessment purposes if:</w:t>
      </w:r>
    </w:p>
    <w:p w:rsidR="000A0800" w:rsidRPr="00C8379D" w:rsidRDefault="000A0800" w:rsidP="006F30E9">
      <w:pPr>
        <w:numPr>
          <w:ilvl w:val="0"/>
          <w:numId w:val="26"/>
        </w:numPr>
        <w:spacing w:after="240"/>
      </w:pPr>
      <w:r w:rsidRPr="00C8379D">
        <w:t>a signed training contract for the apprentice/trainee is registered with Australian Apprenticeships NT; or</w:t>
      </w:r>
    </w:p>
    <w:p w:rsidR="000A0800" w:rsidRPr="00C8379D" w:rsidRDefault="000A0800" w:rsidP="006F30E9">
      <w:pPr>
        <w:numPr>
          <w:ilvl w:val="0"/>
          <w:numId w:val="26"/>
        </w:numPr>
        <w:spacing w:after="240"/>
      </w:pPr>
      <w:r w:rsidRPr="00C8379D">
        <w:t>the apprentice’s/trainee’s details appear on the Data Entry Level Training Agreement (DELTA) database, maintained by the Department of Trade, Business and Innovation; or</w:t>
      </w:r>
    </w:p>
    <w:p w:rsidR="000A0800" w:rsidRPr="00C8379D" w:rsidRDefault="000A0800" w:rsidP="006F30E9">
      <w:pPr>
        <w:numPr>
          <w:ilvl w:val="0"/>
          <w:numId w:val="26"/>
        </w:numPr>
        <w:spacing w:after="240"/>
      </w:pPr>
      <w:proofErr w:type="gramStart"/>
      <w:r w:rsidRPr="00C8379D">
        <w:t>the</w:t>
      </w:r>
      <w:proofErr w:type="gramEnd"/>
      <w:r w:rsidRPr="00C8379D">
        <w:t xml:space="preserve"> training being undertaken is a recognised accredited training course.</w:t>
      </w:r>
    </w:p>
    <w:p w:rsidR="000A0800" w:rsidRPr="00C8379D" w:rsidRDefault="000A0800" w:rsidP="000A0800">
      <w:r w:rsidRPr="00C8379D">
        <w:t>In complying with the use of accredited apprentices/trainees, the Tenderer may:</w:t>
      </w:r>
    </w:p>
    <w:p w:rsidR="000A0800" w:rsidRPr="00C8379D" w:rsidRDefault="000A0800" w:rsidP="006F30E9">
      <w:pPr>
        <w:numPr>
          <w:ilvl w:val="0"/>
          <w:numId w:val="27"/>
        </w:numPr>
        <w:spacing w:after="240"/>
      </w:pPr>
      <w:r w:rsidRPr="00C8379D">
        <w:t>directly employ apprentices/trainees;</w:t>
      </w:r>
    </w:p>
    <w:p w:rsidR="000A0800" w:rsidRPr="00C8379D" w:rsidRDefault="000A0800" w:rsidP="006F30E9">
      <w:pPr>
        <w:numPr>
          <w:ilvl w:val="0"/>
          <w:numId w:val="27"/>
        </w:numPr>
        <w:spacing w:after="240"/>
      </w:pPr>
      <w:r w:rsidRPr="00C8379D">
        <w:t>utilise group training scheme apprentices/trainees;</w:t>
      </w:r>
    </w:p>
    <w:p w:rsidR="000A0800" w:rsidRPr="00C8379D" w:rsidRDefault="000A0800" w:rsidP="006F30E9">
      <w:pPr>
        <w:numPr>
          <w:ilvl w:val="0"/>
          <w:numId w:val="27"/>
        </w:numPr>
        <w:spacing w:after="240"/>
      </w:pPr>
      <w:r w:rsidRPr="00C8379D">
        <w:t>utilise sub-contractors apprentices/trainees; or</w:t>
      </w:r>
    </w:p>
    <w:p w:rsidR="000A0800" w:rsidRPr="00C8379D" w:rsidRDefault="000A0800" w:rsidP="006F30E9">
      <w:pPr>
        <w:numPr>
          <w:ilvl w:val="0"/>
          <w:numId w:val="27"/>
        </w:numPr>
        <w:spacing w:after="240"/>
      </w:pPr>
      <w:proofErr w:type="gramStart"/>
      <w:r w:rsidRPr="00C8379D">
        <w:t>utilise</w:t>
      </w:r>
      <w:proofErr w:type="gramEnd"/>
      <w:r w:rsidRPr="00C8379D">
        <w:t xml:space="preserve"> any combination of the above.</w:t>
      </w:r>
    </w:p>
    <w:p w:rsidR="000A0800" w:rsidRPr="00C8379D" w:rsidRDefault="000A0800" w:rsidP="000A0800">
      <w:r w:rsidRPr="00C8379D">
        <w:t>For contract values of $1 million and above one (1) non-trade trainee may be substituted for a trade apprentice/trainee for the purpose of determining compliance with the Schedule of Minimum Number of Apprentices/Trainees.</w:t>
      </w:r>
    </w:p>
    <w:p w:rsidR="000A0800" w:rsidRPr="00C8379D" w:rsidRDefault="000A0800" w:rsidP="000A0800">
      <w:r w:rsidRPr="00C8379D">
        <w:t>The level of compliance with this requirement will be reported on at the end of the Contract and taken into consideration on future quotations or tenders for a period of twelve (12) months.</w:t>
      </w:r>
    </w:p>
    <w:p w:rsidR="000A0800" w:rsidRPr="00C8379D" w:rsidRDefault="000A0800" w:rsidP="000A0800">
      <w:r w:rsidRPr="00C8379D">
        <w:t>Further information on NT Government Policy on the use of apprentices/trainees on Government Contracts and accredited training programs can be obtained from:</w:t>
      </w:r>
    </w:p>
    <w:p w:rsidR="000A0800" w:rsidRPr="00C8379D" w:rsidRDefault="000A0800" w:rsidP="000A0800">
      <w:r>
        <w:t>Workforce</w:t>
      </w:r>
      <w:r w:rsidRPr="00C8379D">
        <w:t xml:space="preserve"> NT</w:t>
      </w:r>
      <w:r w:rsidRPr="00C8379D">
        <w:br/>
        <w:t>Department of Trade, Business and Innovation</w:t>
      </w:r>
      <w:r w:rsidRPr="00C8379D">
        <w:br/>
        <w:t>2</w:t>
      </w:r>
      <w:r w:rsidRPr="00C8379D">
        <w:rPr>
          <w:vertAlign w:val="superscript"/>
        </w:rPr>
        <w:t>nd</w:t>
      </w:r>
      <w:r>
        <w:t xml:space="preserve"> Floor, Development House</w:t>
      </w:r>
      <w:r w:rsidRPr="00C8379D">
        <w:br/>
        <w:t xml:space="preserve">76 </w:t>
      </w:r>
      <w:proofErr w:type="gramStart"/>
      <w:r w:rsidRPr="00C8379D">
        <w:t>The</w:t>
      </w:r>
      <w:proofErr w:type="gramEnd"/>
      <w:r w:rsidRPr="00C8379D">
        <w:t xml:space="preserve"> Esplanade</w:t>
      </w:r>
      <w:r w:rsidRPr="00C8379D">
        <w:br/>
      </w:r>
      <w:r w:rsidR="002331DF">
        <w:rPr>
          <w:caps/>
        </w:rPr>
        <w:t xml:space="preserve">Darwin </w:t>
      </w:r>
      <w:r w:rsidRPr="00C8379D">
        <w:t>NT 0800</w:t>
      </w:r>
      <w:r w:rsidRPr="00C8379D">
        <w:br/>
        <w:t>Telephone: (08) 8935 77</w:t>
      </w:r>
      <w:r>
        <w:t>32</w:t>
      </w:r>
      <w:r w:rsidRPr="00C8379D">
        <w:br/>
      </w:r>
      <w:r>
        <w:t>E</w:t>
      </w:r>
      <w:r w:rsidRPr="00C8379D">
        <w:t xml:space="preserve">mail: </w:t>
      </w:r>
      <w:hyperlink r:id="rId20" w:history="1">
        <w:r w:rsidR="0052291B" w:rsidRPr="00ED28DD">
          <w:rPr>
            <w:rStyle w:val="Hyperlink"/>
          </w:rPr>
          <w:t>workforceNT.DTBI@nt.gov.au</w:t>
        </w:r>
      </w:hyperlink>
      <w:r w:rsidR="0052291B">
        <w:t xml:space="preserve"> </w:t>
      </w:r>
      <w:r>
        <w:t xml:space="preserve"> </w:t>
      </w:r>
    </w:p>
    <w:p w:rsidR="000A0800" w:rsidRPr="00C8379D" w:rsidRDefault="000A0800" w:rsidP="000A0800">
      <w:r w:rsidRPr="00C8379D">
        <w:t>Or</w:t>
      </w:r>
    </w:p>
    <w:p w:rsidR="000A0800" w:rsidRPr="00C8379D" w:rsidRDefault="000A0800" w:rsidP="000A0800">
      <w:r>
        <w:t>GPO Box 3200</w:t>
      </w:r>
      <w:r>
        <w:br/>
      </w:r>
      <w:r w:rsidR="002331DF">
        <w:rPr>
          <w:caps/>
        </w:rPr>
        <w:t>Darwin</w:t>
      </w:r>
      <w:r w:rsidR="002331DF">
        <w:t xml:space="preserve"> </w:t>
      </w:r>
      <w:r>
        <w:t xml:space="preserve">NT </w:t>
      </w:r>
      <w:r w:rsidRPr="00C8379D">
        <w:t>0801</w:t>
      </w:r>
    </w:p>
    <w:p w:rsidR="000A0800" w:rsidRPr="00C8379D" w:rsidRDefault="000A0800" w:rsidP="000A0800">
      <w:r w:rsidRPr="00C8379D">
        <w:lastRenderedPageBreak/>
        <w:t>Further information regarding the employment of apprentices/trainees can be obtained from:</w:t>
      </w:r>
    </w:p>
    <w:p w:rsidR="000A0800" w:rsidRPr="00C8379D" w:rsidRDefault="000A0800" w:rsidP="000A0800">
      <w:r w:rsidRPr="00C8379D">
        <w:t>Australian Apprenticeship</w:t>
      </w:r>
      <w:r>
        <w:t>s NT</w:t>
      </w:r>
      <w:r>
        <w:br/>
        <w:t>38 Woods Street</w:t>
      </w:r>
      <w:r>
        <w:br/>
      </w:r>
      <w:r w:rsidR="002331DF">
        <w:rPr>
          <w:caps/>
        </w:rPr>
        <w:t>Darwin</w:t>
      </w:r>
      <w:r w:rsidR="002331DF">
        <w:t xml:space="preserve"> </w:t>
      </w:r>
      <w:r>
        <w:t>NT 0800</w:t>
      </w:r>
      <w:r>
        <w:br/>
        <w:t xml:space="preserve">Telephone: </w:t>
      </w:r>
      <w:r w:rsidRPr="00C8379D">
        <w:t>(08) 8935 8200</w:t>
      </w:r>
      <w:r w:rsidRPr="00C8379D">
        <w:br/>
      </w:r>
      <w:r>
        <w:t>E</w:t>
      </w:r>
      <w:r w:rsidRPr="00C8379D">
        <w:t xml:space="preserve">mail: </w:t>
      </w:r>
      <w:hyperlink r:id="rId21" w:history="1">
        <w:r>
          <w:rPr>
            <w:rStyle w:val="Hyperlink"/>
          </w:rPr>
          <w:t>darwin@aannt.com.au</w:t>
        </w:r>
      </w:hyperlink>
      <w:r>
        <w:rPr>
          <w:rStyle w:val="Hyperlink"/>
        </w:rPr>
        <w:t xml:space="preserve"> </w:t>
      </w:r>
      <w:r w:rsidRPr="00C8379D">
        <w:t xml:space="preserve"> </w:t>
      </w:r>
    </w:p>
    <w:p w:rsidR="000A0800" w:rsidRPr="00C8379D" w:rsidRDefault="000A0800" w:rsidP="000A0800">
      <w:r w:rsidRPr="00C8379D">
        <w:t>Or</w:t>
      </w:r>
    </w:p>
    <w:p w:rsidR="000A0800" w:rsidRPr="00C8379D" w:rsidRDefault="000A0800" w:rsidP="000A0800">
      <w:r w:rsidRPr="00C8379D">
        <w:t>GPO Box 3049</w:t>
      </w:r>
      <w:r w:rsidRPr="00C8379D">
        <w:br/>
      </w:r>
      <w:r w:rsidR="002331DF">
        <w:rPr>
          <w:caps/>
        </w:rPr>
        <w:t>Darwin</w:t>
      </w:r>
      <w:r w:rsidR="002331DF">
        <w:t xml:space="preserve"> </w:t>
      </w:r>
      <w:r w:rsidRPr="00C8379D">
        <w:t>NT 0801</w:t>
      </w:r>
    </w:p>
    <w:p w:rsidR="000A0800" w:rsidRPr="00C8379D" w:rsidRDefault="000A0800" w:rsidP="000A0800">
      <w:r w:rsidRPr="00C8379D">
        <w:t>Or</w:t>
      </w:r>
    </w:p>
    <w:p w:rsidR="000A0800" w:rsidRPr="00C8379D" w:rsidRDefault="000A0800" w:rsidP="000A0800">
      <w:r w:rsidRPr="00C8379D">
        <w:t>12/9 Whittaker Street</w:t>
      </w:r>
      <w:r w:rsidRPr="00C8379D">
        <w:br/>
      </w:r>
      <w:r w:rsidR="002331DF">
        <w:rPr>
          <w:caps/>
        </w:rPr>
        <w:t xml:space="preserve">Alice Springs </w:t>
      </w:r>
      <w:r w:rsidRPr="00C8379D">
        <w:t>NT 0870</w:t>
      </w:r>
      <w:r w:rsidRPr="00C8379D">
        <w:br/>
        <w:t>Telephone: (08) 8955 6955</w:t>
      </w:r>
      <w:r>
        <w:br/>
        <w:t>Facsimile: (08) 8953 40900</w:t>
      </w:r>
      <w:r>
        <w:br/>
        <w:t xml:space="preserve">Email: </w:t>
      </w:r>
      <w:hyperlink r:id="rId22" w:history="1">
        <w:r w:rsidRPr="00B82015">
          <w:rPr>
            <w:rStyle w:val="Hyperlink"/>
          </w:rPr>
          <w:t>alice@aacnt.com.au</w:t>
        </w:r>
      </w:hyperlink>
      <w:r>
        <w:t xml:space="preserve"> </w:t>
      </w:r>
    </w:p>
    <w:p w:rsidR="000A0800" w:rsidRPr="000F0457" w:rsidRDefault="000A0800" w:rsidP="006F30E9">
      <w:pPr>
        <w:pStyle w:val="Heading3"/>
        <w:keepNext/>
        <w:numPr>
          <w:ilvl w:val="2"/>
          <w:numId w:val="46"/>
        </w:numPr>
      </w:pPr>
      <w:bookmarkStart w:id="210" w:name="_Toc399850406"/>
      <w:bookmarkStart w:id="211" w:name="_Toc488229080"/>
      <w:bookmarkStart w:id="212" w:name="_Toc500169215"/>
      <w:bookmarkStart w:id="213" w:name="_Toc8822293"/>
      <w:bookmarkStart w:id="214" w:name="_Toc14677837"/>
      <w:bookmarkStart w:id="215" w:name="_Toc44330063"/>
      <w:r w:rsidRPr="000F0457">
        <w:t>Indigenous requirements for Regional Councils</w:t>
      </w:r>
      <w:bookmarkEnd w:id="210"/>
      <w:bookmarkEnd w:id="211"/>
      <w:bookmarkEnd w:id="212"/>
      <w:bookmarkEnd w:id="213"/>
      <w:bookmarkEnd w:id="214"/>
      <w:bookmarkEnd w:id="215"/>
    </w:p>
    <w:p w:rsidR="000A0800" w:rsidRPr="00C8379D" w:rsidRDefault="000A0800" w:rsidP="000A0800">
      <w:pPr>
        <w:rPr>
          <w:b/>
          <w:bCs/>
        </w:rPr>
      </w:pPr>
      <w:r w:rsidRPr="00C8379D">
        <w:rPr>
          <w:b/>
          <w:bCs/>
        </w:rPr>
        <w:t>Option 1 – Not Applicable</w:t>
      </w:r>
    </w:p>
    <w:p w:rsidR="000A0800" w:rsidRPr="00C8379D" w:rsidRDefault="000A0800" w:rsidP="000A0800">
      <w:r w:rsidRPr="00C8379D">
        <w:t>Not Applicable.</w:t>
      </w:r>
    </w:p>
    <w:p w:rsidR="000A0800" w:rsidRPr="00C8379D" w:rsidRDefault="000A0800" w:rsidP="000A0800">
      <w:pPr>
        <w:rPr>
          <w:b/>
          <w:bCs/>
        </w:rPr>
      </w:pPr>
      <w:r w:rsidRPr="00C8379D">
        <w:rPr>
          <w:b/>
          <w:bCs/>
        </w:rPr>
        <w:t>Option 2 – Applicable</w:t>
      </w:r>
    </w:p>
    <w:p w:rsidR="000A0800" w:rsidRPr="00C8379D" w:rsidRDefault="000A0800" w:rsidP="000A0800">
      <w:r w:rsidRPr="00C8379D">
        <w:t xml:space="preserve">The Tenderer will, if awarded the Contract, maintain an </w:t>
      </w:r>
      <w:r>
        <w:t>I</w:t>
      </w:r>
      <w:r w:rsidRPr="00C8379D">
        <w:t>ndigenous employment rate which will be no less than thirty per cent (30%) of the total workforce engaged in the delivery of the Works.</w:t>
      </w:r>
    </w:p>
    <w:p w:rsidR="000A0800" w:rsidRPr="000F0457" w:rsidRDefault="000A0800" w:rsidP="006F30E9">
      <w:pPr>
        <w:pStyle w:val="Heading3"/>
        <w:keepNext/>
        <w:numPr>
          <w:ilvl w:val="2"/>
          <w:numId w:val="46"/>
        </w:numPr>
      </w:pPr>
      <w:bookmarkStart w:id="216" w:name="_Toc399850407"/>
      <w:bookmarkStart w:id="217" w:name="_Toc488229081"/>
      <w:bookmarkStart w:id="218" w:name="_Toc500169216"/>
      <w:bookmarkStart w:id="219" w:name="_Toc8822294"/>
      <w:bookmarkStart w:id="220" w:name="_Toc14677838"/>
      <w:bookmarkStart w:id="221" w:name="_Toc44330064"/>
      <w:r w:rsidRPr="000F0457">
        <w:t>Indigenous Development Plan</w:t>
      </w:r>
      <w:bookmarkEnd w:id="216"/>
      <w:bookmarkEnd w:id="217"/>
      <w:bookmarkEnd w:id="218"/>
      <w:bookmarkEnd w:id="219"/>
      <w:bookmarkEnd w:id="220"/>
      <w:bookmarkEnd w:id="221"/>
    </w:p>
    <w:p w:rsidR="000A0800" w:rsidRPr="00C8379D" w:rsidRDefault="000A0800" w:rsidP="000A0800">
      <w:pPr>
        <w:rPr>
          <w:b/>
        </w:rPr>
      </w:pPr>
      <w:r w:rsidRPr="00C8379D">
        <w:rPr>
          <w:b/>
        </w:rPr>
        <w:t>Option 1– Not Applicable</w:t>
      </w:r>
    </w:p>
    <w:p w:rsidR="000A0800" w:rsidRPr="00C8379D" w:rsidRDefault="000A0800" w:rsidP="000A0800">
      <w:r w:rsidRPr="00C8379D">
        <w:t>The Tenderer is not required to submit an Indigenous Development Plan.</w:t>
      </w:r>
    </w:p>
    <w:p w:rsidR="000A0800" w:rsidRPr="00C8379D" w:rsidRDefault="000A0800" w:rsidP="000A0800">
      <w:pPr>
        <w:rPr>
          <w:b/>
        </w:rPr>
      </w:pPr>
      <w:r w:rsidRPr="00C8379D">
        <w:rPr>
          <w:b/>
        </w:rPr>
        <w:t>Option 2– Applicable</w:t>
      </w:r>
    </w:p>
    <w:p w:rsidR="000A0800" w:rsidRPr="00C8379D" w:rsidRDefault="000A0800" w:rsidP="000A0800">
      <w:r w:rsidRPr="00C8379D">
        <w:t>The Works have been identified as an opportunity to develop employment outcome</w:t>
      </w:r>
      <w:r>
        <w:t xml:space="preserve">s for Indigenous Territorians. </w:t>
      </w:r>
      <w:r w:rsidRPr="00C8379D">
        <w:t xml:space="preserve">The Tenderer is required to submit, as part of its Tender Response, an Indigenous Development </w:t>
      </w:r>
      <w:r>
        <w:t>p</w:t>
      </w:r>
      <w:r w:rsidRPr="00C8379D">
        <w:t xml:space="preserve">lan </w:t>
      </w:r>
      <w:r>
        <w:t>p</w:t>
      </w:r>
      <w:r w:rsidRPr="00C8379D">
        <w:t>roposal.</w:t>
      </w:r>
    </w:p>
    <w:p w:rsidR="000A0800" w:rsidRPr="00C8379D" w:rsidRDefault="000A0800" w:rsidP="000A0800">
      <w:r w:rsidRPr="00C8379D">
        <w:t>Any Tender Response not complying with the requirements of this clause may be declared inadmissible for further assessment.</w:t>
      </w:r>
    </w:p>
    <w:p w:rsidR="000A0800" w:rsidRPr="00C8379D" w:rsidRDefault="000A0800" w:rsidP="000A0800">
      <w:pPr>
        <w:pStyle w:val="Heading2"/>
        <w:keepNext/>
      </w:pPr>
      <w:bookmarkStart w:id="222" w:name="_Toc399850408"/>
      <w:bookmarkStart w:id="223" w:name="_Toc404842416"/>
      <w:bookmarkStart w:id="224" w:name="_Toc406139206"/>
      <w:bookmarkStart w:id="225" w:name="_Toc488229082"/>
      <w:bookmarkStart w:id="226" w:name="_Toc500169217"/>
      <w:bookmarkStart w:id="227" w:name="_Toc8822295"/>
      <w:bookmarkStart w:id="228" w:name="_Toc14677839"/>
      <w:bookmarkStart w:id="229" w:name="_Toc44330065"/>
      <w:r w:rsidRPr="00C8379D">
        <w:t>Industry Participation Plan</w:t>
      </w:r>
      <w:bookmarkEnd w:id="222"/>
      <w:bookmarkEnd w:id="223"/>
      <w:bookmarkEnd w:id="224"/>
      <w:bookmarkEnd w:id="225"/>
      <w:bookmarkEnd w:id="226"/>
      <w:bookmarkEnd w:id="227"/>
      <w:bookmarkEnd w:id="228"/>
      <w:bookmarkEnd w:id="229"/>
    </w:p>
    <w:p w:rsidR="000A0800" w:rsidRPr="00C8379D" w:rsidRDefault="000A0800" w:rsidP="000A0800">
      <w:pPr>
        <w:rPr>
          <w:b/>
        </w:rPr>
      </w:pPr>
      <w:r w:rsidRPr="00C8379D">
        <w:rPr>
          <w:b/>
        </w:rPr>
        <w:t>Option 1 – Not Applicable</w:t>
      </w:r>
    </w:p>
    <w:p w:rsidR="000A0800" w:rsidRPr="00C8379D" w:rsidRDefault="000A0800" w:rsidP="000A0800">
      <w:r w:rsidRPr="00C8379D">
        <w:t>The Tenderer will not be required to enter into an Industry Participation Plan.</w:t>
      </w:r>
    </w:p>
    <w:p w:rsidR="000A0800" w:rsidRPr="00C8379D" w:rsidRDefault="000A0800" w:rsidP="002331DF">
      <w:pPr>
        <w:keepNext/>
        <w:rPr>
          <w:b/>
        </w:rPr>
      </w:pPr>
      <w:r w:rsidRPr="00C8379D">
        <w:rPr>
          <w:b/>
        </w:rPr>
        <w:lastRenderedPageBreak/>
        <w:t>Option 2 – Applicable</w:t>
      </w:r>
    </w:p>
    <w:p w:rsidR="000A0800" w:rsidRPr="00C8379D" w:rsidRDefault="000A0800" w:rsidP="000A0800">
      <w:r w:rsidRPr="00C8379D">
        <w:t>In accordance with the NT Government’s framework of Building Northern Territory Industry Participation, Tenderers are required to demonstrate their commitment to local participation, in relation to the Works to be compl</w:t>
      </w:r>
      <w:r>
        <w:t>eted, in their Tender Response.</w:t>
      </w:r>
      <w:r w:rsidRPr="00C8379D">
        <w:t xml:space="preserve"> The successful Tenderer will be required to agree to an Industry Participation Plan to accompany the Contract.</w:t>
      </w:r>
    </w:p>
    <w:p w:rsidR="000A0800" w:rsidRPr="00C8379D" w:rsidRDefault="000A0800" w:rsidP="000A0800">
      <w:r w:rsidRPr="00C8379D">
        <w:t>Failure to demonstrate a commitment to local participation in the Tender Response or the subsequent development of an Industry Participation Plan may result in the Tender Response being declared inadmissible.</w:t>
      </w:r>
    </w:p>
    <w:p w:rsidR="000A0800" w:rsidRPr="00C8379D" w:rsidRDefault="000A0800" w:rsidP="000A0800">
      <w:r w:rsidRPr="00C8379D">
        <w:t>Further information and assistance in relation to Industry Participation Plans is available from:</w:t>
      </w:r>
    </w:p>
    <w:p w:rsidR="000A0800" w:rsidRPr="00C8379D" w:rsidRDefault="000A0800" w:rsidP="000A0800">
      <w:r>
        <w:t>Industry and Economic Development</w:t>
      </w:r>
      <w:r>
        <w:br/>
      </w:r>
      <w:r w:rsidRPr="00C8379D">
        <w:t>Department of Trade, Business and Innovation</w:t>
      </w:r>
      <w:r w:rsidRPr="00C8379D">
        <w:br/>
        <w:t xml:space="preserve">Development House, 76 </w:t>
      </w:r>
      <w:r>
        <w:t>t</w:t>
      </w:r>
      <w:r w:rsidRPr="00C8379D">
        <w:t>he Esplanade</w:t>
      </w:r>
      <w:r w:rsidRPr="00C8379D">
        <w:br/>
      </w:r>
      <w:r w:rsidR="002331DF">
        <w:rPr>
          <w:caps/>
        </w:rPr>
        <w:t>Darwin</w:t>
      </w:r>
      <w:r w:rsidR="002331DF">
        <w:t xml:space="preserve"> </w:t>
      </w:r>
      <w:r w:rsidRPr="00C8379D">
        <w:t>NT 0800</w:t>
      </w:r>
    </w:p>
    <w:p w:rsidR="000A0800" w:rsidRPr="00C8379D" w:rsidRDefault="000A0800" w:rsidP="000A0800">
      <w:r w:rsidRPr="00C8379D">
        <w:t>GPO Box 3200</w:t>
      </w:r>
      <w:r w:rsidRPr="00C8379D">
        <w:br/>
      </w:r>
      <w:r w:rsidR="002331DF">
        <w:rPr>
          <w:caps/>
        </w:rPr>
        <w:t>Darwin</w:t>
      </w:r>
      <w:r w:rsidR="002331DF">
        <w:t xml:space="preserve"> </w:t>
      </w:r>
      <w:r w:rsidRPr="00C8379D">
        <w:t>NT 0801</w:t>
      </w:r>
    </w:p>
    <w:p w:rsidR="000A0800" w:rsidRPr="00C8379D" w:rsidRDefault="000A0800" w:rsidP="000A0800">
      <w:r w:rsidRPr="00C8379D">
        <w:t xml:space="preserve">Telephone: (08) 8999 </w:t>
      </w:r>
      <w:r>
        <w:t>6098</w:t>
      </w:r>
      <w:r w:rsidRPr="00C8379D">
        <w:br/>
        <w:t>Facsimile: (08) 8999 5106</w:t>
      </w:r>
      <w:r w:rsidRPr="00C8379D">
        <w:br/>
        <w:t xml:space="preserve">Email: </w:t>
      </w:r>
      <w:hyperlink r:id="rId23" w:history="1">
        <w:r w:rsidR="0052291B" w:rsidRPr="00ED28DD">
          <w:rPr>
            <w:rStyle w:val="Hyperlink"/>
          </w:rPr>
          <w:t>industrydevelopment@nt.gov.au</w:t>
        </w:r>
      </w:hyperlink>
      <w:r w:rsidR="0052291B">
        <w:t xml:space="preserve"> </w:t>
      </w:r>
      <w:r w:rsidDel="00FA6F25">
        <w:rPr>
          <w:rStyle w:val="BalloonTextChar"/>
        </w:rPr>
        <w:t xml:space="preserve"> </w:t>
      </w:r>
    </w:p>
    <w:p w:rsidR="000A0800" w:rsidRPr="00C8379D" w:rsidRDefault="000A0800" w:rsidP="000A0800">
      <w:pPr>
        <w:pStyle w:val="Heading2"/>
        <w:keepNext/>
      </w:pPr>
      <w:bookmarkStart w:id="230" w:name="_Toc399850409"/>
      <w:bookmarkStart w:id="231" w:name="_Toc404842417"/>
      <w:bookmarkStart w:id="232" w:name="_Toc406139207"/>
      <w:bookmarkStart w:id="233" w:name="_Toc488229083"/>
      <w:bookmarkStart w:id="234" w:name="_Toc500169218"/>
      <w:bookmarkStart w:id="235" w:name="_Toc8822296"/>
      <w:bookmarkStart w:id="236" w:name="_Toc14677840"/>
      <w:bookmarkStart w:id="237" w:name="_Toc44330066"/>
      <w:r w:rsidRPr="00C8379D">
        <w:t>Signing Documents</w:t>
      </w:r>
      <w:bookmarkEnd w:id="230"/>
      <w:bookmarkEnd w:id="231"/>
      <w:bookmarkEnd w:id="232"/>
      <w:bookmarkEnd w:id="233"/>
      <w:bookmarkEnd w:id="234"/>
      <w:bookmarkEnd w:id="235"/>
      <w:bookmarkEnd w:id="236"/>
      <w:bookmarkEnd w:id="237"/>
    </w:p>
    <w:p w:rsidR="000A0800" w:rsidRPr="00C8379D" w:rsidRDefault="000A0800" w:rsidP="000A0800">
      <w:r w:rsidRPr="00C8379D">
        <w:t>The Tenderer is required to sign its Tender Response as indicated below:</w:t>
      </w:r>
    </w:p>
    <w:p w:rsidR="000A0800" w:rsidRPr="00C8379D" w:rsidRDefault="000A0800" w:rsidP="006F30E9">
      <w:pPr>
        <w:numPr>
          <w:ilvl w:val="0"/>
          <w:numId w:val="28"/>
        </w:numPr>
        <w:spacing w:after="240"/>
      </w:pPr>
      <w:r w:rsidRPr="00C8379D">
        <w:t>If the Tenderer is a company:</w:t>
      </w:r>
    </w:p>
    <w:p w:rsidR="000A0800" w:rsidRPr="00C8379D" w:rsidRDefault="000A0800" w:rsidP="006F30E9">
      <w:pPr>
        <w:numPr>
          <w:ilvl w:val="0"/>
          <w:numId w:val="34"/>
        </w:numPr>
        <w:spacing w:after="240"/>
      </w:pPr>
      <w:r w:rsidRPr="00C8379D">
        <w:t>with its common seal, and the fixing of the seal witnessed by:</w:t>
      </w:r>
    </w:p>
    <w:p w:rsidR="000A0800" w:rsidRPr="00C8379D" w:rsidRDefault="000A0800" w:rsidP="006F30E9">
      <w:pPr>
        <w:numPr>
          <w:ilvl w:val="0"/>
          <w:numId w:val="19"/>
        </w:numPr>
        <w:spacing w:after="240"/>
      </w:pPr>
      <w:r w:rsidRPr="00C8379D">
        <w:t>two (2) directors of the company; or</w:t>
      </w:r>
    </w:p>
    <w:p w:rsidR="000A0800" w:rsidRPr="00C8379D" w:rsidRDefault="000A0800" w:rsidP="006F30E9">
      <w:pPr>
        <w:numPr>
          <w:ilvl w:val="0"/>
          <w:numId w:val="19"/>
        </w:numPr>
        <w:spacing w:after="240"/>
      </w:pPr>
      <w:r w:rsidRPr="00C8379D">
        <w:t>a director and a company secretary of the company; or</w:t>
      </w:r>
    </w:p>
    <w:p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rsidR="000A0800" w:rsidRPr="00C8379D" w:rsidRDefault="000A0800" w:rsidP="006F30E9">
      <w:pPr>
        <w:numPr>
          <w:ilvl w:val="0"/>
          <w:numId w:val="34"/>
        </w:numPr>
        <w:spacing w:after="240"/>
      </w:pPr>
      <w:r w:rsidRPr="00C8379D">
        <w:t>without its common seal, if signed by:</w:t>
      </w:r>
    </w:p>
    <w:p w:rsidR="000A0800" w:rsidRPr="00C8379D" w:rsidRDefault="000A0800" w:rsidP="006F30E9">
      <w:pPr>
        <w:numPr>
          <w:ilvl w:val="0"/>
          <w:numId w:val="19"/>
        </w:numPr>
        <w:spacing w:after="240"/>
      </w:pPr>
      <w:r w:rsidRPr="00C8379D">
        <w:t>two (2) directors of the company; or</w:t>
      </w:r>
    </w:p>
    <w:p w:rsidR="000A0800" w:rsidRPr="00C8379D" w:rsidRDefault="000A0800" w:rsidP="006F30E9">
      <w:pPr>
        <w:numPr>
          <w:ilvl w:val="0"/>
          <w:numId w:val="19"/>
        </w:numPr>
        <w:spacing w:after="240"/>
      </w:pPr>
      <w:r w:rsidRPr="00C8379D">
        <w:t>a director and a company secretary of the company; or</w:t>
      </w:r>
    </w:p>
    <w:p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rsidR="000A0800" w:rsidRPr="00C8379D" w:rsidRDefault="000A0800" w:rsidP="006F30E9">
      <w:pPr>
        <w:numPr>
          <w:ilvl w:val="0"/>
          <w:numId w:val="34"/>
        </w:numPr>
        <w:spacing w:after="240"/>
      </w:pPr>
      <w:proofErr w:type="gramStart"/>
      <w:r w:rsidRPr="00C8379D">
        <w:t>by</w:t>
      </w:r>
      <w:proofErr w:type="gramEnd"/>
      <w:r w:rsidRPr="00C8379D">
        <w:t xml:space="preserve"> being signed by</w:t>
      </w:r>
      <w:r>
        <w:t xml:space="preserve"> a person or persons authorised</w:t>
      </w:r>
      <w:r w:rsidRPr="00C8379D">
        <w:t xml:space="preserve"> by the c</w:t>
      </w:r>
      <w:r>
        <w:t xml:space="preserve">ompany to bind it in contract. </w:t>
      </w:r>
      <w:r w:rsidRPr="00C8379D">
        <w:t>In such circumstances a copy of the authorisation must be submitted with the Tender Response.</w:t>
      </w:r>
    </w:p>
    <w:p w:rsidR="000A0800" w:rsidRPr="00C8379D" w:rsidRDefault="000A0800" w:rsidP="006F30E9">
      <w:pPr>
        <w:numPr>
          <w:ilvl w:val="0"/>
          <w:numId w:val="28"/>
        </w:numPr>
        <w:spacing w:after="240"/>
      </w:pPr>
      <w:r w:rsidRPr="00C8379D">
        <w:t>In the case of a firm (including a firm trading under a business or trading name and a partnership):</w:t>
      </w:r>
    </w:p>
    <w:p w:rsidR="000A0800" w:rsidRPr="00C8379D" w:rsidRDefault="000A0800" w:rsidP="006F30E9">
      <w:pPr>
        <w:numPr>
          <w:ilvl w:val="0"/>
          <w:numId w:val="35"/>
        </w:numPr>
        <w:spacing w:after="240"/>
      </w:pPr>
      <w:r w:rsidRPr="00C8379D">
        <w:lastRenderedPageBreak/>
        <w:t>by signature of each proprietor of the firm; or</w:t>
      </w:r>
    </w:p>
    <w:p w:rsidR="000A0800" w:rsidRPr="00C8379D" w:rsidRDefault="000A0800" w:rsidP="006F30E9">
      <w:pPr>
        <w:numPr>
          <w:ilvl w:val="0"/>
          <w:numId w:val="35"/>
        </w:numPr>
        <w:spacing w:after="240"/>
      </w:pPr>
      <w:proofErr w:type="gramStart"/>
      <w:r w:rsidRPr="00C8379D">
        <w:t>in</w:t>
      </w:r>
      <w:proofErr w:type="gramEnd"/>
      <w:r w:rsidRPr="00C8379D">
        <w:t xml:space="preserve"> the case of firms having more than five (5) proprietors, by signature of the proprietors authorised</w:t>
      </w:r>
      <w:r>
        <w:t xml:space="preserve"> to bind the firm in Contract. </w:t>
      </w:r>
      <w:r w:rsidRPr="00C8379D">
        <w:t>In the case of the la</w:t>
      </w:r>
      <w:r>
        <w:t>t</w:t>
      </w:r>
      <w:r w:rsidRPr="00C8379D">
        <w:t>ter evidence of the authority of those proprietors to bind the firm may be required by the Principal.</w:t>
      </w:r>
    </w:p>
    <w:p w:rsidR="000A0800" w:rsidRPr="00C8379D" w:rsidRDefault="000A0800" w:rsidP="000A0800">
      <w:r w:rsidRPr="00C8379D">
        <w:t>Where the Tenderer is lodging its Tender Response via the Quotations and Tenders Online eLodgement Service, there is no requirement to complete the "signature" block on the Declaration by Tenderer form.</w:t>
      </w:r>
    </w:p>
    <w:p w:rsidR="000A0800" w:rsidRPr="00C8379D" w:rsidRDefault="000A0800" w:rsidP="000A0800">
      <w:pPr>
        <w:pStyle w:val="Heading2"/>
        <w:keepNext/>
      </w:pPr>
      <w:bookmarkStart w:id="238" w:name="_Toc399850410"/>
      <w:bookmarkStart w:id="239" w:name="_Toc404842418"/>
      <w:bookmarkStart w:id="240" w:name="_Toc406139208"/>
      <w:bookmarkStart w:id="241" w:name="_Toc488229084"/>
      <w:bookmarkStart w:id="242" w:name="_Toc500169219"/>
      <w:bookmarkStart w:id="243" w:name="_Toc8822297"/>
      <w:bookmarkStart w:id="244" w:name="_Toc14677841"/>
      <w:bookmarkStart w:id="245" w:name="_Toc44330067"/>
      <w:r w:rsidRPr="00C8379D">
        <w:t>Lodgement of Tender Response</w:t>
      </w:r>
      <w:bookmarkEnd w:id="238"/>
      <w:bookmarkEnd w:id="239"/>
      <w:bookmarkEnd w:id="240"/>
      <w:bookmarkEnd w:id="241"/>
      <w:bookmarkEnd w:id="242"/>
      <w:bookmarkEnd w:id="243"/>
      <w:bookmarkEnd w:id="244"/>
      <w:bookmarkEnd w:id="245"/>
      <w:r w:rsidRPr="00C8379D">
        <w:t xml:space="preserve"> </w:t>
      </w:r>
    </w:p>
    <w:p w:rsidR="000A0800" w:rsidRPr="000F0457" w:rsidRDefault="000A0800" w:rsidP="006F30E9">
      <w:pPr>
        <w:pStyle w:val="Heading3"/>
        <w:keepNext/>
        <w:numPr>
          <w:ilvl w:val="2"/>
          <w:numId w:val="46"/>
        </w:numPr>
      </w:pPr>
      <w:bookmarkStart w:id="246" w:name="_Toc399850411"/>
      <w:bookmarkStart w:id="247" w:name="_Ref404759300"/>
      <w:bookmarkStart w:id="248" w:name="_Ref404759331"/>
      <w:bookmarkStart w:id="249" w:name="_Toc500169220"/>
      <w:bookmarkStart w:id="250" w:name="_Toc8822298"/>
      <w:bookmarkStart w:id="251" w:name="_Toc14677842"/>
      <w:bookmarkStart w:id="252" w:name="_Toc44330068"/>
      <w:r w:rsidRPr="000F0457">
        <w:t>Lodgement</w:t>
      </w:r>
      <w:bookmarkEnd w:id="246"/>
      <w:bookmarkEnd w:id="247"/>
      <w:bookmarkEnd w:id="248"/>
      <w:bookmarkEnd w:id="249"/>
      <w:bookmarkEnd w:id="250"/>
      <w:bookmarkEnd w:id="251"/>
      <w:bookmarkEnd w:id="252"/>
      <w:r w:rsidRPr="000F0457">
        <w:t xml:space="preserve"> </w:t>
      </w:r>
    </w:p>
    <w:p w:rsidR="000A0800" w:rsidRPr="00C8379D" w:rsidRDefault="000A0800" w:rsidP="000A0800">
      <w:r w:rsidRPr="00C8379D">
        <w:t>Unless otherwise directed by the Principal, Tender Responses must be lodged using one of the following methods:</w:t>
      </w:r>
    </w:p>
    <w:p w:rsidR="000A0800" w:rsidRPr="00C8379D" w:rsidRDefault="000A0800" w:rsidP="006F30E9">
      <w:pPr>
        <w:numPr>
          <w:ilvl w:val="0"/>
          <w:numId w:val="29"/>
        </w:numPr>
        <w:spacing w:after="240"/>
      </w:pPr>
      <w:r w:rsidRPr="00C8379D">
        <w:t xml:space="preserve">prepaid post, directed to the postal address stated on the cover to the RFT; </w:t>
      </w:r>
    </w:p>
    <w:p w:rsidR="000A0800" w:rsidRPr="00C8379D" w:rsidRDefault="000A0800" w:rsidP="006F30E9">
      <w:pPr>
        <w:numPr>
          <w:ilvl w:val="0"/>
          <w:numId w:val="29"/>
        </w:numPr>
        <w:spacing w:after="240"/>
      </w:pPr>
      <w:r w:rsidRPr="00C8379D">
        <w:t>facsimile, directed to the facsimile number stated on the cover to the RFT; or</w:t>
      </w:r>
    </w:p>
    <w:p w:rsidR="000A0800" w:rsidRPr="00C8379D" w:rsidRDefault="000A0800" w:rsidP="006F30E9">
      <w:pPr>
        <w:numPr>
          <w:ilvl w:val="0"/>
          <w:numId w:val="29"/>
        </w:numPr>
        <w:spacing w:after="240"/>
      </w:pPr>
      <w:r w:rsidRPr="00C8379D">
        <w:t>electronically, against the corresponding Tender number using Quotations and Tenders Online eLodgement through the address stated on the cover to the RFT or if the Principal has approached a specific Tenderer(s) and provided access to the RFT through a link or web address, electronically using the link or address provided.</w:t>
      </w:r>
    </w:p>
    <w:p w:rsidR="000A0800" w:rsidRPr="00C8379D" w:rsidRDefault="000A0800" w:rsidP="000A0800">
      <w:r w:rsidRPr="00C8379D">
        <w:t xml:space="preserve">Failure to comply with the above requirements </w:t>
      </w:r>
      <w:r>
        <w:t>may</w:t>
      </w:r>
      <w:r w:rsidRPr="00C8379D">
        <w:t xml:space="preserve"> result in the Tender Response being declared inadmissible for assessment. </w:t>
      </w:r>
    </w:p>
    <w:p w:rsidR="000A0800" w:rsidRPr="00C8379D" w:rsidRDefault="000A0800" w:rsidP="000A0800">
      <w:r w:rsidRPr="00C8379D">
        <w:t>If, for any reason, a part of a Tender Response (excluding the pricing schedule(s)) becomes corrupt, illegible, inadequate or incomplete as a result of transmission or storage, the Principal may request an additional copy of the Tender Response.</w:t>
      </w:r>
    </w:p>
    <w:p w:rsidR="000A0800" w:rsidRPr="00C8379D" w:rsidRDefault="000A0800" w:rsidP="000A0800">
      <w:r w:rsidRPr="00C8379D">
        <w:t>If, for any reason, the pricing schedule(s) contained in a Tender Response becomes corrupt, illegible, inadequate or incomplete as a result of transmission or storage the Tender Response may be declared inadmissible for assessment.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contact details"/>
      </w:tblPr>
      <w:tblGrid>
        <w:gridCol w:w="4560"/>
        <w:gridCol w:w="1440"/>
        <w:gridCol w:w="3639"/>
      </w:tblGrid>
      <w:tr w:rsidR="000A0800" w:rsidRPr="00C8379D" w:rsidTr="00E96DAE">
        <w:trPr>
          <w:cantSplit/>
        </w:trPr>
        <w:tc>
          <w:tcPr>
            <w:tcW w:w="4560"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For enquiries about lodgement contact</w:t>
            </w:r>
          </w:p>
        </w:tc>
        <w:tc>
          <w:tcPr>
            <w:tcW w:w="1440"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3639" w:type="dxa"/>
            <w:tcBorders>
              <w:top w:val="single" w:sz="4" w:space="0" w:color="auto"/>
              <w:bottom w:val="single" w:sz="4" w:space="0" w:color="auto"/>
            </w:tcBorders>
            <w:vAlign w:val="center"/>
          </w:tcPr>
          <w:p w:rsidR="000A0800" w:rsidRPr="00C8379D" w:rsidRDefault="000A0800" w:rsidP="00E96DAE">
            <w:pPr>
              <w:spacing w:after="40"/>
            </w:pPr>
            <w:r w:rsidRPr="00C8379D">
              <w:t>Tenders Manager</w:t>
            </w:r>
          </w:p>
        </w:tc>
      </w:tr>
      <w:tr w:rsidR="000A0800" w:rsidRPr="00C8379D" w:rsidTr="00E96DAE">
        <w:trPr>
          <w:cantSplit/>
        </w:trPr>
        <w:tc>
          <w:tcPr>
            <w:tcW w:w="4560" w:type="dxa"/>
            <w:tcBorders>
              <w:top w:val="nil"/>
              <w:left w:val="nil"/>
              <w:bottom w:val="nil"/>
              <w:right w:val="nil"/>
            </w:tcBorders>
            <w:vAlign w:val="center"/>
          </w:tcPr>
          <w:p w:rsidR="000A0800" w:rsidRPr="00727F73" w:rsidRDefault="000A0800" w:rsidP="00E96DAE">
            <w:pPr>
              <w:spacing w:after="40"/>
            </w:pPr>
          </w:p>
        </w:tc>
        <w:tc>
          <w:tcPr>
            <w:tcW w:w="1440" w:type="dxa"/>
            <w:tcBorders>
              <w:top w:val="single" w:sz="4" w:space="0" w:color="auto"/>
              <w:left w:val="single" w:sz="4" w:space="0" w:color="auto"/>
              <w:bottom w:val="nil"/>
            </w:tcBorders>
            <w:shd w:val="clear" w:color="auto" w:fill="1F1F5F"/>
            <w:vAlign w:val="center"/>
          </w:tcPr>
          <w:p w:rsidR="000A0800" w:rsidRPr="00C8379D" w:rsidRDefault="000A0800" w:rsidP="00E96DAE">
            <w:pPr>
              <w:spacing w:after="40"/>
            </w:pPr>
            <w:r w:rsidRPr="00C8379D">
              <w:t>Telephone</w:t>
            </w:r>
          </w:p>
        </w:tc>
        <w:tc>
          <w:tcPr>
            <w:tcW w:w="3639" w:type="dxa"/>
            <w:tcBorders>
              <w:top w:val="nil"/>
              <w:bottom w:val="nil"/>
            </w:tcBorders>
            <w:vAlign w:val="center"/>
          </w:tcPr>
          <w:p w:rsidR="000A0800" w:rsidRPr="00C8379D" w:rsidRDefault="000A0800" w:rsidP="00E96DAE">
            <w:pPr>
              <w:spacing w:after="40"/>
            </w:pPr>
            <w:r w:rsidRPr="00C8379D">
              <w:t>(08) 8999 1934</w:t>
            </w:r>
          </w:p>
        </w:tc>
      </w:tr>
      <w:tr w:rsidR="000A0800" w:rsidRPr="00C8379D" w:rsidTr="00E96DAE">
        <w:trPr>
          <w:cantSplit/>
        </w:trPr>
        <w:tc>
          <w:tcPr>
            <w:tcW w:w="4560" w:type="dxa"/>
            <w:tcBorders>
              <w:top w:val="nil"/>
              <w:left w:val="nil"/>
              <w:bottom w:val="nil"/>
              <w:right w:val="nil"/>
            </w:tcBorders>
            <w:vAlign w:val="center"/>
          </w:tcPr>
          <w:p w:rsidR="000A0800" w:rsidRPr="00C8379D" w:rsidRDefault="000A0800" w:rsidP="00E96DAE">
            <w:pPr>
              <w:spacing w:after="40"/>
            </w:pPr>
          </w:p>
        </w:tc>
        <w:tc>
          <w:tcPr>
            <w:tcW w:w="1440" w:type="dxa"/>
            <w:tcBorders>
              <w:left w:val="single" w:sz="4" w:space="0" w:color="auto"/>
              <w:bottom w:val="single" w:sz="4" w:space="0" w:color="auto"/>
            </w:tcBorders>
            <w:shd w:val="clear" w:color="auto" w:fill="1F1F5F"/>
            <w:vAlign w:val="center"/>
          </w:tcPr>
          <w:p w:rsidR="000A0800" w:rsidRPr="00C8379D" w:rsidRDefault="000A0800" w:rsidP="00E96DAE">
            <w:pPr>
              <w:spacing w:after="40"/>
            </w:pPr>
            <w:r w:rsidRPr="00C8379D">
              <w:t>Email</w:t>
            </w:r>
          </w:p>
        </w:tc>
        <w:tc>
          <w:tcPr>
            <w:tcW w:w="3639" w:type="dxa"/>
            <w:tcBorders>
              <w:bottom w:val="single" w:sz="4" w:space="0" w:color="auto"/>
            </w:tcBorders>
            <w:vAlign w:val="center"/>
          </w:tcPr>
          <w:p w:rsidR="000A0800" w:rsidRPr="00C8379D" w:rsidRDefault="00D7548D" w:rsidP="00E96DAE">
            <w:pPr>
              <w:spacing w:after="40"/>
            </w:pPr>
            <w:hyperlink r:id="rId24" w:history="1">
              <w:r w:rsidR="000A0800" w:rsidRPr="007D23E4">
                <w:rPr>
                  <w:rStyle w:val="Hyperlink"/>
                </w:rPr>
                <w:t>CAPSAssist.ntg@nt.gov.au</w:t>
              </w:r>
            </w:hyperlink>
          </w:p>
        </w:tc>
      </w:tr>
    </w:tbl>
    <w:p w:rsidR="000A0800" w:rsidRPr="0054290E" w:rsidRDefault="000A0800" w:rsidP="006F30E9">
      <w:pPr>
        <w:pStyle w:val="Heading3"/>
        <w:keepNext/>
        <w:numPr>
          <w:ilvl w:val="2"/>
          <w:numId w:val="46"/>
        </w:numPr>
      </w:pPr>
      <w:bookmarkStart w:id="253" w:name="_Toc399850412"/>
      <w:bookmarkStart w:id="254" w:name="_Toc500169221"/>
      <w:bookmarkStart w:id="255" w:name="_Toc8822299"/>
      <w:bookmarkStart w:id="256" w:name="_Toc14677843"/>
      <w:bookmarkStart w:id="257" w:name="_Toc44330069"/>
      <w:r w:rsidRPr="0054290E">
        <w:t xml:space="preserve">Documents to be </w:t>
      </w:r>
      <w:proofErr w:type="gramStart"/>
      <w:r w:rsidRPr="0054290E">
        <w:t>Lodged</w:t>
      </w:r>
      <w:bookmarkEnd w:id="253"/>
      <w:bookmarkEnd w:id="254"/>
      <w:bookmarkEnd w:id="255"/>
      <w:bookmarkEnd w:id="256"/>
      <w:bookmarkEnd w:id="257"/>
      <w:proofErr w:type="gramEnd"/>
    </w:p>
    <w:p w:rsidR="000A0800" w:rsidRPr="00C8379D" w:rsidRDefault="000A0800" w:rsidP="000A0800">
      <w:r w:rsidRPr="00C8379D">
        <w:t>The Tenderer will complete in full, and submit one copy of the documents listed below.</w:t>
      </w:r>
    </w:p>
    <w:p w:rsidR="000A0800" w:rsidRPr="00C8379D" w:rsidRDefault="000A0800" w:rsidP="000A0800">
      <w:r w:rsidRPr="00C8379D">
        <w:t>Failure to provide all documents may result in the Tender Response being declared inadmissible for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details"/>
      </w:tblPr>
      <w:tblGrid>
        <w:gridCol w:w="9747"/>
      </w:tblGrid>
      <w:tr w:rsidR="000A0800" w:rsidRPr="00C8379D" w:rsidTr="00D7548D">
        <w:trPr>
          <w:cantSplit/>
        </w:trPr>
        <w:tc>
          <w:tcPr>
            <w:tcW w:w="9747" w:type="dxa"/>
            <w:tcBorders>
              <w:bottom w:val="nil"/>
            </w:tcBorders>
            <w:shd w:val="clear" w:color="auto" w:fill="1F1F5F"/>
          </w:tcPr>
          <w:p w:rsidR="000A0800" w:rsidRPr="00C8379D" w:rsidRDefault="000A0800" w:rsidP="00D7548D">
            <w:pPr>
              <w:keepNext/>
              <w:spacing w:after="40"/>
              <w:rPr>
                <w:b/>
              </w:rPr>
            </w:pPr>
            <w:r w:rsidRPr="00C8379D">
              <w:rPr>
                <w:b/>
              </w:rPr>
              <w:lastRenderedPageBreak/>
              <w:t>Documents to be Lodged</w:t>
            </w:r>
          </w:p>
        </w:tc>
      </w:tr>
      <w:tr w:rsidR="000A0800" w:rsidRPr="00C8379D" w:rsidTr="00D7548D">
        <w:trPr>
          <w:cantSplit/>
        </w:trPr>
        <w:tc>
          <w:tcPr>
            <w:tcW w:w="9747" w:type="dxa"/>
            <w:tcBorders>
              <w:bottom w:val="single" w:sz="4" w:space="0" w:color="auto"/>
            </w:tcBorders>
          </w:tcPr>
          <w:p w:rsidR="000A0800" w:rsidRPr="00C8379D" w:rsidRDefault="000A0800" w:rsidP="000A0800">
            <w:r w:rsidRPr="00C8379D">
              <w:t>Tenderer’s Details</w:t>
            </w:r>
          </w:p>
          <w:p w:rsidR="000A0800" w:rsidRPr="00C8379D" w:rsidRDefault="000A0800" w:rsidP="000A0800">
            <w:r w:rsidRPr="00C8379D">
              <w:t>Declaration by Tenderer</w:t>
            </w:r>
          </w:p>
          <w:p w:rsidR="000A0800" w:rsidRDefault="000A0800" w:rsidP="000A0800">
            <w:r w:rsidRPr="00C8379D">
              <w:t>Response to Assessment Criteria</w:t>
            </w:r>
          </w:p>
          <w:p w:rsidR="000A0800" w:rsidRPr="00C8379D" w:rsidRDefault="000A0800" w:rsidP="000A0800">
            <w:r w:rsidRPr="00C8379D">
              <w:t>##</w:t>
            </w:r>
          </w:p>
        </w:tc>
      </w:tr>
    </w:tbl>
    <w:p w:rsidR="000A0800" w:rsidRPr="0054290E" w:rsidRDefault="000A0800" w:rsidP="006F30E9">
      <w:pPr>
        <w:pStyle w:val="Heading3"/>
        <w:keepNext/>
        <w:numPr>
          <w:ilvl w:val="2"/>
          <w:numId w:val="46"/>
        </w:numPr>
      </w:pPr>
      <w:bookmarkStart w:id="258" w:name="_Toc2091523"/>
      <w:bookmarkStart w:id="259" w:name="_Toc2091524"/>
      <w:bookmarkStart w:id="260" w:name="_Toc399850414"/>
      <w:bookmarkStart w:id="261" w:name="_Toc500169223"/>
      <w:bookmarkStart w:id="262" w:name="_Toc8822300"/>
      <w:bookmarkStart w:id="263" w:name="_Toc14677844"/>
      <w:bookmarkStart w:id="264" w:name="_Toc44330070"/>
      <w:bookmarkEnd w:id="258"/>
      <w:bookmarkEnd w:id="259"/>
      <w:r w:rsidRPr="0054290E">
        <w:t>Closing Time and Date</w:t>
      </w:r>
      <w:bookmarkEnd w:id="260"/>
      <w:bookmarkEnd w:id="261"/>
      <w:bookmarkEnd w:id="262"/>
      <w:bookmarkEnd w:id="263"/>
      <w:bookmarkEnd w:id="264"/>
    </w:p>
    <w:p w:rsidR="000A0800" w:rsidRPr="00C8379D" w:rsidRDefault="000A0800" w:rsidP="000A0800">
      <w:r w:rsidRPr="00C8379D">
        <w:t>The RFT will close at the time and on the date stated on the front cover of the RFT.</w:t>
      </w:r>
    </w:p>
    <w:p w:rsidR="000A0800" w:rsidRPr="0054290E" w:rsidRDefault="000A0800" w:rsidP="006F30E9">
      <w:pPr>
        <w:pStyle w:val="Heading3"/>
        <w:keepNext/>
        <w:numPr>
          <w:ilvl w:val="2"/>
          <w:numId w:val="46"/>
        </w:numPr>
      </w:pPr>
      <w:bookmarkStart w:id="265" w:name="_Toc399850415"/>
      <w:bookmarkStart w:id="266" w:name="_Toc500169224"/>
      <w:bookmarkStart w:id="267" w:name="_Toc8822301"/>
      <w:bookmarkStart w:id="268" w:name="_Toc14677845"/>
      <w:bookmarkStart w:id="269" w:name="_Toc44330071"/>
      <w:r w:rsidRPr="0054290E">
        <w:t>Late Tenders</w:t>
      </w:r>
      <w:bookmarkEnd w:id="265"/>
      <w:bookmarkEnd w:id="266"/>
      <w:bookmarkEnd w:id="267"/>
      <w:bookmarkEnd w:id="268"/>
      <w:bookmarkEnd w:id="269"/>
    </w:p>
    <w:p w:rsidR="000A0800" w:rsidRPr="00C8379D" w:rsidRDefault="000A0800" w:rsidP="000A0800">
      <w:r w:rsidRPr="00C8379D">
        <w:t>Tender Responses are to be received, in full, by the time and date for closing of the RFT.</w:t>
      </w:r>
    </w:p>
    <w:p w:rsidR="000A0800" w:rsidRPr="00C8379D" w:rsidRDefault="000A0800" w:rsidP="000A0800">
      <w:r w:rsidRPr="00C8379D">
        <w:t>Failure to lodge a Tender Response, or part thereof, before the time and date for closing of the RFT may result in the Tender Response being declared inadmissible for assessment.</w:t>
      </w:r>
    </w:p>
    <w:p w:rsidR="000A0800" w:rsidRDefault="000A0800" w:rsidP="000A0800">
      <w:pPr>
        <w:pStyle w:val="Heading2"/>
        <w:keepNext/>
      </w:pPr>
      <w:bookmarkStart w:id="270" w:name="_Toc399850416"/>
      <w:bookmarkStart w:id="271" w:name="_Toc404842419"/>
      <w:bookmarkStart w:id="272" w:name="_Toc406139209"/>
      <w:bookmarkStart w:id="273" w:name="_Toc488229085"/>
      <w:bookmarkStart w:id="274" w:name="_Toc500169225"/>
      <w:bookmarkStart w:id="275" w:name="_Toc8822302"/>
      <w:bookmarkStart w:id="276" w:name="_Toc14677846"/>
      <w:bookmarkStart w:id="277" w:name="_Toc44330072"/>
      <w:r w:rsidRPr="000F0457">
        <w:t>Admissibility</w:t>
      </w:r>
      <w:bookmarkEnd w:id="270"/>
      <w:bookmarkEnd w:id="271"/>
      <w:bookmarkEnd w:id="272"/>
      <w:bookmarkEnd w:id="273"/>
      <w:bookmarkEnd w:id="274"/>
      <w:bookmarkEnd w:id="275"/>
      <w:bookmarkEnd w:id="276"/>
      <w:bookmarkEnd w:id="277"/>
    </w:p>
    <w:p w:rsidR="000A0800" w:rsidRPr="004B6373" w:rsidRDefault="000A0800" w:rsidP="000A0800">
      <w:pPr>
        <w:pStyle w:val="Heading3"/>
        <w:keepNext/>
      </w:pPr>
      <w:bookmarkStart w:id="278" w:name="_Toc8822303"/>
      <w:bookmarkStart w:id="279" w:name="_Toc14677847"/>
      <w:bookmarkStart w:id="280" w:name="_Toc44330073"/>
      <w:r>
        <w:t>General</w:t>
      </w:r>
      <w:bookmarkEnd w:id="278"/>
      <w:bookmarkEnd w:id="279"/>
      <w:bookmarkEnd w:id="280"/>
    </w:p>
    <w:p w:rsidR="000A0800" w:rsidRPr="00C8379D" w:rsidRDefault="000A0800" w:rsidP="000A0800">
      <w:r w:rsidRPr="00C8379D">
        <w:t>Unless otherwise specified, if a Tenderer fails to comply with a requirement as set out in these Conditions of Tendering, their Tender Response may be declared inadmissible for assessment.</w:t>
      </w:r>
    </w:p>
    <w:p w:rsidR="000A0800" w:rsidRPr="00C8379D" w:rsidRDefault="000A0800" w:rsidP="000A0800">
      <w:r w:rsidRPr="00C8379D">
        <w:t>In determining whether a Tender Response is admissible for assessment the Principal will consider:</w:t>
      </w:r>
    </w:p>
    <w:p w:rsidR="000A0800" w:rsidRPr="00C8379D" w:rsidRDefault="000A0800" w:rsidP="006F30E9">
      <w:pPr>
        <w:numPr>
          <w:ilvl w:val="0"/>
          <w:numId w:val="30"/>
        </w:numPr>
        <w:spacing w:after="240"/>
      </w:pPr>
      <w:r w:rsidRPr="00C8379D">
        <w:t>whether admitting the Tender Response will compromise the integrity of the tender process;</w:t>
      </w:r>
    </w:p>
    <w:p w:rsidR="000A0800" w:rsidRPr="00C8379D" w:rsidRDefault="000A0800" w:rsidP="006F30E9">
      <w:pPr>
        <w:numPr>
          <w:ilvl w:val="0"/>
          <w:numId w:val="30"/>
        </w:numPr>
        <w:spacing w:after="240"/>
      </w:pPr>
      <w:r w:rsidRPr="00C8379D">
        <w:t>whether the Tenderer has or is likely to gain an unfair advantage;</w:t>
      </w:r>
    </w:p>
    <w:p w:rsidR="000A0800" w:rsidRPr="00C8379D" w:rsidRDefault="000A0800" w:rsidP="006F30E9">
      <w:pPr>
        <w:numPr>
          <w:ilvl w:val="0"/>
          <w:numId w:val="30"/>
        </w:numPr>
        <w:spacing w:after="240"/>
      </w:pPr>
      <w:r w:rsidRPr="00C8379D">
        <w:t>reasons for the Tenderer’s failure to comply with a requirement;</w:t>
      </w:r>
    </w:p>
    <w:p w:rsidR="000A0800" w:rsidRPr="00C8379D" w:rsidRDefault="000A0800" w:rsidP="006F30E9">
      <w:pPr>
        <w:numPr>
          <w:ilvl w:val="0"/>
          <w:numId w:val="30"/>
        </w:numPr>
        <w:spacing w:after="240"/>
      </w:pPr>
      <w:r w:rsidRPr="00C8379D">
        <w:t>whether the Tender Response is capable of assessment;</w:t>
      </w:r>
    </w:p>
    <w:p w:rsidR="000A0800" w:rsidRPr="00C8379D" w:rsidRDefault="000A0800" w:rsidP="006F30E9">
      <w:pPr>
        <w:numPr>
          <w:ilvl w:val="0"/>
          <w:numId w:val="30"/>
        </w:numPr>
        <w:spacing w:after="240"/>
      </w:pPr>
      <w:r w:rsidRPr="00C8379D">
        <w:t>whether the Tender Response was mishandled by the Principal or a third party; and</w:t>
      </w:r>
    </w:p>
    <w:p w:rsidR="000A0800" w:rsidRDefault="000A0800" w:rsidP="006F30E9">
      <w:pPr>
        <w:numPr>
          <w:ilvl w:val="0"/>
          <w:numId w:val="30"/>
        </w:numPr>
        <w:spacing w:after="240"/>
      </w:pPr>
      <w:proofErr w:type="gramStart"/>
      <w:r w:rsidRPr="00C8379D">
        <w:t>evidence</w:t>
      </w:r>
      <w:proofErr w:type="gramEnd"/>
      <w:r w:rsidRPr="00C8379D">
        <w:t xml:space="preserve"> of unfair practices.</w:t>
      </w:r>
    </w:p>
    <w:p w:rsidR="000A0800" w:rsidRDefault="000A0800" w:rsidP="000A0800">
      <w:pPr>
        <w:pStyle w:val="Heading3"/>
        <w:keepNext/>
      </w:pPr>
      <w:bookmarkStart w:id="281" w:name="_Toc1112506"/>
      <w:bookmarkStart w:id="282" w:name="_Toc8822304"/>
      <w:bookmarkStart w:id="283" w:name="_Toc14677848"/>
      <w:bookmarkStart w:id="284" w:name="_Toc44330074"/>
      <w:r>
        <w:t>Bankruptcy/Insolvency</w:t>
      </w:r>
      <w:bookmarkEnd w:id="281"/>
      <w:bookmarkEnd w:id="282"/>
      <w:bookmarkEnd w:id="283"/>
      <w:bookmarkEnd w:id="284"/>
      <w:r>
        <w:t xml:space="preserve"> </w:t>
      </w:r>
    </w:p>
    <w:p w:rsidR="000A0800" w:rsidRPr="00721570" w:rsidRDefault="000A0800" w:rsidP="000A0800">
      <w:r w:rsidRPr="00721570">
        <w:t>The Principal may, in its absolute discretion, declare a Tender Response inadmissible for assessment in circumstances where the Tenderer is bankrupt or in liquidation.</w:t>
      </w:r>
    </w:p>
    <w:p w:rsidR="000A0800" w:rsidRDefault="000A0800" w:rsidP="000A0800">
      <w:pPr>
        <w:pStyle w:val="Heading3"/>
        <w:keepNext/>
      </w:pPr>
      <w:bookmarkStart w:id="285" w:name="_Toc1112507"/>
      <w:bookmarkStart w:id="286" w:name="_Toc8822305"/>
      <w:bookmarkStart w:id="287" w:name="_Toc14677849"/>
      <w:bookmarkStart w:id="288" w:name="_Toc44330075"/>
      <w:r>
        <w:t>Improper Conduct</w:t>
      </w:r>
      <w:bookmarkEnd w:id="285"/>
      <w:bookmarkEnd w:id="286"/>
      <w:bookmarkEnd w:id="287"/>
      <w:bookmarkEnd w:id="288"/>
    </w:p>
    <w:p w:rsidR="000A0800" w:rsidRPr="00721570" w:rsidRDefault="000A0800" w:rsidP="000A0800">
      <w:r w:rsidRPr="00721570">
        <w:t xml:space="preserve">The Principal may, in its absolute discretion, declare a Tender Response inadmissible for assessment where, in the reasonable opinion of the Principal (being based on fact or a reasonable belief), the Tenderer has engaged in “improper conduct” as that term is defined in the Independent Commissioner </w:t>
      </w:r>
      <w:proofErr w:type="gramStart"/>
      <w:r w:rsidRPr="00721570">
        <w:t>Against</w:t>
      </w:r>
      <w:proofErr w:type="gramEnd"/>
      <w:r w:rsidRPr="00721570">
        <w:t xml:space="preserve"> Corruption Act 2017 (NT).</w:t>
      </w:r>
    </w:p>
    <w:p w:rsidR="000A0800" w:rsidRPr="00C8379D" w:rsidRDefault="000A0800" w:rsidP="000A0800">
      <w:pPr>
        <w:pStyle w:val="Heading2"/>
        <w:keepNext/>
      </w:pPr>
      <w:bookmarkStart w:id="289" w:name="_Toc399850417"/>
      <w:bookmarkStart w:id="290" w:name="_Toc404842420"/>
      <w:bookmarkStart w:id="291" w:name="_Toc406139210"/>
      <w:bookmarkStart w:id="292" w:name="_Toc488229086"/>
      <w:bookmarkStart w:id="293" w:name="_Toc500169226"/>
      <w:bookmarkStart w:id="294" w:name="_Toc8822306"/>
      <w:bookmarkStart w:id="295" w:name="_Toc14677850"/>
      <w:bookmarkStart w:id="296" w:name="_Toc44330076"/>
      <w:r w:rsidRPr="00C8379D">
        <w:lastRenderedPageBreak/>
        <w:t>Ownership of Documents</w:t>
      </w:r>
      <w:bookmarkEnd w:id="289"/>
      <w:bookmarkEnd w:id="290"/>
      <w:bookmarkEnd w:id="291"/>
      <w:bookmarkEnd w:id="292"/>
      <w:bookmarkEnd w:id="293"/>
      <w:bookmarkEnd w:id="294"/>
      <w:bookmarkEnd w:id="295"/>
      <w:bookmarkEnd w:id="296"/>
    </w:p>
    <w:p w:rsidR="000A0800" w:rsidRPr="00C8379D" w:rsidRDefault="000A0800" w:rsidP="000A0800">
      <w:r w:rsidRPr="00C8379D">
        <w:t xml:space="preserve">All Tender Responses become the property of the Principal upon submission and will not be returned to Tenderers. </w:t>
      </w:r>
    </w:p>
    <w:p w:rsidR="000A0800" w:rsidRPr="00C8379D" w:rsidRDefault="000A0800" w:rsidP="000A0800">
      <w:r w:rsidRPr="00C8379D">
        <w:t>By lodging a Tender Response, a Tenderer licenses the Principal to reproduce the whole or any portion of the Tender Response for the purposes of the conduct of the RFT, including assessment, clarifications, resultant contract negotiation, contract management, and anything else in relation to these purposes.</w:t>
      </w:r>
    </w:p>
    <w:p w:rsidR="000A0800" w:rsidRPr="00C8379D" w:rsidRDefault="000A0800" w:rsidP="000A0800">
      <w:r w:rsidRPr="00C8379D">
        <w:t>Nothing in this clause changes or affects the ownership of copyright or other intellectual property rights that may subsist in the Tender Response.</w:t>
      </w:r>
    </w:p>
    <w:p w:rsidR="000A0800" w:rsidRPr="00C8379D" w:rsidRDefault="000A0800" w:rsidP="000A0800">
      <w:pPr>
        <w:pStyle w:val="Heading2"/>
        <w:keepNext/>
      </w:pPr>
      <w:bookmarkStart w:id="297" w:name="_Toc399850418"/>
      <w:bookmarkStart w:id="298" w:name="_Toc404842421"/>
      <w:bookmarkStart w:id="299" w:name="_Toc406139211"/>
      <w:bookmarkStart w:id="300" w:name="_Toc488229087"/>
      <w:bookmarkStart w:id="301" w:name="_Toc500169227"/>
      <w:bookmarkStart w:id="302" w:name="_Toc8822307"/>
      <w:bookmarkStart w:id="303" w:name="_Toc14677851"/>
      <w:bookmarkStart w:id="304" w:name="_Toc44330077"/>
      <w:r w:rsidRPr="00C8379D">
        <w:t>Changes to the Conditions</w:t>
      </w:r>
      <w:bookmarkEnd w:id="297"/>
      <w:bookmarkEnd w:id="298"/>
      <w:bookmarkEnd w:id="299"/>
      <w:bookmarkEnd w:id="300"/>
      <w:bookmarkEnd w:id="301"/>
      <w:bookmarkEnd w:id="302"/>
      <w:bookmarkEnd w:id="303"/>
      <w:bookmarkEnd w:id="304"/>
      <w:r w:rsidRPr="00C8379D">
        <w:t xml:space="preserve"> </w:t>
      </w:r>
    </w:p>
    <w:p w:rsidR="000A0800" w:rsidRPr="000F0457" w:rsidRDefault="000A0800" w:rsidP="006F30E9">
      <w:pPr>
        <w:pStyle w:val="Heading3"/>
        <w:keepNext/>
        <w:numPr>
          <w:ilvl w:val="2"/>
          <w:numId w:val="46"/>
        </w:numPr>
      </w:pPr>
      <w:bookmarkStart w:id="305" w:name="_Toc399850419"/>
      <w:bookmarkStart w:id="306" w:name="_Toc500169228"/>
      <w:bookmarkStart w:id="307" w:name="_Toc8822308"/>
      <w:bookmarkStart w:id="308" w:name="_Toc14677852"/>
      <w:bookmarkStart w:id="309" w:name="_Toc44330078"/>
      <w:r w:rsidRPr="000F0457">
        <w:t>Conditions of Tendering</w:t>
      </w:r>
      <w:bookmarkEnd w:id="305"/>
      <w:bookmarkEnd w:id="306"/>
      <w:bookmarkEnd w:id="307"/>
      <w:bookmarkEnd w:id="308"/>
      <w:bookmarkEnd w:id="309"/>
    </w:p>
    <w:p w:rsidR="000A0800" w:rsidRPr="00C8379D" w:rsidRDefault="000A0800" w:rsidP="000A0800">
      <w:r w:rsidRPr="00C8379D">
        <w:t>Tenderers are not permitted to request changes or propose alternatives to thes</w:t>
      </w:r>
      <w:r>
        <w:t xml:space="preserve">e Conditions of Tendering. </w:t>
      </w:r>
    </w:p>
    <w:p w:rsidR="000A0800" w:rsidRPr="00C8379D" w:rsidRDefault="000A0800" w:rsidP="000A0800">
      <w:r w:rsidRPr="00C8379D">
        <w:t>Any Tenderer who proposes a change will be requested to withdraw the change in order to comply wit</w:t>
      </w:r>
      <w:r>
        <w:t xml:space="preserve">h the Conditions of Tendering. </w:t>
      </w:r>
    </w:p>
    <w:p w:rsidR="000A0800" w:rsidRPr="00C8379D" w:rsidRDefault="000A0800" w:rsidP="000A0800">
      <w:r w:rsidRPr="00C8379D">
        <w:t>If the changes are not withdrawn the Tender Response will be declared inadmissible for assessment.</w:t>
      </w:r>
    </w:p>
    <w:p w:rsidR="000A0800" w:rsidRPr="0054290E" w:rsidRDefault="000A0800" w:rsidP="006F30E9">
      <w:pPr>
        <w:pStyle w:val="Heading3"/>
        <w:keepNext/>
        <w:numPr>
          <w:ilvl w:val="2"/>
          <w:numId w:val="46"/>
        </w:numPr>
      </w:pPr>
      <w:bookmarkStart w:id="310" w:name="_Toc399850420"/>
      <w:bookmarkStart w:id="311" w:name="_Toc500169229"/>
      <w:bookmarkStart w:id="312" w:name="_Toc8822309"/>
      <w:bookmarkStart w:id="313" w:name="_Toc14677853"/>
      <w:bookmarkStart w:id="314" w:name="_Toc44330079"/>
      <w:r w:rsidRPr="0054290E">
        <w:t>Conditions of Contract</w:t>
      </w:r>
      <w:bookmarkEnd w:id="310"/>
      <w:bookmarkEnd w:id="311"/>
      <w:bookmarkEnd w:id="312"/>
      <w:bookmarkEnd w:id="313"/>
      <w:bookmarkEnd w:id="314"/>
    </w:p>
    <w:p w:rsidR="000A0800" w:rsidRPr="00C8379D" w:rsidRDefault="000A0800" w:rsidP="000A0800">
      <w:pPr>
        <w:rPr>
          <w:b/>
        </w:rPr>
      </w:pPr>
      <w:r w:rsidRPr="00C8379D">
        <w:rPr>
          <w:b/>
        </w:rPr>
        <w:t>Option 1</w:t>
      </w:r>
      <w:r w:rsidRPr="00C8379D">
        <w:rPr>
          <w:b/>
        </w:rPr>
        <w:tab/>
        <w:t>Changes Not Allowed</w:t>
      </w:r>
    </w:p>
    <w:p w:rsidR="000A0800" w:rsidRPr="00C8379D" w:rsidRDefault="000A0800" w:rsidP="000A0800">
      <w:r w:rsidRPr="00C8379D">
        <w:t>Tenderers are not permitted to request changes, or propose alternatives to the Conditions of C</w:t>
      </w:r>
      <w:r>
        <w:t xml:space="preserve">ontract applicable to the RFT. </w:t>
      </w:r>
    </w:p>
    <w:p w:rsidR="000A0800" w:rsidRPr="00C8379D" w:rsidRDefault="000A0800" w:rsidP="000A0800">
      <w:r w:rsidRPr="00C8379D">
        <w:t>Any Tenderer requesting changes to the Conditions of Contract, or proposing alternative conditions of contract may be requested to withdraw the changes in order to comply wit</w:t>
      </w:r>
      <w:r>
        <w:t xml:space="preserve">h the Conditions of Tendering. </w:t>
      </w:r>
    </w:p>
    <w:p w:rsidR="000A0800" w:rsidRPr="00C8379D" w:rsidRDefault="000A0800" w:rsidP="000A0800">
      <w:r w:rsidRPr="00C8379D">
        <w:t>If the changes are not withdrawn the Tender Response may be declared inadmissible for assessment.</w:t>
      </w:r>
    </w:p>
    <w:p w:rsidR="000A0800" w:rsidRPr="00C8379D" w:rsidRDefault="000A0800" w:rsidP="000A0800">
      <w:pPr>
        <w:rPr>
          <w:b/>
        </w:rPr>
      </w:pPr>
      <w:r w:rsidRPr="00C8379D">
        <w:rPr>
          <w:b/>
        </w:rPr>
        <w:t>Option 2</w:t>
      </w:r>
      <w:r w:rsidRPr="00C8379D">
        <w:rPr>
          <w:b/>
        </w:rPr>
        <w:tab/>
        <w:t>Changes Allowed</w:t>
      </w:r>
    </w:p>
    <w:p w:rsidR="000A0800" w:rsidRPr="00C8379D" w:rsidRDefault="000A0800" w:rsidP="000A0800">
      <w:r w:rsidRPr="00C8379D">
        <w:t>Tenderers may request changes, or propose alternatives to the Contract.</w:t>
      </w:r>
    </w:p>
    <w:p w:rsidR="000A0800" w:rsidRPr="00C8379D" w:rsidRDefault="000A0800" w:rsidP="000A0800">
      <w:r w:rsidRPr="00C8379D">
        <w:t>Where Tenderers request changes to the Conditions of Contract or propose alternative conditions of contract, they are required to clearly specify in the appropriate section of the Response Schedules the changes to the Conditions of Contract that are being requested or the alternative conditions of contract that are being proposed.</w:t>
      </w:r>
    </w:p>
    <w:p w:rsidR="000A0800" w:rsidRPr="00C8379D" w:rsidRDefault="000A0800" w:rsidP="000A0800">
      <w:r w:rsidRPr="00C8379D">
        <w:t>Where Tenderers request changes to the Conditions of Contract or propose alternative conditions of contract, they do so at their own risk, as the changes will be deemed to have formed part of their offer and their Tender Response will be assessed on that basis. If the requested changes or the alternative conditions of contract are not acceptable to the Principal, the Tender Response may not be successful.</w:t>
      </w:r>
    </w:p>
    <w:p w:rsidR="000A0800" w:rsidRPr="00C8379D" w:rsidRDefault="000A0800" w:rsidP="000A0800">
      <w:r w:rsidRPr="00C8379D">
        <w:t>Nothing in this clause affects the Principal’s right to negotiate with one or more Tenderer as provided for in this RFT.</w:t>
      </w:r>
    </w:p>
    <w:p w:rsidR="000A0800" w:rsidRPr="000F0457" w:rsidRDefault="000A0800" w:rsidP="000A0800">
      <w:pPr>
        <w:pStyle w:val="Heading2"/>
        <w:keepNext/>
      </w:pPr>
      <w:bookmarkStart w:id="315" w:name="_Toc399850421"/>
      <w:bookmarkStart w:id="316" w:name="_Toc404842422"/>
      <w:bookmarkStart w:id="317" w:name="_Toc406139212"/>
      <w:bookmarkStart w:id="318" w:name="_Toc488229088"/>
      <w:bookmarkStart w:id="319" w:name="_Ref491783855"/>
      <w:bookmarkStart w:id="320" w:name="_Toc500169230"/>
      <w:bookmarkStart w:id="321" w:name="_Toc8822310"/>
      <w:bookmarkStart w:id="322" w:name="_Toc14677854"/>
      <w:bookmarkStart w:id="323" w:name="_Toc44330080"/>
      <w:r w:rsidRPr="000F0457">
        <w:lastRenderedPageBreak/>
        <w:t>Tender Assessment Criteria</w:t>
      </w:r>
      <w:bookmarkEnd w:id="315"/>
      <w:bookmarkEnd w:id="316"/>
      <w:bookmarkEnd w:id="317"/>
      <w:bookmarkEnd w:id="318"/>
      <w:bookmarkEnd w:id="319"/>
      <w:bookmarkEnd w:id="320"/>
      <w:bookmarkEnd w:id="321"/>
      <w:bookmarkEnd w:id="322"/>
      <w:bookmarkEnd w:id="323"/>
    </w:p>
    <w:p w:rsidR="000A0800" w:rsidRPr="00C8379D" w:rsidRDefault="000A0800" w:rsidP="000A0800">
      <w:r w:rsidRPr="00C8379D">
        <w:t xml:space="preserve">Selection of the successful Tenderer will be based on a best value for Territory assessment of Tender Responses against the tender assessment criteria specified in this clause </w:t>
      </w:r>
      <w:r>
        <w:fldChar w:fldCharType="begin"/>
      </w:r>
      <w:r>
        <w:instrText xml:space="preserve"> REF _Ref491783855 \r \h </w:instrText>
      </w:r>
      <w:r>
        <w:fldChar w:fldCharType="separate"/>
      </w:r>
      <w:r>
        <w:t>1.22</w:t>
      </w:r>
      <w:r>
        <w:fldChar w:fldCharType="end"/>
      </w:r>
      <w:r w:rsidRPr="00C8379D">
        <w:t>.</w:t>
      </w:r>
    </w:p>
    <w:p w:rsidR="000A0800" w:rsidRPr="00C8379D" w:rsidRDefault="000A0800" w:rsidP="000A0800">
      <w:r w:rsidRPr="00C8379D">
        <w:t>An example of the types of considerations that may form part of each criterion are set out below, these elements are not to be considered exclusive to any specific RFT.</w:t>
      </w:r>
    </w:p>
    <w:p w:rsidR="000A0800" w:rsidRPr="00C8379D" w:rsidRDefault="000A0800" w:rsidP="006F30E9">
      <w:pPr>
        <w:numPr>
          <w:ilvl w:val="0"/>
          <w:numId w:val="31"/>
        </w:numPr>
        <w:spacing w:after="240"/>
      </w:pPr>
      <w:r w:rsidRPr="00C8379D">
        <w:t>Past Performance:</w:t>
      </w:r>
    </w:p>
    <w:p w:rsidR="000A0800" w:rsidRPr="00C8379D" w:rsidRDefault="000A0800" w:rsidP="006F30E9">
      <w:pPr>
        <w:numPr>
          <w:ilvl w:val="0"/>
          <w:numId w:val="36"/>
        </w:numPr>
        <w:spacing w:after="240"/>
      </w:pPr>
      <w:r w:rsidRPr="00C8379D">
        <w:t>Performance history including experience in completing similar Works and the extent to which previous undertakings were achieved.</w:t>
      </w:r>
    </w:p>
    <w:p w:rsidR="000A0800" w:rsidRPr="00C8379D" w:rsidRDefault="000A0800" w:rsidP="006F30E9">
      <w:pPr>
        <w:numPr>
          <w:ilvl w:val="0"/>
          <w:numId w:val="36"/>
        </w:numPr>
        <w:spacing w:after="240"/>
      </w:pPr>
      <w:r w:rsidRPr="00C8379D">
        <w:t>Standard and quality of Works previously completed.</w:t>
      </w:r>
    </w:p>
    <w:p w:rsidR="000A0800" w:rsidRPr="00C8379D" w:rsidRDefault="000A0800" w:rsidP="006F30E9">
      <w:pPr>
        <w:numPr>
          <w:ilvl w:val="0"/>
          <w:numId w:val="36"/>
        </w:numPr>
        <w:spacing w:after="240"/>
      </w:pPr>
      <w:r w:rsidRPr="00C8379D">
        <w:t>Extent of supervision previously required.</w:t>
      </w:r>
    </w:p>
    <w:p w:rsidR="000A0800" w:rsidRPr="00C8379D" w:rsidRDefault="000A0800" w:rsidP="006F30E9">
      <w:pPr>
        <w:numPr>
          <w:ilvl w:val="0"/>
          <w:numId w:val="36"/>
        </w:numPr>
        <w:spacing w:after="240"/>
      </w:pPr>
      <w:r w:rsidRPr="00C8379D">
        <w:t>Disputes and claims history.</w:t>
      </w:r>
    </w:p>
    <w:p w:rsidR="000A0800" w:rsidRPr="00C8379D" w:rsidRDefault="000A0800" w:rsidP="006F30E9">
      <w:pPr>
        <w:numPr>
          <w:ilvl w:val="0"/>
          <w:numId w:val="36"/>
        </w:numPr>
        <w:spacing w:after="240"/>
      </w:pPr>
      <w:r w:rsidRPr="00C8379D">
        <w:t>References (including CAL if applicable).</w:t>
      </w:r>
    </w:p>
    <w:p w:rsidR="000A0800" w:rsidRPr="00C8379D" w:rsidRDefault="000A0800" w:rsidP="006F30E9">
      <w:pPr>
        <w:numPr>
          <w:ilvl w:val="0"/>
          <w:numId w:val="36"/>
        </w:numPr>
        <w:spacing w:after="240"/>
      </w:pPr>
      <w:r w:rsidRPr="00C8379D">
        <w:t>Safe and fair workplace record.</w:t>
      </w:r>
    </w:p>
    <w:p w:rsidR="000A0800" w:rsidRPr="00C8379D" w:rsidRDefault="000A0800" w:rsidP="006F30E9">
      <w:pPr>
        <w:numPr>
          <w:ilvl w:val="0"/>
          <w:numId w:val="31"/>
        </w:numPr>
        <w:spacing w:after="240"/>
      </w:pPr>
      <w:r w:rsidRPr="00C8379D">
        <w:t>Timeliness:</w:t>
      </w:r>
    </w:p>
    <w:p w:rsidR="000A0800" w:rsidRPr="00C8379D" w:rsidRDefault="000A0800" w:rsidP="006F30E9">
      <w:pPr>
        <w:numPr>
          <w:ilvl w:val="0"/>
          <w:numId w:val="37"/>
        </w:numPr>
        <w:spacing w:after="240"/>
      </w:pPr>
      <w:r w:rsidRPr="00C8379D">
        <w:t>Ability to manage the completion of the Works within timeframes specified.</w:t>
      </w:r>
    </w:p>
    <w:p w:rsidR="000A0800" w:rsidRPr="00C8379D" w:rsidRDefault="000A0800" w:rsidP="006F30E9">
      <w:pPr>
        <w:numPr>
          <w:ilvl w:val="0"/>
          <w:numId w:val="37"/>
        </w:numPr>
        <w:spacing w:after="240"/>
      </w:pPr>
      <w:r w:rsidRPr="00C8379D">
        <w:t>Vulnerabilities to the completion timeframe.</w:t>
      </w:r>
    </w:p>
    <w:p w:rsidR="000A0800" w:rsidRPr="00C8379D" w:rsidRDefault="000A0800" w:rsidP="006F30E9">
      <w:pPr>
        <w:numPr>
          <w:ilvl w:val="0"/>
          <w:numId w:val="31"/>
        </w:numPr>
        <w:spacing w:after="240"/>
      </w:pPr>
      <w:r w:rsidRPr="00C8379D">
        <w:t>Capacity:</w:t>
      </w:r>
    </w:p>
    <w:p w:rsidR="000A0800" w:rsidRPr="00C8379D" w:rsidRDefault="000A0800" w:rsidP="006F30E9">
      <w:pPr>
        <w:numPr>
          <w:ilvl w:val="0"/>
          <w:numId w:val="38"/>
        </w:numPr>
        <w:spacing w:after="240"/>
      </w:pPr>
      <w:r w:rsidRPr="00C8379D">
        <w:t>Ability to complete the Works including the experience and capacity of nominated personnel or sub-contractor</w:t>
      </w:r>
      <w:r>
        <w:t>s</w:t>
      </w:r>
      <w:r w:rsidRPr="00C8379D">
        <w:t>.</w:t>
      </w:r>
    </w:p>
    <w:p w:rsidR="000A0800" w:rsidRPr="00C8379D" w:rsidRDefault="000A0800" w:rsidP="006F30E9">
      <w:pPr>
        <w:numPr>
          <w:ilvl w:val="0"/>
          <w:numId w:val="38"/>
        </w:numPr>
        <w:spacing w:after="240"/>
      </w:pPr>
      <w:r w:rsidRPr="00C8379D">
        <w:t>Number, details and value of contracts currently in progress.</w:t>
      </w:r>
    </w:p>
    <w:p w:rsidR="000A0800" w:rsidRPr="00C8379D" w:rsidRDefault="000A0800" w:rsidP="006F30E9">
      <w:pPr>
        <w:numPr>
          <w:ilvl w:val="0"/>
          <w:numId w:val="38"/>
        </w:numPr>
        <w:spacing w:after="240"/>
      </w:pPr>
      <w:r w:rsidRPr="00C8379D">
        <w:t>Appropriate CAL accreditation (if applicable).</w:t>
      </w:r>
    </w:p>
    <w:p w:rsidR="000A0800" w:rsidRPr="00C8379D" w:rsidRDefault="000A0800" w:rsidP="006F30E9">
      <w:pPr>
        <w:numPr>
          <w:ilvl w:val="0"/>
          <w:numId w:val="38"/>
        </w:numPr>
        <w:spacing w:after="240"/>
      </w:pPr>
      <w:r w:rsidRPr="00C8379D">
        <w:t>Legal action pending.</w:t>
      </w:r>
    </w:p>
    <w:p w:rsidR="000A0800" w:rsidRPr="00C8379D" w:rsidRDefault="000A0800" w:rsidP="006F30E9">
      <w:pPr>
        <w:numPr>
          <w:ilvl w:val="0"/>
          <w:numId w:val="38"/>
        </w:numPr>
        <w:spacing w:after="240"/>
      </w:pPr>
      <w:r w:rsidRPr="00C8379D">
        <w:t>Financial capacity (including current credit rating).</w:t>
      </w:r>
    </w:p>
    <w:p w:rsidR="000A0800" w:rsidRPr="00C8379D" w:rsidRDefault="000A0800" w:rsidP="006F30E9">
      <w:pPr>
        <w:numPr>
          <w:ilvl w:val="0"/>
          <w:numId w:val="38"/>
        </w:numPr>
        <w:spacing w:after="240"/>
      </w:pPr>
      <w:r w:rsidRPr="00C8379D">
        <w:t>Risk.</w:t>
      </w:r>
    </w:p>
    <w:p w:rsidR="000A0800" w:rsidRPr="00C8379D" w:rsidRDefault="000A0800" w:rsidP="006F30E9">
      <w:pPr>
        <w:numPr>
          <w:ilvl w:val="0"/>
          <w:numId w:val="31"/>
        </w:numPr>
        <w:spacing w:after="240"/>
      </w:pPr>
      <w:r w:rsidRPr="00C8379D">
        <w:t>Local Content:</w:t>
      </w:r>
    </w:p>
    <w:p w:rsidR="000A0800" w:rsidRPr="00C8379D" w:rsidRDefault="000A0800" w:rsidP="006F30E9">
      <w:pPr>
        <w:numPr>
          <w:ilvl w:val="0"/>
          <w:numId w:val="39"/>
        </w:numPr>
        <w:spacing w:after="240"/>
      </w:pPr>
      <w:r w:rsidRPr="00C8379D">
        <w:t>Enhancement of industry and business capability in the Northern Territory.</w:t>
      </w:r>
    </w:p>
    <w:p w:rsidR="000A0800" w:rsidRPr="00C8379D" w:rsidRDefault="000A0800" w:rsidP="006F30E9">
      <w:pPr>
        <w:numPr>
          <w:ilvl w:val="0"/>
          <w:numId w:val="39"/>
        </w:numPr>
        <w:spacing w:after="240"/>
      </w:pPr>
      <w:r w:rsidRPr="00C8379D">
        <w:t>Improved capacity and quality in carrying out the Works.</w:t>
      </w:r>
    </w:p>
    <w:p w:rsidR="000A0800" w:rsidRPr="00C8379D" w:rsidRDefault="000A0800" w:rsidP="006F30E9">
      <w:pPr>
        <w:numPr>
          <w:ilvl w:val="0"/>
          <w:numId w:val="39"/>
        </w:numPr>
        <w:spacing w:after="240"/>
      </w:pPr>
      <w:r w:rsidRPr="00C8379D">
        <w:t>Accredited training programs currently supported by the Tenderer or that will be supported or utilised in carrying out the Works.</w:t>
      </w:r>
    </w:p>
    <w:p w:rsidR="000A0800" w:rsidRPr="00C8379D" w:rsidRDefault="000A0800" w:rsidP="006F30E9">
      <w:pPr>
        <w:numPr>
          <w:ilvl w:val="0"/>
          <w:numId w:val="39"/>
        </w:numPr>
        <w:spacing w:after="240"/>
      </w:pPr>
      <w:r w:rsidRPr="00C8379D">
        <w:lastRenderedPageBreak/>
        <w:t>Proposed level of usage of apprentices and trainees in carrying out the Works.</w:t>
      </w:r>
    </w:p>
    <w:p w:rsidR="000A0800" w:rsidRPr="00C8379D" w:rsidRDefault="000A0800" w:rsidP="006F30E9">
      <w:pPr>
        <w:numPr>
          <w:ilvl w:val="0"/>
          <w:numId w:val="39"/>
        </w:numPr>
        <w:spacing w:after="240"/>
      </w:pPr>
      <w:r w:rsidRPr="00C8379D">
        <w:t>Proposed number of jobs for Territorians that will be supported or utilised in carrying out the Works.</w:t>
      </w:r>
    </w:p>
    <w:p w:rsidR="000A0800" w:rsidRPr="00C8379D" w:rsidRDefault="000A0800" w:rsidP="006F30E9">
      <w:pPr>
        <w:numPr>
          <w:ilvl w:val="0"/>
          <w:numId w:val="39"/>
        </w:numPr>
        <w:spacing w:after="240"/>
      </w:pPr>
      <w:r w:rsidRPr="00C8379D">
        <w:t>Proposed level of involvement of local Indigenous enterprise in the Works.</w:t>
      </w:r>
    </w:p>
    <w:p w:rsidR="000A0800" w:rsidRPr="00C8379D" w:rsidRDefault="000A0800" w:rsidP="006F30E9">
      <w:pPr>
        <w:numPr>
          <w:ilvl w:val="0"/>
          <w:numId w:val="39"/>
        </w:numPr>
        <w:spacing w:after="240"/>
      </w:pPr>
      <w:r w:rsidRPr="00C8379D">
        <w:t>Proposed level of usage of Territory Enterprises as sub-contractor</w:t>
      </w:r>
      <w:r>
        <w:t xml:space="preserve"> </w:t>
      </w:r>
      <w:r w:rsidRPr="00C8379D">
        <w:t>or suppliers.</w:t>
      </w:r>
    </w:p>
    <w:p w:rsidR="000A0800" w:rsidRPr="00C8379D" w:rsidRDefault="000A0800" w:rsidP="006F30E9">
      <w:pPr>
        <w:numPr>
          <w:ilvl w:val="0"/>
          <w:numId w:val="39"/>
        </w:numPr>
        <w:spacing w:after="240"/>
      </w:pPr>
      <w:r w:rsidRPr="00C8379D">
        <w:t>Regional development opportunities.</w:t>
      </w:r>
    </w:p>
    <w:p w:rsidR="000A0800" w:rsidRPr="00C8379D" w:rsidRDefault="000A0800" w:rsidP="006F30E9">
      <w:pPr>
        <w:numPr>
          <w:ilvl w:val="0"/>
          <w:numId w:val="39"/>
        </w:numPr>
        <w:spacing w:after="240"/>
      </w:pPr>
      <w:r w:rsidRPr="00C8379D">
        <w:t>Any Northern Territory research and development proposals being undertaken or proposed by the Tenderer.</w:t>
      </w:r>
    </w:p>
    <w:p w:rsidR="000A0800" w:rsidRPr="00C8379D" w:rsidRDefault="000A0800" w:rsidP="006F30E9">
      <w:pPr>
        <w:numPr>
          <w:ilvl w:val="0"/>
          <w:numId w:val="31"/>
        </w:numPr>
        <w:spacing w:after="240"/>
      </w:pPr>
      <w:r w:rsidRPr="00C8379D">
        <w:t>Innovation:</w:t>
      </w:r>
    </w:p>
    <w:p w:rsidR="000A0800" w:rsidRPr="00C8379D" w:rsidRDefault="000A0800" w:rsidP="006F30E9">
      <w:pPr>
        <w:numPr>
          <w:ilvl w:val="0"/>
          <w:numId w:val="40"/>
        </w:numPr>
        <w:spacing w:after="240"/>
      </w:pPr>
      <w:r w:rsidRPr="00C8379D">
        <w:t>New technology.</w:t>
      </w:r>
    </w:p>
    <w:p w:rsidR="000A0800" w:rsidRPr="00C8379D" w:rsidRDefault="000A0800" w:rsidP="006F30E9">
      <w:pPr>
        <w:numPr>
          <w:ilvl w:val="0"/>
          <w:numId w:val="40"/>
        </w:numPr>
        <w:spacing w:after="240"/>
      </w:pPr>
      <w:r w:rsidRPr="00C8379D">
        <w:t>Alternative solutions.</w:t>
      </w:r>
    </w:p>
    <w:p w:rsidR="000A0800" w:rsidRPr="00C8379D" w:rsidRDefault="000A0800" w:rsidP="006F30E9">
      <w:pPr>
        <w:numPr>
          <w:ilvl w:val="0"/>
          <w:numId w:val="31"/>
        </w:numPr>
        <w:spacing w:after="240"/>
      </w:pPr>
      <w:r w:rsidRPr="00C8379D">
        <w:t>Scope Specific Criteria:</w:t>
      </w:r>
    </w:p>
    <w:p w:rsidR="000A0800" w:rsidRPr="00C8379D" w:rsidRDefault="000A0800" w:rsidP="006F30E9">
      <w:pPr>
        <w:numPr>
          <w:ilvl w:val="0"/>
          <w:numId w:val="42"/>
        </w:numPr>
        <w:spacing w:after="240"/>
      </w:pPr>
      <w:r w:rsidRPr="00C8379D">
        <w:t>Those criteria that are considered relevant to the nature o</w:t>
      </w:r>
      <w:r>
        <w:t xml:space="preserve">f the Works being carried out. </w:t>
      </w:r>
      <w:r w:rsidRPr="00C8379D">
        <w:t xml:space="preserve">Scope Specific Criteria could include, but are not limited to, </w:t>
      </w:r>
      <w:r>
        <w:t>technical requirements of the Works, environmental issues or requirements and specific experience and expertise applicable to the Works required.</w:t>
      </w:r>
    </w:p>
    <w:p w:rsidR="000A0800" w:rsidRPr="00C8379D" w:rsidRDefault="000A0800" w:rsidP="006F30E9">
      <w:pPr>
        <w:numPr>
          <w:ilvl w:val="0"/>
          <w:numId w:val="31"/>
        </w:numPr>
        <w:spacing w:after="240"/>
      </w:pPr>
      <w:r w:rsidRPr="00C8379D">
        <w:t>Price:</w:t>
      </w:r>
    </w:p>
    <w:p w:rsidR="000A0800" w:rsidRPr="00C8379D" w:rsidRDefault="000A0800" w:rsidP="006F30E9">
      <w:pPr>
        <w:numPr>
          <w:ilvl w:val="0"/>
          <w:numId w:val="41"/>
        </w:numPr>
        <w:spacing w:after="240"/>
      </w:pPr>
      <w:r w:rsidRPr="00C8379D">
        <w:t>Upfront costs.</w:t>
      </w:r>
    </w:p>
    <w:p w:rsidR="000A0800" w:rsidRPr="00C8379D" w:rsidRDefault="000A0800" w:rsidP="006F30E9">
      <w:pPr>
        <w:numPr>
          <w:ilvl w:val="0"/>
          <w:numId w:val="41"/>
        </w:numPr>
        <w:spacing w:after="240"/>
      </w:pPr>
      <w:r w:rsidRPr="00C8379D">
        <w:t>Through-life costs, for example:</w:t>
      </w:r>
    </w:p>
    <w:p w:rsidR="000A0800" w:rsidRPr="00C8379D" w:rsidRDefault="000A0800" w:rsidP="006F30E9">
      <w:pPr>
        <w:numPr>
          <w:ilvl w:val="0"/>
          <w:numId w:val="43"/>
        </w:numPr>
        <w:spacing w:after="240"/>
        <w:ind w:left="1420"/>
      </w:pPr>
      <w:r w:rsidRPr="00C8379D">
        <w:t>Cost of ongoing training of Agency staff; and</w:t>
      </w:r>
    </w:p>
    <w:p w:rsidR="000A0800" w:rsidRPr="00C8379D" w:rsidRDefault="000A0800" w:rsidP="006F30E9">
      <w:pPr>
        <w:numPr>
          <w:ilvl w:val="0"/>
          <w:numId w:val="43"/>
        </w:numPr>
        <w:spacing w:after="240"/>
        <w:ind w:left="1420"/>
      </w:pPr>
      <w:r w:rsidRPr="00C8379D">
        <w:t>Cost of transit in and out or implementation from one provider to another.</w:t>
      </w:r>
    </w:p>
    <w:p w:rsidR="000A0800" w:rsidRPr="00C8379D" w:rsidRDefault="000A0800" w:rsidP="006F30E9">
      <w:pPr>
        <w:numPr>
          <w:ilvl w:val="0"/>
          <w:numId w:val="41"/>
        </w:numPr>
        <w:spacing w:after="240"/>
      </w:pPr>
      <w:r w:rsidRPr="00C8379D">
        <w:t>Any other factors that would impact on costs to the Principal.</w:t>
      </w:r>
    </w:p>
    <w:p w:rsidR="000A0800" w:rsidRDefault="000A0800" w:rsidP="006F30E9">
      <w:pPr>
        <w:numPr>
          <w:ilvl w:val="0"/>
          <w:numId w:val="41"/>
        </w:numPr>
        <w:spacing w:after="240"/>
      </w:pPr>
      <w:r w:rsidRPr="00C8379D">
        <w:t>Where a shortlisting process is utilised, Price will not be the only determining factor.</w:t>
      </w:r>
    </w:p>
    <w:p w:rsidR="00D7548D" w:rsidRDefault="00D7548D">
      <w:r>
        <w:br w:type="page"/>
      </w:r>
    </w:p>
    <w:p w:rsidR="000A0800" w:rsidRPr="000F0457" w:rsidRDefault="000A0800" w:rsidP="006F30E9">
      <w:pPr>
        <w:pStyle w:val="Heading3"/>
        <w:keepNext/>
        <w:numPr>
          <w:ilvl w:val="2"/>
          <w:numId w:val="46"/>
        </w:numPr>
      </w:pPr>
      <w:bookmarkStart w:id="324" w:name="_Toc399850422"/>
      <w:bookmarkStart w:id="325" w:name="_Toc488229089"/>
      <w:bookmarkStart w:id="326" w:name="_Toc500169231"/>
      <w:bookmarkStart w:id="327" w:name="_Toc8822311"/>
      <w:bookmarkStart w:id="328" w:name="_Toc14677855"/>
      <w:bookmarkStart w:id="329" w:name="_Toc44330081"/>
      <w:r w:rsidRPr="000F0457">
        <w:lastRenderedPageBreak/>
        <w:t>Disclosure of Weightings</w:t>
      </w:r>
      <w:bookmarkEnd w:id="324"/>
      <w:bookmarkEnd w:id="325"/>
      <w:bookmarkEnd w:id="326"/>
      <w:bookmarkEnd w:id="327"/>
      <w:bookmarkEnd w:id="328"/>
      <w:bookmarkEnd w:id="329"/>
    </w:p>
    <w:p w:rsidR="000A0800" w:rsidRPr="00C8379D" w:rsidRDefault="000A0800" w:rsidP="000A0800">
      <w:r w:rsidRPr="00C8379D">
        <w:t>Assessment criteria and percentage weightings applicable to the RFT are as follows: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eighting details"/>
      </w:tblPr>
      <w:tblGrid>
        <w:gridCol w:w="5387"/>
        <w:gridCol w:w="3118"/>
      </w:tblGrid>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Past Performance</w:t>
            </w:r>
          </w:p>
        </w:tc>
        <w:tc>
          <w:tcPr>
            <w:tcW w:w="3118" w:type="dxa"/>
            <w:tcBorders>
              <w:top w:val="single" w:sz="4" w:space="0" w:color="auto"/>
              <w:bottom w:val="single" w:sz="4" w:space="0" w:color="auto"/>
            </w:tcBorders>
            <w:vAlign w:val="center"/>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Timeliness</w:t>
            </w:r>
          </w:p>
        </w:tc>
        <w:tc>
          <w:tcPr>
            <w:tcW w:w="3118" w:type="dxa"/>
            <w:tcBorders>
              <w:top w:val="nil"/>
              <w:bottom w:val="nil"/>
            </w:tcBorders>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Capacity</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Local Content</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Innovation</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Scope Specific Criteria</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Price</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2331DF" w:rsidP="00B3356D">
            <w:pPr>
              <w:spacing w:after="40"/>
            </w:pPr>
            <w:r>
              <w:rPr>
                <w:caps/>
              </w:rPr>
              <w:t>Total</w:t>
            </w:r>
          </w:p>
        </w:tc>
        <w:tc>
          <w:tcPr>
            <w:tcW w:w="3118" w:type="dxa"/>
            <w:tcBorders>
              <w:bottom w:val="single" w:sz="4" w:space="0" w:color="auto"/>
            </w:tcBorders>
            <w:vAlign w:val="center"/>
          </w:tcPr>
          <w:p w:rsidR="000A0800" w:rsidRPr="00C8379D" w:rsidRDefault="000A0800" w:rsidP="00B3356D">
            <w:pPr>
              <w:spacing w:after="40"/>
            </w:pPr>
            <w:r w:rsidRPr="00C8379D">
              <w:t>100%</w:t>
            </w:r>
          </w:p>
        </w:tc>
      </w:tr>
    </w:tbl>
    <w:p w:rsidR="000A0800" w:rsidRPr="00C8379D" w:rsidRDefault="000A0800" w:rsidP="000A0800">
      <w:pPr>
        <w:pStyle w:val="Heading2"/>
        <w:keepNext/>
      </w:pPr>
      <w:bookmarkStart w:id="330" w:name="_Toc399850423"/>
      <w:bookmarkStart w:id="331" w:name="_Toc404842423"/>
      <w:bookmarkStart w:id="332" w:name="_Toc406139213"/>
      <w:bookmarkStart w:id="333" w:name="_Toc488229090"/>
      <w:bookmarkStart w:id="334" w:name="_Toc500169232"/>
      <w:bookmarkStart w:id="335" w:name="_Toc8822312"/>
      <w:bookmarkStart w:id="336" w:name="_Toc14677856"/>
      <w:bookmarkStart w:id="337" w:name="_Toc44330082"/>
      <w:r w:rsidRPr="00C8379D">
        <w:t>Conduct of the Assessment</w:t>
      </w:r>
      <w:bookmarkEnd w:id="330"/>
      <w:bookmarkEnd w:id="331"/>
      <w:bookmarkEnd w:id="332"/>
      <w:bookmarkEnd w:id="333"/>
      <w:bookmarkEnd w:id="334"/>
      <w:bookmarkEnd w:id="335"/>
      <w:bookmarkEnd w:id="336"/>
      <w:bookmarkEnd w:id="337"/>
    </w:p>
    <w:p w:rsidR="000A0800" w:rsidRPr="000F0457" w:rsidRDefault="000A0800" w:rsidP="006F30E9">
      <w:pPr>
        <w:pStyle w:val="Heading3"/>
        <w:keepNext/>
        <w:numPr>
          <w:ilvl w:val="2"/>
          <w:numId w:val="46"/>
        </w:numPr>
      </w:pPr>
      <w:bookmarkStart w:id="338" w:name="_Toc399850424"/>
      <w:bookmarkStart w:id="339" w:name="_Toc500169233"/>
      <w:bookmarkStart w:id="340" w:name="_Toc8822313"/>
      <w:bookmarkStart w:id="341" w:name="_Toc14677857"/>
      <w:bookmarkStart w:id="342" w:name="_Toc44330083"/>
      <w:r w:rsidRPr="000F0457">
        <w:t>General</w:t>
      </w:r>
      <w:bookmarkEnd w:id="338"/>
      <w:bookmarkEnd w:id="339"/>
      <w:bookmarkEnd w:id="340"/>
      <w:bookmarkEnd w:id="341"/>
      <w:bookmarkEnd w:id="342"/>
    </w:p>
    <w:p w:rsidR="000A0800" w:rsidRPr="00C8379D" w:rsidRDefault="000A0800" w:rsidP="000A0800">
      <w:r w:rsidRPr="00C8379D">
        <w:t>For the purpose of the assessment, clarification, negotiation and reporting of this RFT the Principal may disclose information acquired or developed during the assessment process (including a copy of the Tender Response) to Ministers and other Government representatives, consultants, advisors, other Agencies and statutory authorities in order to comply with obligations, exercise rights under this RFT and enable effective management or auditing of the Principal’s activities.</w:t>
      </w:r>
    </w:p>
    <w:p w:rsidR="000A0800" w:rsidRPr="0054290E" w:rsidRDefault="000A0800" w:rsidP="006F30E9">
      <w:pPr>
        <w:pStyle w:val="Heading3"/>
        <w:keepNext/>
        <w:numPr>
          <w:ilvl w:val="2"/>
          <w:numId w:val="46"/>
        </w:numPr>
      </w:pPr>
      <w:bookmarkStart w:id="343" w:name="_Toc399850425"/>
      <w:bookmarkStart w:id="344" w:name="_Toc500169234"/>
      <w:bookmarkStart w:id="345" w:name="_Toc8822314"/>
      <w:bookmarkStart w:id="346" w:name="_Toc14677858"/>
      <w:bookmarkStart w:id="347" w:name="_Toc44330084"/>
      <w:r w:rsidRPr="0054290E">
        <w:t>Clarification and Additional Information</w:t>
      </w:r>
      <w:bookmarkEnd w:id="343"/>
      <w:bookmarkEnd w:id="344"/>
      <w:bookmarkEnd w:id="345"/>
      <w:bookmarkEnd w:id="346"/>
      <w:bookmarkEnd w:id="347"/>
    </w:p>
    <w:p w:rsidR="000A0800" w:rsidRPr="00C8379D" w:rsidRDefault="000A0800" w:rsidP="000A0800">
      <w:r w:rsidRPr="00C8379D">
        <w:t>The Tenderer may be called upon to clarify information contained in their Tender Response or to supply information in addition to the Tender Response to demonstrate to the satisfaction of the Principal that the Tenderer has the ability to carry out the Works.</w:t>
      </w:r>
    </w:p>
    <w:p w:rsidR="000A0800" w:rsidRPr="00C8379D" w:rsidRDefault="000A0800" w:rsidP="000A0800">
      <w:r w:rsidRPr="00C8379D">
        <w:t xml:space="preserve">The Tenderer must within the time specified </w:t>
      </w:r>
      <w:r>
        <w:t xml:space="preserve">comply with any such requests. </w:t>
      </w:r>
      <w:r w:rsidRPr="00C8379D">
        <w:t>Failure to submit any or all of the information required, in the time stipulated, may result in the Tender Response being declared inadmissible for further assessment.</w:t>
      </w:r>
    </w:p>
    <w:p w:rsidR="000A0800" w:rsidRPr="0054290E" w:rsidRDefault="000A0800" w:rsidP="006F30E9">
      <w:pPr>
        <w:pStyle w:val="Heading3"/>
        <w:keepNext/>
        <w:numPr>
          <w:ilvl w:val="2"/>
          <w:numId w:val="46"/>
        </w:numPr>
      </w:pPr>
      <w:bookmarkStart w:id="348" w:name="_Toc399850426"/>
      <w:bookmarkStart w:id="349" w:name="_Toc500169235"/>
      <w:bookmarkStart w:id="350" w:name="_Toc8822315"/>
      <w:bookmarkStart w:id="351" w:name="_Toc14677859"/>
      <w:bookmarkStart w:id="352" w:name="_Toc44330085"/>
      <w:r w:rsidRPr="0054290E">
        <w:t>Security, probity and financial checks</w:t>
      </w:r>
      <w:bookmarkEnd w:id="348"/>
      <w:bookmarkEnd w:id="349"/>
      <w:bookmarkEnd w:id="350"/>
      <w:bookmarkEnd w:id="351"/>
      <w:bookmarkEnd w:id="352"/>
    </w:p>
    <w:p w:rsidR="000A0800" w:rsidRPr="00C8379D" w:rsidRDefault="000A0800" w:rsidP="000A0800">
      <w:r w:rsidRPr="00C8379D">
        <w:t>The Principal reserves the right during any part of the assessment of Tender Responses to perform such security, probity and financial investigations and checks as the Principal may determine are necessary in relation to Tenderers, their employees, officers, partners, associates, sub-contractor</w:t>
      </w:r>
      <w:r>
        <w:t xml:space="preserve"> </w:t>
      </w:r>
      <w:r w:rsidRPr="00C8379D">
        <w:t>or related entities and their employee</w:t>
      </w:r>
      <w:r>
        <w:t xml:space="preserve">s, officers and </w:t>
      </w:r>
      <w:r w:rsidRPr="00C8379D">
        <w:t>sub-contractor</w:t>
      </w:r>
      <w:r>
        <w:t>.</w:t>
      </w:r>
      <w:r w:rsidRPr="00C8379D">
        <w:t xml:space="preserve"> These checks may include (without limitation) ascertaining in relation to each Tenderer:</w:t>
      </w:r>
    </w:p>
    <w:p w:rsidR="000A0800" w:rsidRPr="00C8379D" w:rsidRDefault="000A0800" w:rsidP="006F30E9">
      <w:pPr>
        <w:numPr>
          <w:ilvl w:val="0"/>
          <w:numId w:val="32"/>
        </w:numPr>
        <w:spacing w:after="240"/>
      </w:pPr>
      <w:r w:rsidRPr="00C8379D">
        <w:t>security;</w:t>
      </w:r>
    </w:p>
    <w:p w:rsidR="000A0800" w:rsidRPr="00C8379D" w:rsidRDefault="000A0800" w:rsidP="006F30E9">
      <w:pPr>
        <w:numPr>
          <w:ilvl w:val="0"/>
          <w:numId w:val="32"/>
        </w:numPr>
        <w:spacing w:after="240"/>
      </w:pPr>
      <w:r w:rsidRPr="00C8379D">
        <w:t>financial viability and stability;</w:t>
      </w:r>
    </w:p>
    <w:p w:rsidR="000A0800" w:rsidRPr="00C8379D" w:rsidRDefault="000A0800" w:rsidP="006F30E9">
      <w:pPr>
        <w:numPr>
          <w:ilvl w:val="0"/>
          <w:numId w:val="32"/>
        </w:numPr>
        <w:spacing w:after="240"/>
      </w:pPr>
      <w:r w:rsidRPr="00C8379D">
        <w:t xml:space="preserve">managerial and technical capacity; </w:t>
      </w:r>
    </w:p>
    <w:p w:rsidR="000A0800" w:rsidRPr="00C8379D" w:rsidRDefault="000A0800" w:rsidP="006F30E9">
      <w:pPr>
        <w:numPr>
          <w:ilvl w:val="0"/>
          <w:numId w:val="32"/>
        </w:numPr>
        <w:spacing w:after="240"/>
      </w:pPr>
      <w:r w:rsidRPr="00C8379D">
        <w:t>corporate history;</w:t>
      </w:r>
    </w:p>
    <w:p w:rsidR="000A0800" w:rsidRPr="00C8379D" w:rsidRDefault="000A0800" w:rsidP="006F30E9">
      <w:pPr>
        <w:numPr>
          <w:ilvl w:val="0"/>
          <w:numId w:val="32"/>
        </w:numPr>
        <w:spacing w:after="240"/>
      </w:pPr>
      <w:r w:rsidRPr="00C8379D">
        <w:t>significant litigation (past, present or pending); and</w:t>
      </w:r>
    </w:p>
    <w:p w:rsidR="000A0800" w:rsidRPr="00C8379D" w:rsidRDefault="000A0800" w:rsidP="006F30E9">
      <w:pPr>
        <w:numPr>
          <w:ilvl w:val="0"/>
          <w:numId w:val="32"/>
        </w:numPr>
        <w:spacing w:after="240"/>
      </w:pPr>
      <w:proofErr w:type="gramStart"/>
      <w:r w:rsidRPr="00C8379D">
        <w:lastRenderedPageBreak/>
        <w:t>any</w:t>
      </w:r>
      <w:proofErr w:type="gramEnd"/>
      <w:r w:rsidRPr="00C8379D">
        <w:t xml:space="preserve"> other matters the Principal considers relevant.</w:t>
      </w:r>
    </w:p>
    <w:p w:rsidR="000A0800" w:rsidRPr="00C8379D" w:rsidRDefault="000A0800" w:rsidP="000A0800">
      <w:r w:rsidRPr="00C8379D">
        <w:t xml:space="preserve">Tenderers must, at their cost, promptly provide the Principal with such information or documentation that the Principal requires in order to undertake </w:t>
      </w:r>
      <w:r>
        <w:t xml:space="preserve">such investigations or checks. </w:t>
      </w:r>
    </w:p>
    <w:p w:rsidR="000A0800" w:rsidRPr="00C8379D" w:rsidRDefault="000A0800" w:rsidP="000A0800">
      <w:r w:rsidRPr="00C8379D">
        <w:t>The Principal may declare a Tender Response inadmissible for further assessment if the Tenderer does not promptly provide all reasonable assistance to the Principal in this regard or based on the outcomes of</w:t>
      </w:r>
      <w:r>
        <w:t xml:space="preserve"> the investigations or checks. </w:t>
      </w:r>
    </w:p>
    <w:p w:rsidR="000A0800" w:rsidRPr="000F0457" w:rsidRDefault="000A0800" w:rsidP="000A0800">
      <w:pPr>
        <w:pStyle w:val="Heading2"/>
        <w:keepNext/>
      </w:pPr>
      <w:bookmarkStart w:id="353" w:name="_Toc399850427"/>
      <w:bookmarkStart w:id="354" w:name="_Toc404842424"/>
      <w:bookmarkStart w:id="355" w:name="_Toc406139214"/>
      <w:bookmarkStart w:id="356" w:name="_Toc488229091"/>
      <w:bookmarkStart w:id="357" w:name="_Toc500169236"/>
      <w:bookmarkStart w:id="358" w:name="_Toc8822316"/>
      <w:bookmarkStart w:id="359" w:name="_Toc14677860"/>
      <w:bookmarkStart w:id="360" w:name="_Toc44330086"/>
      <w:r w:rsidRPr="000F0457">
        <w:t>Negotiations</w:t>
      </w:r>
      <w:bookmarkEnd w:id="353"/>
      <w:bookmarkEnd w:id="354"/>
      <w:bookmarkEnd w:id="355"/>
      <w:bookmarkEnd w:id="356"/>
      <w:bookmarkEnd w:id="357"/>
      <w:bookmarkEnd w:id="358"/>
      <w:bookmarkEnd w:id="359"/>
      <w:bookmarkEnd w:id="360"/>
    </w:p>
    <w:p w:rsidR="000A0800" w:rsidRPr="00C8379D" w:rsidRDefault="000A0800" w:rsidP="006F30E9">
      <w:pPr>
        <w:numPr>
          <w:ilvl w:val="0"/>
          <w:numId w:val="33"/>
        </w:numPr>
        <w:spacing w:after="240"/>
      </w:pPr>
      <w:r w:rsidRPr="00C8379D">
        <w:t>The Principal may engage in detailed discussions and negotiations with one or more Tenderers.</w:t>
      </w:r>
    </w:p>
    <w:p w:rsidR="000A0800" w:rsidRPr="00C8379D" w:rsidRDefault="000A0800" w:rsidP="006F30E9">
      <w:pPr>
        <w:numPr>
          <w:ilvl w:val="0"/>
          <w:numId w:val="33"/>
        </w:numPr>
        <w:spacing w:after="240"/>
      </w:pPr>
      <w:r w:rsidRPr="00C8379D">
        <w:t>The selection of Tenderers under this clause does not bind the Principal to a contractual relationship and is not an indication that the Tenderer will be successful.</w:t>
      </w:r>
    </w:p>
    <w:p w:rsidR="000A0800" w:rsidRPr="00C8379D" w:rsidRDefault="000A0800" w:rsidP="006F30E9">
      <w:pPr>
        <w:numPr>
          <w:ilvl w:val="0"/>
          <w:numId w:val="33"/>
        </w:numPr>
        <w:spacing w:after="240"/>
      </w:pPr>
      <w:r w:rsidRPr="00C8379D">
        <w:t>The result of any successful negotiations will be incorporated into the Contract.</w:t>
      </w:r>
    </w:p>
    <w:p w:rsidR="000A0800" w:rsidRPr="000F0457" w:rsidRDefault="000A0800" w:rsidP="000A0800">
      <w:pPr>
        <w:pStyle w:val="Heading2"/>
        <w:keepNext/>
      </w:pPr>
      <w:bookmarkStart w:id="361" w:name="_Toc399850428"/>
      <w:bookmarkStart w:id="362" w:name="_Toc404842425"/>
      <w:bookmarkStart w:id="363" w:name="_Toc406139215"/>
      <w:bookmarkStart w:id="364" w:name="_Toc488229092"/>
      <w:bookmarkStart w:id="365" w:name="_Toc500169237"/>
      <w:bookmarkStart w:id="366" w:name="_Toc8822317"/>
      <w:bookmarkStart w:id="367" w:name="_Toc14677861"/>
      <w:bookmarkStart w:id="368" w:name="_Toc44330087"/>
      <w:r w:rsidRPr="000F0457">
        <w:t>Notification of Acceptance</w:t>
      </w:r>
      <w:bookmarkEnd w:id="361"/>
      <w:bookmarkEnd w:id="362"/>
      <w:bookmarkEnd w:id="363"/>
      <w:bookmarkEnd w:id="364"/>
      <w:bookmarkEnd w:id="365"/>
      <w:bookmarkEnd w:id="366"/>
      <w:bookmarkEnd w:id="367"/>
      <w:bookmarkEnd w:id="368"/>
    </w:p>
    <w:p w:rsidR="000A0800" w:rsidRPr="00C8379D" w:rsidRDefault="000A0800" w:rsidP="000A0800">
      <w:r w:rsidRPr="00C8379D">
        <w:t>The Principal will not be bound to accept the lowest or any Tender Response.</w:t>
      </w:r>
    </w:p>
    <w:p w:rsidR="000A0800" w:rsidRPr="00C8379D" w:rsidRDefault="000A0800" w:rsidP="000A0800">
      <w:r w:rsidRPr="00C8379D">
        <w:t>The successful Tenderer will be notified in writing on the completion of the RFT process (</w:t>
      </w:r>
      <w:r w:rsidRPr="00C8379D">
        <w:rPr>
          <w:b/>
        </w:rPr>
        <w:t>‘Notice of Acceptance’</w:t>
      </w:r>
      <w:r w:rsidRPr="00C8379D">
        <w:t xml:space="preserve">). </w:t>
      </w:r>
    </w:p>
    <w:p w:rsidR="000A0800" w:rsidRPr="00C8379D" w:rsidRDefault="000A0800" w:rsidP="000A0800">
      <w:r w:rsidRPr="00C8379D">
        <w:t>Unless otherwise specified, the Notice of Acceptance forms a binding agreement between the Principal and the successful Tenderer</w:t>
      </w:r>
      <w:r>
        <w:t xml:space="preserve"> on the terms set out in the Contract</w:t>
      </w:r>
      <w:r w:rsidRPr="00C8379D">
        <w:t>.</w:t>
      </w:r>
      <w:r>
        <w:t xml:space="preserve"> </w:t>
      </w:r>
      <w:r w:rsidRPr="00C8379D">
        <w:t>The Notice of Acceptance will, at the Principal’s discretion, be issued by pre-paid post, facsimile or email to the address stated in the Tender Response.</w:t>
      </w:r>
    </w:p>
    <w:p w:rsidR="000A0800" w:rsidRDefault="000A0800" w:rsidP="000A0800">
      <w:r w:rsidRPr="00C8379D">
        <w:t>A Tenderer should not act on any representations or statements made by the Principal, its employees or agents prior to the issue of the Notice of Acceptance.</w:t>
      </w:r>
    </w:p>
    <w:p w:rsidR="000A0800" w:rsidRPr="00C8379D" w:rsidRDefault="000A0800" w:rsidP="000A0800">
      <w:r>
        <w:t>T</w:t>
      </w:r>
      <w:r w:rsidRPr="00B100BE">
        <w:t>enderer</w:t>
      </w:r>
      <w:r>
        <w:t>s</w:t>
      </w:r>
      <w:r w:rsidRPr="00B100BE">
        <w:t xml:space="preserve"> may request a debriefing as to why their Tender Response was </w:t>
      </w:r>
      <w:r>
        <w:t xml:space="preserve">successful. </w:t>
      </w:r>
      <w:r w:rsidRPr="00C8379D">
        <w:t>This is for the purpose of assisting Tenderers to improve their competitiveness for future tenders.</w:t>
      </w:r>
    </w:p>
    <w:p w:rsidR="000A0800" w:rsidRPr="00B100BE" w:rsidRDefault="000A0800" w:rsidP="000A0800">
      <w:r w:rsidRPr="00B100BE">
        <w:t>Information will be confined to discussion of the Tenderer’s Tender Response and under no circumstances will information relating to another Tender Response be disclosed.</w:t>
      </w:r>
    </w:p>
    <w:p w:rsidR="000A0800" w:rsidRPr="00C8379D" w:rsidRDefault="000A0800" w:rsidP="000A0800">
      <w:r w:rsidRPr="00C8379D">
        <w:t xml:space="preserve">The Principal may publish details of the successful Tender Response, including the name </w:t>
      </w:r>
      <w:r>
        <w:t xml:space="preserve">and address </w:t>
      </w:r>
      <w:r w:rsidRPr="00C8379D">
        <w:t>of the Tenderer, value of the contract awarded and a description of the Works.</w:t>
      </w:r>
    </w:p>
    <w:p w:rsidR="000A0800" w:rsidRPr="00C8379D" w:rsidRDefault="000A0800" w:rsidP="000A0800">
      <w:pPr>
        <w:pStyle w:val="Heading2"/>
        <w:keepNext/>
      </w:pPr>
      <w:bookmarkStart w:id="369" w:name="_Toc399850429"/>
      <w:bookmarkStart w:id="370" w:name="_Toc404842426"/>
      <w:bookmarkStart w:id="371" w:name="_Toc406139216"/>
      <w:bookmarkStart w:id="372" w:name="_Toc488229093"/>
      <w:bookmarkStart w:id="373" w:name="_Toc500169238"/>
      <w:bookmarkStart w:id="374" w:name="_Toc8822318"/>
      <w:bookmarkStart w:id="375" w:name="_Toc14677862"/>
      <w:bookmarkStart w:id="376" w:name="_Toc44330088"/>
      <w:r w:rsidRPr="00C8379D">
        <w:t>Unsuccessful Tender Responses</w:t>
      </w:r>
      <w:bookmarkEnd w:id="369"/>
      <w:bookmarkEnd w:id="370"/>
      <w:bookmarkEnd w:id="371"/>
      <w:bookmarkEnd w:id="372"/>
      <w:bookmarkEnd w:id="373"/>
      <w:bookmarkEnd w:id="374"/>
      <w:bookmarkEnd w:id="375"/>
      <w:bookmarkEnd w:id="376"/>
    </w:p>
    <w:p w:rsidR="000A0800" w:rsidRPr="00C8379D" w:rsidRDefault="000A0800" w:rsidP="000A0800">
      <w:r w:rsidRPr="00C8379D">
        <w:t>Unsuccessful Tenderers will be informed in writing of the outcome of their Tender Response at the conclusion of the RFT process.</w:t>
      </w:r>
    </w:p>
    <w:p w:rsidR="000A0800" w:rsidRPr="00C8379D" w:rsidRDefault="000A0800" w:rsidP="000A0800">
      <w:r w:rsidRPr="00C8379D">
        <w:t>Tenderers may request a debriefing as to why their Ten</w:t>
      </w:r>
      <w:r>
        <w:t xml:space="preserve">der Response was unsuccessful. </w:t>
      </w:r>
      <w:r w:rsidRPr="00C8379D">
        <w:t>This is for the purpose of assisting Tenderers to improve their competitiveness for future tenders.</w:t>
      </w:r>
    </w:p>
    <w:p w:rsidR="000A0800" w:rsidRPr="00C8379D" w:rsidRDefault="000A0800" w:rsidP="000A0800">
      <w:r w:rsidRPr="00C8379D">
        <w:t>Information will be confined to discussion of the Tenderer’s Tender Response and under no circumstances will information relating to another Tender Response be disclosed.</w:t>
      </w:r>
    </w:p>
    <w:p w:rsidR="000A0800" w:rsidRPr="00C8379D" w:rsidRDefault="000A0800" w:rsidP="000A0800">
      <w:pPr>
        <w:pStyle w:val="Heading2"/>
        <w:keepNext/>
      </w:pPr>
      <w:bookmarkStart w:id="377" w:name="_Toc399850431"/>
      <w:bookmarkStart w:id="378" w:name="_Toc406139217"/>
      <w:bookmarkStart w:id="379" w:name="_Toc488229094"/>
      <w:bookmarkStart w:id="380" w:name="_Toc500169239"/>
      <w:bookmarkStart w:id="381" w:name="_Toc8822319"/>
      <w:bookmarkStart w:id="382" w:name="_Toc14677863"/>
      <w:bookmarkStart w:id="383" w:name="_Toc44330089"/>
      <w:r w:rsidRPr="00C8379D">
        <w:lastRenderedPageBreak/>
        <w:t>Specific Site Conditions - Royal Darwin Hospital</w:t>
      </w:r>
      <w:bookmarkEnd w:id="377"/>
      <w:bookmarkEnd w:id="378"/>
      <w:bookmarkEnd w:id="379"/>
      <w:bookmarkEnd w:id="380"/>
      <w:bookmarkEnd w:id="381"/>
      <w:bookmarkEnd w:id="382"/>
      <w:bookmarkEnd w:id="383"/>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rsidRPr="00C8379D">
        <w:t>Works</w:t>
      </w:r>
      <w:r w:rsidRPr="00B100BE">
        <w:t xml:space="preserve"> and become familiar with the “Royal Darwin Hospital Site Rules for Contractors, </w:t>
      </w:r>
      <w:r>
        <w:t>s</w:t>
      </w:r>
      <w:r w:rsidRPr="00B100BE">
        <w:t>ub</w:t>
      </w:r>
      <w:r>
        <w:t>-</w:t>
      </w:r>
      <w:r w:rsidRPr="00B100BE">
        <w:t>contractors and Tradespersons</w:t>
      </w:r>
      <w:r w:rsidRPr="00EF6AB8">
        <w:t>” ('Site</w:t>
      </w:r>
      <w:r w:rsidRPr="00B100BE">
        <w:t xml:space="preserve"> Rules'</w:t>
      </w:r>
      <w:r w:rsidRPr="00492C7F">
        <w:t>)</w:t>
      </w:r>
      <w:r>
        <w:t xml:space="preserve"> and the Health Department Network Policy document “Hospital Network: Infection Control during Construction, Renovation and Maintenance” (‘Infection Control Policy’), prior to</w:t>
      </w:r>
      <w:r w:rsidRPr="00B100BE">
        <w:t xml:space="preserve"> </w:t>
      </w:r>
      <w:r>
        <w:t xml:space="preserve">submitting a </w:t>
      </w:r>
      <w:r w:rsidRPr="00B100BE">
        <w:t>Tender Response.</w:t>
      </w:r>
    </w:p>
    <w:p w:rsidR="000A0800" w:rsidRPr="00492C7F" w:rsidRDefault="000A0800" w:rsidP="000A0800">
      <w:r>
        <w:t>Copies of the Site Rules and Infection Control Policy are available from the hospital’s Major Projects Manager Engineering Services (MPMES) or Engineering Manager (EM).</w:t>
      </w:r>
    </w:p>
    <w:p w:rsidR="000A0800" w:rsidRPr="00B100BE" w:rsidRDefault="000A0800" w:rsidP="000A0800">
      <w:r w:rsidRPr="00B100BE">
        <w:t>Inspection</w:t>
      </w:r>
      <w:r>
        <w:t xml:space="preserve"> of the site i</w:t>
      </w:r>
      <w:r w:rsidRPr="00B100BE">
        <w:t xml:space="preserve">s to </w:t>
      </w:r>
      <w:r>
        <w:t xml:space="preserve">be undertaken in accordance with clause 1.4 and in conjunction </w:t>
      </w:r>
      <w:r w:rsidRPr="00B100BE">
        <w:t xml:space="preserve">with the </w:t>
      </w:r>
      <w:r>
        <w:t>MPMES or EM</w:t>
      </w:r>
      <w:r w:rsidRPr="00B100BE">
        <w:t xml:space="preserve">.  </w:t>
      </w:r>
    </w:p>
    <w:p w:rsidR="000A0800" w:rsidRDefault="000A0800" w:rsidP="000A0800">
      <w:r w:rsidRPr="00B100BE">
        <w:t xml:space="preserve">The successful Tenderer will be required to agree in writing to comply with the Site Rules and </w:t>
      </w:r>
      <w:r>
        <w:t xml:space="preserve">the Infection Control Policy and </w:t>
      </w:r>
      <w:r w:rsidRPr="00B100BE">
        <w:t xml:space="preserve">to ensure that </w:t>
      </w:r>
      <w:r>
        <w:t>its</w:t>
      </w:r>
      <w:r w:rsidRPr="00B100BE">
        <w:t xml:space="preserve"> employees and </w:t>
      </w:r>
      <w:r>
        <w:t>Sub-contractor</w:t>
      </w:r>
      <w:r w:rsidRPr="00B100BE">
        <w:t xml:space="preserve">s undertaking work within the Royal Darwin Hospital are made aware of </w:t>
      </w:r>
      <w:r>
        <w:t xml:space="preserve">and comply with </w:t>
      </w:r>
      <w:r w:rsidRPr="00B100BE">
        <w:t>the Site Rules</w:t>
      </w:r>
      <w:r>
        <w:t xml:space="preserve"> and the Infection Control Policy and</w:t>
      </w:r>
      <w:r w:rsidRPr="00B100BE">
        <w:t xml:space="preserve"> their application.</w:t>
      </w:r>
    </w:p>
    <w:p w:rsidR="000A0800" w:rsidRDefault="000A0800" w:rsidP="000A0800">
      <w:pPr>
        <w:pStyle w:val="Heading2"/>
        <w:keepNext/>
        <w:ind w:left="851" w:hanging="851"/>
      </w:pPr>
      <w:bookmarkStart w:id="384" w:name="_Toc516669680"/>
      <w:bookmarkStart w:id="385" w:name="_Toc8822320"/>
      <w:bookmarkStart w:id="386" w:name="_Toc14677864"/>
      <w:bookmarkStart w:id="387" w:name="_Toc44330090"/>
      <w:r>
        <w:t>Specific Site Conditions - Palmerston Regional Hospital</w:t>
      </w:r>
      <w:bookmarkEnd w:id="384"/>
      <w:bookmarkEnd w:id="385"/>
      <w:bookmarkEnd w:id="386"/>
      <w:bookmarkEnd w:id="387"/>
    </w:p>
    <w:p w:rsidR="000A0800" w:rsidRPr="00C8379D" w:rsidRDefault="000A0800" w:rsidP="000A0800">
      <w:pPr>
        <w:rPr>
          <w:b/>
        </w:rPr>
      </w:pPr>
      <w:r w:rsidRPr="00C8379D">
        <w:rPr>
          <w:b/>
        </w:rPr>
        <w:t>Optional – Applicable if Specified</w:t>
      </w:r>
    </w:p>
    <w:p w:rsidR="000A0800" w:rsidRDefault="000A0800" w:rsidP="000A0800">
      <w:r>
        <w:t>The Tenderer is required to inspect the site of the Supply and become familiar with the “Palmerston Regional Hospital Site Rules for Contractors, sub-contractors and Tradespersons” (</w:t>
      </w:r>
      <w:r w:rsidRPr="00B9732D">
        <w:rPr>
          <w:b/>
        </w:rPr>
        <w:t>‘Site Rules’</w:t>
      </w:r>
      <w:r>
        <w:t>)</w:t>
      </w:r>
      <w:r w:rsidRPr="00A30A2E">
        <w:t xml:space="preserve"> </w:t>
      </w:r>
      <w:r>
        <w:t>and the Health Department Network Policy document “Hospital Network: Infection Control during Construction, Renovation and Maintenance” (</w:t>
      </w:r>
      <w:r w:rsidRPr="00B9732D">
        <w:rPr>
          <w:b/>
        </w:rPr>
        <w:t>‘Infection Control Policy’</w:t>
      </w:r>
      <w:r>
        <w:t>), prior to submitting a Tender Response.</w:t>
      </w:r>
    </w:p>
    <w:p w:rsidR="000A0800" w:rsidRPr="00492C7F" w:rsidRDefault="000A0800" w:rsidP="000A0800">
      <w:r>
        <w:t>Copies of the Site Rules and Infection Control Policy are available from the Engineering Services Manager (ESM).</w:t>
      </w:r>
    </w:p>
    <w:p w:rsidR="000A0800" w:rsidRPr="00492C7F" w:rsidRDefault="000A0800" w:rsidP="000A0800">
      <w:r w:rsidRPr="00492C7F">
        <w:t xml:space="preserve">Inspection of the site is to take place on the time and day specified in the Annexure and in conjunction with the </w:t>
      </w:r>
      <w:r>
        <w:t>ESM</w:t>
      </w:r>
      <w:r w:rsidRPr="00492C7F">
        <w:t xml:space="preserve">.  </w:t>
      </w:r>
    </w:p>
    <w:p w:rsidR="000A0800" w:rsidRPr="00051A30" w:rsidRDefault="000A0800" w:rsidP="000A0800">
      <w:r w:rsidRPr="00492C7F">
        <w:t xml:space="preserve">The successful </w:t>
      </w:r>
      <w:r>
        <w:t>Tenderer</w:t>
      </w:r>
      <w:r w:rsidRPr="00492C7F">
        <w:t xml:space="preserve"> will be required to agree in writing to comply with the Site Rules and to ensure that their employees and </w:t>
      </w:r>
      <w:r>
        <w:t>s</w:t>
      </w:r>
      <w:r w:rsidRPr="00492C7F">
        <w:t>ub-</w:t>
      </w:r>
      <w:r>
        <w:t>c</w:t>
      </w:r>
      <w:r w:rsidRPr="00492C7F">
        <w:t xml:space="preserve">ontractors undertaking work within the </w:t>
      </w:r>
      <w:r>
        <w:t>Palmerston Regional</w:t>
      </w:r>
      <w:r w:rsidRPr="00492C7F">
        <w:t xml:space="preserve"> Hospital are made aware of and comply with the Site Rules and their application.</w:t>
      </w:r>
    </w:p>
    <w:p w:rsidR="000A0800" w:rsidRPr="00C8379D" w:rsidRDefault="000A0800" w:rsidP="000A0800">
      <w:pPr>
        <w:pStyle w:val="Heading2"/>
        <w:keepNext/>
      </w:pPr>
      <w:bookmarkStart w:id="388" w:name="_Toc399850432"/>
      <w:bookmarkStart w:id="389" w:name="_Toc406139218"/>
      <w:bookmarkStart w:id="390" w:name="_Toc488229095"/>
      <w:bookmarkStart w:id="391" w:name="_Toc500169240"/>
      <w:bookmarkStart w:id="392" w:name="_Toc8822321"/>
      <w:bookmarkStart w:id="393" w:name="_Toc14677865"/>
      <w:bookmarkStart w:id="394" w:name="_Toc44330091"/>
      <w:r w:rsidRPr="00C8379D">
        <w:t>Specific Site Conditions - Katherine Hospital</w:t>
      </w:r>
      <w:bookmarkEnd w:id="388"/>
      <w:bookmarkEnd w:id="389"/>
      <w:bookmarkEnd w:id="390"/>
      <w:bookmarkEnd w:id="391"/>
      <w:bookmarkEnd w:id="392"/>
      <w:bookmarkEnd w:id="393"/>
      <w:bookmarkEnd w:id="394"/>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t>Works</w:t>
      </w:r>
      <w:r w:rsidRPr="00B100BE">
        <w:t xml:space="preserve"> and become familiar with the “Katherine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Engineering Services Manager (ESM).</w:t>
      </w:r>
    </w:p>
    <w:p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ESM</w:t>
      </w:r>
      <w:r w:rsidRPr="00B100BE">
        <w:t xml:space="preserve">.  </w:t>
      </w:r>
    </w:p>
    <w:p w:rsidR="000A0800" w:rsidRPr="00C8379D" w:rsidRDefault="000A0800" w:rsidP="000A0800">
      <w:r w:rsidRPr="00B100BE">
        <w:lastRenderedPageBreak/>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Katherine Hospital are made aware of</w:t>
      </w:r>
      <w:r>
        <w:t>,</w:t>
      </w:r>
      <w:r w:rsidRPr="00B100BE">
        <w:t xml:space="preserve"> </w:t>
      </w:r>
      <w:r>
        <w:t xml:space="preserve">and comply with, </w:t>
      </w:r>
      <w:r w:rsidRPr="00B100BE">
        <w:t>the Site Rules</w:t>
      </w:r>
      <w:r>
        <w:t xml:space="preserve"> and the Infection and</w:t>
      </w:r>
      <w:r w:rsidRPr="00B100BE">
        <w:t xml:space="preserve"> their application.</w:t>
      </w:r>
    </w:p>
    <w:p w:rsidR="000A0800" w:rsidRPr="00C8379D" w:rsidRDefault="000A0800" w:rsidP="000A0800">
      <w:pPr>
        <w:pStyle w:val="Heading2"/>
        <w:keepNext/>
      </w:pPr>
      <w:bookmarkStart w:id="395" w:name="_Toc399850433"/>
      <w:bookmarkStart w:id="396" w:name="_Toc406139219"/>
      <w:bookmarkStart w:id="397" w:name="_Toc488229096"/>
      <w:bookmarkStart w:id="398" w:name="_Toc500169241"/>
      <w:bookmarkStart w:id="399" w:name="_Toc8822322"/>
      <w:bookmarkStart w:id="400" w:name="_Toc14677866"/>
      <w:bookmarkStart w:id="401" w:name="_Toc44330092"/>
      <w:r w:rsidRPr="00C8379D">
        <w:t>Specific Site Conditions - Gove District Hospital</w:t>
      </w:r>
      <w:bookmarkEnd w:id="395"/>
      <w:bookmarkEnd w:id="396"/>
      <w:bookmarkEnd w:id="397"/>
      <w:bookmarkEnd w:id="398"/>
      <w:bookmarkEnd w:id="399"/>
      <w:bookmarkEnd w:id="400"/>
      <w:bookmarkEnd w:id="401"/>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t>Works</w:t>
      </w:r>
      <w:r w:rsidRPr="00B100BE">
        <w:t xml:space="preserve"> and become familiar with the “Gove District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Engineering Services Manager (ESM).</w:t>
      </w:r>
    </w:p>
    <w:p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ESM</w:t>
      </w:r>
      <w:r w:rsidRPr="00B100BE">
        <w:t xml:space="preserve">.  </w:t>
      </w:r>
    </w:p>
    <w:p w:rsidR="000A0800" w:rsidRPr="00B100BE"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Gove District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402" w:name="_Toc45075198"/>
      <w:bookmarkStart w:id="403" w:name="_Toc399850434"/>
      <w:bookmarkStart w:id="404" w:name="_Toc406139220"/>
      <w:bookmarkStart w:id="405" w:name="_Toc488229097"/>
      <w:bookmarkStart w:id="406" w:name="_Toc500169242"/>
      <w:bookmarkStart w:id="407" w:name="_Toc8822323"/>
      <w:bookmarkStart w:id="408" w:name="_Toc14677867"/>
      <w:bookmarkStart w:id="409" w:name="_Toc44330093"/>
      <w:r w:rsidRPr="00C8379D">
        <w:t>Specific Site Conditions - Tennant Creek Hospital</w:t>
      </w:r>
      <w:bookmarkEnd w:id="402"/>
      <w:bookmarkEnd w:id="403"/>
      <w:bookmarkEnd w:id="404"/>
      <w:bookmarkEnd w:id="405"/>
      <w:bookmarkEnd w:id="406"/>
      <w:bookmarkEnd w:id="407"/>
      <w:bookmarkEnd w:id="408"/>
      <w:bookmarkEnd w:id="409"/>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The Tenderer is required to inspect the site of the </w:t>
      </w:r>
      <w:r>
        <w:t>Works</w:t>
      </w:r>
      <w:r w:rsidRPr="00B100BE">
        <w:t xml:space="preserve"> and become familiar with the “Tennant Creek Hospital Site Rules for Contractors, </w:t>
      </w:r>
      <w:r>
        <w:t>sub-contractor</w:t>
      </w:r>
      <w:r w:rsidRPr="00B100BE">
        <w:t>s and Tradespersons” (</w:t>
      </w:r>
      <w:r w:rsidRPr="00057393">
        <w:rPr>
          <w:b/>
        </w:rPr>
        <w:t>'Site Rules'</w:t>
      </w:r>
      <w:r w:rsidRPr="00B100BE">
        <w:t>)</w:t>
      </w:r>
      <w:r w:rsidRPr="00E66BDF">
        <w:t xml:space="preserve"> </w:t>
      </w:r>
      <w:r>
        <w:t>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Hospital Maintenance Manager (HMM).</w:t>
      </w:r>
    </w:p>
    <w:p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HMM</w:t>
      </w:r>
      <w:r w:rsidRPr="00B100BE">
        <w:t xml:space="preserve">.  </w:t>
      </w:r>
    </w:p>
    <w:p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Tennant Creek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410" w:name="_Toc399850435"/>
      <w:bookmarkStart w:id="411" w:name="_Toc406139221"/>
      <w:bookmarkStart w:id="412" w:name="_Toc488229098"/>
      <w:bookmarkStart w:id="413" w:name="_Toc500169243"/>
      <w:bookmarkStart w:id="414" w:name="_Toc8822324"/>
      <w:bookmarkStart w:id="415" w:name="_Toc14677868"/>
      <w:bookmarkStart w:id="416" w:name="_Toc44330094"/>
      <w:r w:rsidRPr="00C8379D">
        <w:t>Specific Site Conditions - Alice Springs Hospital</w:t>
      </w:r>
      <w:bookmarkEnd w:id="410"/>
      <w:bookmarkEnd w:id="411"/>
      <w:bookmarkEnd w:id="412"/>
      <w:bookmarkEnd w:id="413"/>
      <w:bookmarkEnd w:id="414"/>
      <w:bookmarkEnd w:id="415"/>
      <w:bookmarkEnd w:id="416"/>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The Tenderer is required to inspect the site of the </w:t>
      </w:r>
      <w:r>
        <w:t>Works</w:t>
      </w:r>
      <w:r w:rsidRPr="00B100BE">
        <w:t xml:space="preserve"> and become familiar with the “Alice Springs Hospital Site </w:t>
      </w:r>
      <w:r>
        <w:t>Regulations</w:t>
      </w:r>
      <w:r w:rsidRPr="00B100BE">
        <w:t xml:space="preserve"> for </w:t>
      </w:r>
      <w:r>
        <w:t>Visitors</w:t>
      </w:r>
      <w:r w:rsidRPr="00B100BE">
        <w:t xml:space="preserve">, </w:t>
      </w:r>
      <w:r>
        <w:t>Contractors, sub-contractor</w:t>
      </w:r>
      <w:r w:rsidRPr="00B100BE">
        <w:t>s</w:t>
      </w:r>
      <w:r>
        <w:t xml:space="preserve"> and </w:t>
      </w:r>
      <w:r w:rsidRPr="00B100BE">
        <w:t>Tradespersons</w:t>
      </w:r>
      <w:r>
        <w:t>”</w:t>
      </w:r>
      <w:r w:rsidRPr="00B100BE">
        <w:t xml:space="preserve"> (</w:t>
      </w:r>
      <w:r w:rsidRPr="00057393">
        <w:rPr>
          <w:b/>
        </w:rPr>
        <w:t>'Site Rules'</w:t>
      </w:r>
      <w:r w:rsidRPr="00B100BE">
        <w:t>)</w:t>
      </w:r>
      <w:r w:rsidRPr="00E66BDF">
        <w:t xml:space="preserve"> </w:t>
      </w:r>
      <w:r>
        <w:t xml:space="preserve">and the Health Department Network Policy document “Hospital Network: Infection Control during Construction, Renovation and Maintenance” </w:t>
      </w:r>
      <w:r w:rsidRPr="00057393">
        <w:rPr>
          <w:b/>
        </w:rPr>
        <w:t>(‘Infection Control Policy’</w:t>
      </w:r>
      <w:r>
        <w:t>), prior to submitting a Tender Response.</w:t>
      </w:r>
    </w:p>
    <w:p w:rsidR="000A0800" w:rsidRDefault="000A0800" w:rsidP="000A0800">
      <w:r>
        <w:lastRenderedPageBreak/>
        <w:t>Copies of the Site Rules and Infection Control Policy are available from the Manager Engineering Services (MES).</w:t>
      </w:r>
    </w:p>
    <w:p w:rsidR="000A0800" w:rsidRPr="00B100BE" w:rsidRDefault="000A0800" w:rsidP="000A0800">
      <w:r w:rsidRPr="00B100BE">
        <w:t>Inspection</w:t>
      </w:r>
      <w:r>
        <w:t xml:space="preserve"> of the site i</w:t>
      </w:r>
      <w:r w:rsidRPr="00B100BE">
        <w:t xml:space="preserve">s to </w:t>
      </w:r>
      <w:r>
        <w:t>be undertaken in accordance with clause 1.4 and in conjunction with the</w:t>
      </w:r>
      <w:r w:rsidRPr="00B100BE">
        <w:t xml:space="preserve"> </w:t>
      </w:r>
      <w:r>
        <w:t>MES</w:t>
      </w:r>
      <w:r w:rsidRPr="00B100BE">
        <w:t xml:space="preserve">.  </w:t>
      </w:r>
    </w:p>
    <w:p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Alice Springs Hospital are made aware of</w:t>
      </w:r>
      <w:r>
        <w:t>, and comply with,</w:t>
      </w:r>
      <w:r w:rsidRPr="00B100BE">
        <w:t xml:space="preserve"> 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417" w:name="_Toc399850436"/>
      <w:bookmarkStart w:id="418" w:name="_Toc406139222"/>
      <w:bookmarkStart w:id="419" w:name="_Toc488229099"/>
      <w:bookmarkStart w:id="420" w:name="_Toc500169244"/>
      <w:bookmarkStart w:id="421" w:name="_Toc8822325"/>
      <w:bookmarkStart w:id="422" w:name="_Toc14677869"/>
      <w:bookmarkStart w:id="423" w:name="_Toc44330095"/>
      <w:r w:rsidRPr="00C8379D">
        <w:t>Specific Site Conditions - Uluru – Kata Tjuta National Park</w:t>
      </w:r>
      <w:bookmarkEnd w:id="417"/>
      <w:bookmarkEnd w:id="418"/>
      <w:bookmarkEnd w:id="419"/>
      <w:bookmarkEnd w:id="420"/>
      <w:bookmarkEnd w:id="421"/>
      <w:bookmarkEnd w:id="422"/>
      <w:bookmarkEnd w:id="423"/>
    </w:p>
    <w:p w:rsidR="000A0800" w:rsidRPr="00C8379D" w:rsidRDefault="000A0800" w:rsidP="000A0800">
      <w:pPr>
        <w:keepNext/>
        <w:rPr>
          <w:b/>
        </w:rPr>
      </w:pPr>
      <w:r w:rsidRPr="00C8379D">
        <w:rPr>
          <w:b/>
        </w:rPr>
        <w:t>Optional – Applicable if Specified</w:t>
      </w:r>
    </w:p>
    <w:p w:rsidR="000A0800" w:rsidRPr="00D95D78" w:rsidRDefault="000A0800" w:rsidP="004F139E">
      <w:r w:rsidRPr="00B100BE">
        <w:t xml:space="preserve">The Tenderer is required to become familiar with </w:t>
      </w:r>
      <w:r>
        <w:t xml:space="preserve">the Territory Parks and Wildlife Conservation Act, the </w:t>
      </w:r>
      <w:r w:rsidRPr="00041258">
        <w:rPr>
          <w:i/>
        </w:rPr>
        <w:t>Environment Protection and Biodiversity Conservation Act 1999</w:t>
      </w:r>
      <w:r w:rsidRPr="00B9732D">
        <w:rPr>
          <w:i/>
        </w:rPr>
        <w:t xml:space="preserve"> </w:t>
      </w:r>
      <w:r>
        <w:t xml:space="preserve">and the Preliminary Checklist and its Guidelines </w:t>
      </w:r>
      <w:r w:rsidRPr="00D95D78">
        <w:t>which are available from:</w:t>
      </w:r>
    </w:p>
    <w:p w:rsidR="000A0800" w:rsidRPr="00D95D78" w:rsidRDefault="000A0800" w:rsidP="004F139E">
      <w:r w:rsidRPr="00D95D78">
        <w:t xml:space="preserve">Uluru-Kata Tjuta National Park </w:t>
      </w:r>
      <w:r w:rsidRPr="00D95D78">
        <w:br/>
        <w:t>PO Box 119</w:t>
      </w:r>
      <w:r w:rsidRPr="00D95D78">
        <w:br/>
      </w:r>
      <w:r w:rsidR="002331DF">
        <w:rPr>
          <w:caps/>
        </w:rPr>
        <w:t xml:space="preserve">Yulara </w:t>
      </w:r>
      <w:r w:rsidRPr="00D95D78">
        <w:t>NT 0872</w:t>
      </w:r>
    </w:p>
    <w:p w:rsidR="000A0800" w:rsidRPr="00D95D78" w:rsidRDefault="000A0800" w:rsidP="004F139E">
      <w:r w:rsidRPr="00D95D78">
        <w:t>Attention: Works and Contracts Officer</w:t>
      </w:r>
    </w:p>
    <w:p w:rsidR="000A0800" w:rsidRDefault="000A0800" w:rsidP="004F139E">
      <w:r w:rsidRPr="00B100BE">
        <w:t>Telephone: (08) 8956 1100</w:t>
      </w:r>
      <w:r w:rsidRPr="00B100BE">
        <w:br/>
        <w:t>Facsimile: (08) 8956 2064</w:t>
      </w:r>
      <w:r w:rsidR="004F139E">
        <w:br/>
      </w:r>
      <w:r>
        <w:t xml:space="preserve">email: </w:t>
      </w:r>
      <w:hyperlink r:id="rId25" w:history="1">
        <w:r w:rsidRPr="002309C9">
          <w:rPr>
            <w:rStyle w:val="Hyperlink"/>
          </w:rPr>
          <w:t>uluru.maintenance@environment.gov.au</w:t>
        </w:r>
      </w:hyperlink>
    </w:p>
    <w:p w:rsidR="000A0800" w:rsidRPr="00C8379D" w:rsidRDefault="000A0800" w:rsidP="000A0800">
      <w:pPr>
        <w:pStyle w:val="Heading2"/>
        <w:keepNext/>
      </w:pPr>
      <w:bookmarkStart w:id="424" w:name="_Toc399850437"/>
      <w:bookmarkStart w:id="425" w:name="_Toc406139223"/>
      <w:bookmarkStart w:id="426" w:name="_Toc488229100"/>
      <w:bookmarkStart w:id="427" w:name="_Toc500169245"/>
      <w:bookmarkStart w:id="428" w:name="_Toc8822326"/>
      <w:bookmarkStart w:id="429" w:name="_Toc14677870"/>
      <w:bookmarkStart w:id="430" w:name="_Toc44330096"/>
      <w:r w:rsidRPr="00C8379D">
        <w:t>Specific Site Conditions - Kakadu National Park</w:t>
      </w:r>
      <w:bookmarkEnd w:id="424"/>
      <w:bookmarkEnd w:id="425"/>
      <w:bookmarkEnd w:id="426"/>
      <w:bookmarkEnd w:id="427"/>
      <w:bookmarkEnd w:id="428"/>
      <w:bookmarkEnd w:id="429"/>
      <w:bookmarkEnd w:id="430"/>
    </w:p>
    <w:p w:rsidR="000A0800" w:rsidRPr="00C8379D" w:rsidRDefault="000A0800" w:rsidP="000A0800">
      <w:pPr>
        <w:rPr>
          <w:b/>
        </w:rPr>
      </w:pPr>
      <w:r w:rsidRPr="00C8379D">
        <w:rPr>
          <w:b/>
        </w:rPr>
        <w:t>Optional – Applicable if Specified</w:t>
      </w:r>
    </w:p>
    <w:p w:rsidR="000A0800" w:rsidRPr="00C537EB" w:rsidRDefault="000A0800" w:rsidP="000A0800">
      <w:r w:rsidRPr="00B100BE">
        <w:t xml:space="preserve">The Tenderer is required to become familiar with the </w:t>
      </w:r>
      <w:r>
        <w:t xml:space="preserve">Territory Parks and Wildlife Conservation Act, the </w:t>
      </w:r>
      <w:r w:rsidRPr="00E82593">
        <w:rPr>
          <w:i/>
        </w:rPr>
        <w:t>Environment Protection and Biodiversity Conservation Act</w:t>
      </w:r>
      <w:r w:rsidRPr="00B9732D">
        <w:rPr>
          <w:i/>
        </w:rPr>
        <w:t xml:space="preserve"> </w:t>
      </w:r>
      <w:r w:rsidRPr="00E82593">
        <w:rPr>
          <w:i/>
        </w:rPr>
        <w:t>1999</w:t>
      </w:r>
      <w:r w:rsidRPr="00B100BE">
        <w:t xml:space="preserve"> </w:t>
      </w:r>
      <w:r w:rsidRPr="00C537EB">
        <w:t>and t</w:t>
      </w:r>
      <w:r>
        <w:t>he</w:t>
      </w:r>
      <w:r w:rsidRPr="00C537EB">
        <w:t xml:space="preserve"> "Environmental Protection - </w:t>
      </w:r>
      <w:r>
        <w:t>Kakadu</w:t>
      </w:r>
      <w:r w:rsidRPr="00C537EB">
        <w:t xml:space="preserve"> National Park" </w:t>
      </w:r>
      <w:r>
        <w:t>and the Preliminary Checklist and its Guidelines</w:t>
      </w:r>
      <w:r w:rsidRPr="00C537EB">
        <w:t xml:space="preserve"> which are available from:</w:t>
      </w:r>
    </w:p>
    <w:p w:rsidR="000A0800" w:rsidRDefault="000A0800" w:rsidP="000A0800">
      <w:r w:rsidRPr="00B100BE">
        <w:t>Kakadu National Park</w:t>
      </w:r>
      <w:r>
        <w:br/>
        <w:t>P</w:t>
      </w:r>
      <w:r w:rsidRPr="00B100BE">
        <w:t>O Box 71</w:t>
      </w:r>
      <w:r w:rsidRPr="00B100BE">
        <w:br/>
        <w:t>JABIRU NT 0886</w:t>
      </w:r>
    </w:p>
    <w:p w:rsidR="000A0800" w:rsidRDefault="000A0800" w:rsidP="000A0800">
      <w:r>
        <w:t>Attention: Works and Contracts Officer</w:t>
      </w:r>
    </w:p>
    <w:p w:rsidR="000A0800" w:rsidRPr="00B100BE" w:rsidRDefault="000A0800" w:rsidP="004F139E">
      <w:r w:rsidRPr="00B100BE">
        <w:t>Telephone: (08) 8938 1120</w:t>
      </w:r>
      <w:r w:rsidRPr="00B100BE">
        <w:br/>
        <w:t>Facsimile: (08) 8938 1115</w:t>
      </w:r>
      <w:r w:rsidR="004F139E">
        <w:br/>
      </w:r>
      <w:r>
        <w:t xml:space="preserve">email: </w:t>
      </w:r>
      <w:hyperlink r:id="rId26" w:history="1">
        <w:r w:rsidRPr="001A619F">
          <w:rPr>
            <w:rStyle w:val="Hyperlink"/>
          </w:rPr>
          <w:t>kakadunationalpark@environment.gov.au</w:t>
        </w:r>
      </w:hyperlink>
      <w:r>
        <w:t xml:space="preserve"> </w:t>
      </w:r>
    </w:p>
    <w:p w:rsidR="000A0800" w:rsidRPr="00C8379D" w:rsidRDefault="000A0800" w:rsidP="000A0800">
      <w:pPr>
        <w:pStyle w:val="Heading2"/>
        <w:keepNext/>
      </w:pPr>
      <w:bookmarkStart w:id="431" w:name="_Toc399850438"/>
      <w:bookmarkStart w:id="432" w:name="_Toc406139224"/>
      <w:bookmarkStart w:id="433" w:name="_Toc488229101"/>
      <w:bookmarkStart w:id="434" w:name="_Toc500169246"/>
      <w:bookmarkStart w:id="435" w:name="_Toc8822327"/>
      <w:bookmarkStart w:id="436" w:name="_Toc14677871"/>
      <w:bookmarkStart w:id="437" w:name="_Toc44330097"/>
      <w:r w:rsidRPr="00C8379D">
        <w:t>Specific Site Conditions - Workers Accommodation Jabiru</w:t>
      </w:r>
      <w:bookmarkEnd w:id="431"/>
      <w:bookmarkEnd w:id="432"/>
      <w:bookmarkEnd w:id="433"/>
      <w:bookmarkEnd w:id="434"/>
      <w:bookmarkEnd w:id="435"/>
      <w:bookmarkEnd w:id="436"/>
      <w:bookmarkEnd w:id="437"/>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all rules and regulations limiting the locations, which can be occupied by construction workers at Jabiru.  Further information can be obtained from:</w:t>
      </w:r>
    </w:p>
    <w:p w:rsidR="000A0800" w:rsidRDefault="000A0800" w:rsidP="000A0800">
      <w:r w:rsidRPr="00B100BE">
        <w:lastRenderedPageBreak/>
        <w:t>West Arnhem Regional Council</w:t>
      </w:r>
      <w:r w:rsidRPr="00B100BE">
        <w:br/>
        <w:t>PO Box 721</w:t>
      </w:r>
      <w:r w:rsidRPr="00B100BE">
        <w:br/>
      </w:r>
      <w:r w:rsidR="002331DF">
        <w:rPr>
          <w:caps/>
        </w:rPr>
        <w:t xml:space="preserve">Jabiru </w:t>
      </w:r>
      <w:r w:rsidRPr="00B100BE">
        <w:t>NT 0886</w:t>
      </w:r>
    </w:p>
    <w:p w:rsidR="000A0800" w:rsidRPr="00B100BE" w:rsidRDefault="000A0800" w:rsidP="004F139E">
      <w:r w:rsidRPr="00B100BE">
        <w:t>Telephone: 1800 886 911</w:t>
      </w:r>
      <w:r w:rsidRPr="00B100BE">
        <w:br/>
        <w:t xml:space="preserve">Facsimile: (08) 8979 </w:t>
      </w:r>
      <w:r>
        <w:t>9488</w:t>
      </w:r>
      <w:r w:rsidR="004F139E">
        <w:br/>
      </w:r>
      <w:r>
        <w:t xml:space="preserve">email: </w:t>
      </w:r>
      <w:hyperlink r:id="rId27" w:history="1">
        <w:r w:rsidRPr="001A619F">
          <w:rPr>
            <w:rStyle w:val="Hyperlink"/>
          </w:rPr>
          <w:t>info@westarnhem.nt.gov.au</w:t>
        </w:r>
      </w:hyperlink>
      <w:r>
        <w:t xml:space="preserve"> </w:t>
      </w:r>
    </w:p>
    <w:p w:rsidR="000A0800" w:rsidRPr="00C8379D" w:rsidRDefault="000A0800" w:rsidP="000A0800">
      <w:pPr>
        <w:pStyle w:val="Heading2"/>
        <w:keepNext/>
      </w:pPr>
      <w:bookmarkStart w:id="438" w:name="_Toc399850439"/>
      <w:bookmarkStart w:id="439" w:name="_Toc406139225"/>
      <w:bookmarkStart w:id="440" w:name="_Toc488229102"/>
      <w:bookmarkStart w:id="441" w:name="_Toc500169247"/>
      <w:bookmarkStart w:id="442" w:name="_Toc8822328"/>
      <w:bookmarkStart w:id="443" w:name="_Toc14677872"/>
      <w:bookmarkStart w:id="444" w:name="_Toc44330098"/>
      <w:r w:rsidRPr="00C8379D">
        <w:t>Specific Site Conditions - Groote Eylandt</w:t>
      </w:r>
      <w:bookmarkEnd w:id="438"/>
      <w:bookmarkEnd w:id="439"/>
      <w:bookmarkEnd w:id="440"/>
      <w:bookmarkEnd w:id="441"/>
      <w:bookmarkEnd w:id="442"/>
      <w:bookmarkEnd w:id="443"/>
      <w:bookmarkEnd w:id="444"/>
    </w:p>
    <w:p w:rsidR="000A0800" w:rsidRPr="00C8379D" w:rsidRDefault="000A0800" w:rsidP="000A0800">
      <w:pPr>
        <w:rPr>
          <w:b/>
        </w:rPr>
      </w:pPr>
      <w:r w:rsidRPr="00C8379D">
        <w:rPr>
          <w:b/>
        </w:rPr>
        <w:t>Optional – Applicable if Specified</w:t>
      </w:r>
    </w:p>
    <w:p w:rsidR="000A0800" w:rsidRPr="00C8379D" w:rsidRDefault="000A0800" w:rsidP="000A0800">
      <w:r w:rsidRPr="00C8379D">
        <w:t>Tenderers are advised that there are restrictions on c</w:t>
      </w:r>
      <w:r>
        <w:t xml:space="preserve">arrying out work in this area. </w:t>
      </w:r>
      <w:r w:rsidRPr="00C8379D">
        <w:t>It is the Tenderer’s responsibility to ascertain from Groote Eylandt Mining Company (GEMCO) details of any conditions, restrictions and requirements in performing work in this area and to allow for the associated costs in the tender price.</w:t>
      </w:r>
    </w:p>
    <w:p w:rsidR="000A0800" w:rsidRPr="00C8379D" w:rsidRDefault="000A0800" w:rsidP="000A0800">
      <w:r w:rsidRPr="00C8379D">
        <w:t xml:space="preserve">The Tenderer is required to submit with </w:t>
      </w:r>
      <w:r>
        <w:t>its</w:t>
      </w:r>
      <w:r w:rsidRPr="00C8379D">
        <w:t xml:space="preserve"> Tender Response, written confirmation that their price includes</w:t>
      </w:r>
      <w:r>
        <w:t xml:space="preserve"> provision</w:t>
      </w:r>
      <w:r w:rsidRPr="00C8379D">
        <w:t xml:space="preserve"> for these requirements and that satisfactory arrangements, if necessary, have been made with GEMCO for the prov</w:t>
      </w:r>
      <w:r>
        <w:t xml:space="preserve">ision of services etc. </w:t>
      </w:r>
      <w:r w:rsidRPr="00C8379D">
        <w:t xml:space="preserve">Failure to provide written confirmation may result in the Tender Response </w:t>
      </w:r>
      <w:r w:rsidRPr="00B100BE">
        <w:t xml:space="preserve">being </w:t>
      </w:r>
      <w:r>
        <w:t>set aside from</w:t>
      </w:r>
      <w:r w:rsidRPr="00B100BE">
        <w:t xml:space="preserve"> further assessment</w:t>
      </w:r>
      <w:r w:rsidRPr="00C8379D">
        <w:t>.</w:t>
      </w:r>
    </w:p>
    <w:p w:rsidR="000A0800" w:rsidRPr="00C8379D" w:rsidRDefault="000A0800" w:rsidP="000A0800">
      <w:pPr>
        <w:pStyle w:val="Heading2"/>
        <w:keepNext/>
      </w:pPr>
      <w:bookmarkStart w:id="445" w:name="_Toc399850440"/>
      <w:bookmarkStart w:id="446" w:name="_Toc406139226"/>
      <w:bookmarkStart w:id="447" w:name="_Toc488229103"/>
      <w:bookmarkStart w:id="448" w:name="_Toc500169248"/>
      <w:bookmarkStart w:id="449" w:name="_Toc8822329"/>
      <w:bookmarkStart w:id="450" w:name="_Toc14677873"/>
      <w:bookmarkStart w:id="451" w:name="_Toc44330099"/>
      <w:r w:rsidRPr="00C8379D">
        <w:t>Specific Site Conditions - Work on Communities</w:t>
      </w:r>
      <w:bookmarkEnd w:id="445"/>
      <w:bookmarkEnd w:id="446"/>
      <w:bookmarkEnd w:id="447"/>
      <w:bookmarkEnd w:id="448"/>
      <w:bookmarkEnd w:id="449"/>
      <w:bookmarkEnd w:id="450"/>
      <w:bookmarkEnd w:id="451"/>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Tenderers are advised that restrictions may apply to entering and working in an Aboriginal Community.  It is the Tenderer’s responsibility to ascertain </w:t>
      </w:r>
      <w:r>
        <w:t xml:space="preserve">from the relevant Community Council or Land Council </w:t>
      </w:r>
      <w:r w:rsidRPr="00B100BE">
        <w:t xml:space="preserve">details of any permits, conditions, restrictions, requirements, fees etc. applicable to working in that community.  </w:t>
      </w:r>
    </w:p>
    <w:p w:rsidR="000A0800" w:rsidRDefault="000A0800" w:rsidP="000A0800">
      <w:r w:rsidRPr="00B100BE">
        <w:t>All permissions, permits and charges are the responsibility of the successful Tenderer.</w:t>
      </w:r>
    </w:p>
    <w:p w:rsidR="00D7548D" w:rsidRDefault="00D7548D" w:rsidP="00D7548D">
      <w:bookmarkStart w:id="452" w:name="_Toc399850441"/>
      <w:bookmarkStart w:id="453" w:name="_Toc406139227"/>
      <w:bookmarkStart w:id="454" w:name="_Toc488229104"/>
      <w:bookmarkStart w:id="455" w:name="_Toc500169249"/>
      <w:bookmarkStart w:id="456" w:name="_Toc8822330"/>
      <w:bookmarkStart w:id="457" w:name="_Toc14677874"/>
      <w:r>
        <w:t xml:space="preserve">A Volatile Substance Abuse Management Plan may apply in and/or near the area of the works. Information can be found on the </w:t>
      </w:r>
      <w:hyperlink r:id="rId28" w:history="1">
        <w:r w:rsidRPr="00FB255E">
          <w:rPr>
            <w:rStyle w:val="Hyperlink"/>
          </w:rPr>
          <w:t>Department of Health website</w:t>
        </w:r>
      </w:hyperlink>
      <w:r>
        <w:rPr>
          <w:rStyle w:val="FootnoteReference"/>
        </w:rPr>
        <w:footnoteReference w:id="6"/>
      </w:r>
      <w:r>
        <w:t>.</w:t>
      </w:r>
    </w:p>
    <w:p w:rsidR="000A0800" w:rsidRPr="00C8379D" w:rsidRDefault="000A0800" w:rsidP="000A0800">
      <w:pPr>
        <w:pStyle w:val="Heading2"/>
        <w:keepNext/>
      </w:pPr>
      <w:bookmarkStart w:id="458" w:name="_Toc44330100"/>
      <w:r w:rsidRPr="00C8379D">
        <w:t>Specific Site Conditions - NT Correctional Centres</w:t>
      </w:r>
      <w:bookmarkEnd w:id="452"/>
      <w:bookmarkEnd w:id="453"/>
      <w:bookmarkEnd w:id="454"/>
      <w:bookmarkEnd w:id="455"/>
      <w:bookmarkEnd w:id="456"/>
      <w:bookmarkEnd w:id="457"/>
      <w:bookmarkEnd w:id="458"/>
    </w:p>
    <w:p w:rsidR="000A0800" w:rsidRPr="00C8379D" w:rsidRDefault="000A0800" w:rsidP="000A0800">
      <w:pPr>
        <w:rPr>
          <w:b/>
        </w:rPr>
      </w:pPr>
      <w:r w:rsidRPr="00C8379D">
        <w:rPr>
          <w:b/>
        </w:rPr>
        <w:t>Optional – Applicable if Specified</w:t>
      </w:r>
    </w:p>
    <w:p w:rsidR="000A0800" w:rsidRPr="00C8379D" w:rsidRDefault="000A0800" w:rsidP="000A0800">
      <w:r w:rsidRPr="00C8379D">
        <w:t>The Tenderer is required to become familiar with the Northern Territory Correctional Services publication titled: "</w:t>
      </w:r>
      <w:r>
        <w:t>Application for Authorised Entry to Northern Territory Correctional Services Institutions</w:t>
      </w:r>
      <w:r w:rsidRPr="00C8379D">
        <w:t>" (</w:t>
      </w:r>
      <w:r w:rsidRPr="00C8379D">
        <w:rPr>
          <w:b/>
        </w:rPr>
        <w:t>'Site Rules'</w:t>
      </w:r>
      <w:r w:rsidRPr="00C8379D">
        <w:t>) which is available from:</w:t>
      </w:r>
    </w:p>
    <w:p w:rsidR="00CD1E3F" w:rsidRDefault="000A0800" w:rsidP="000A0800">
      <w:r w:rsidRPr="00C8379D">
        <w:t>Northern Territory Correctional Services</w:t>
      </w:r>
      <w:r>
        <w:br/>
      </w:r>
      <w:r w:rsidRPr="00C8379D">
        <w:t>Level 3 Heritage Apartments</w:t>
      </w:r>
      <w:r>
        <w:br/>
      </w:r>
      <w:r w:rsidRPr="00C8379D">
        <w:t>6 Knuckey Street</w:t>
      </w:r>
      <w:r>
        <w:br/>
      </w:r>
      <w:r w:rsidR="002331DF">
        <w:rPr>
          <w:caps/>
        </w:rPr>
        <w:t>Darwin</w:t>
      </w:r>
      <w:r w:rsidR="002331DF">
        <w:t xml:space="preserve"> </w:t>
      </w:r>
      <w:r>
        <w:t>NT</w:t>
      </w:r>
      <w:r w:rsidRPr="00C8379D">
        <w:t xml:space="preserve"> 0800</w:t>
      </w:r>
    </w:p>
    <w:p w:rsidR="00CD1E3F" w:rsidRDefault="000A0800" w:rsidP="000A0800">
      <w:r>
        <w:t xml:space="preserve">Attention: </w:t>
      </w:r>
      <w:r w:rsidRPr="00C8379D">
        <w:t xml:space="preserve">Chief </w:t>
      </w:r>
      <w:r>
        <w:t>Correctional</w:t>
      </w:r>
      <w:r w:rsidRPr="00C8379D">
        <w:t xml:space="preserve"> Officer </w:t>
      </w:r>
      <w:r>
        <w:t>–</w:t>
      </w:r>
      <w:r w:rsidRPr="00C8379D">
        <w:t xml:space="preserve"> Security</w:t>
      </w:r>
    </w:p>
    <w:p w:rsidR="000A0800" w:rsidRPr="00C8379D" w:rsidRDefault="000A0800" w:rsidP="000A0800">
      <w:r w:rsidRPr="00C8379D">
        <w:lastRenderedPageBreak/>
        <w:t>Telephone: Darwin (08) 8928 7598 or</w:t>
      </w:r>
      <w:r>
        <w:br/>
      </w:r>
      <w:r w:rsidRPr="00C8379D">
        <w:t>Alice Springs: (08) 8951 8939</w:t>
      </w:r>
    </w:p>
    <w:p w:rsidR="000A0800" w:rsidRPr="00C8379D" w:rsidRDefault="000A0800" w:rsidP="000A0800">
      <w:r w:rsidRPr="00C8379D">
        <w:t>Inspection of the site is to be undertaken in accordance with clause 1.4 and in conjunction with the Prison Superintendent.</w:t>
      </w:r>
    </w:p>
    <w:p w:rsidR="000A0800" w:rsidRDefault="000A0800" w:rsidP="000A0800">
      <w:r w:rsidRPr="00C8379D">
        <w:t>The successful Tenderer will be required to agree in writing to comply with the Site Rules and to ensure that their employees and sub-contractors undertaking work within a Correctional Centre are made aware of and comply with the Site Rules and their application.</w:t>
      </w:r>
    </w:p>
    <w:p w:rsidR="000A0800" w:rsidRDefault="000A0800" w:rsidP="000A0800">
      <w:pPr>
        <w:pStyle w:val="Heading2"/>
        <w:keepNext/>
      </w:pPr>
      <w:bookmarkStart w:id="459" w:name="_Toc8822331"/>
      <w:bookmarkStart w:id="460" w:name="_Toc14677875"/>
      <w:bookmarkStart w:id="461" w:name="_Toc44330101"/>
      <w:r>
        <w:t xml:space="preserve">Specific Site Conditions - </w:t>
      </w:r>
      <w:r w:rsidRPr="00007B15">
        <w:t>Territory Families Youth Detention Centres</w:t>
      </w:r>
      <w:bookmarkEnd w:id="459"/>
      <w:bookmarkEnd w:id="460"/>
      <w:bookmarkEnd w:id="461"/>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become familiar with the </w:t>
      </w:r>
      <w:r>
        <w:t>Territory Families Youth Justice publications titled "Centre</w:t>
      </w:r>
      <w:r w:rsidRPr="00B100BE">
        <w:t xml:space="preserve"> Rules</w:t>
      </w:r>
      <w:r>
        <w:t>“, and “Youth Detention Centre Induction”</w:t>
      </w:r>
      <w:r w:rsidRPr="00B100BE">
        <w:t xml:space="preserve"> which </w:t>
      </w:r>
      <w:r>
        <w:t>are</w:t>
      </w:r>
      <w:r w:rsidRPr="00B100BE">
        <w:t xml:space="preserve"> available from:</w:t>
      </w:r>
    </w:p>
    <w:p w:rsidR="00CD1E3F" w:rsidRDefault="000A0800" w:rsidP="000A0800">
      <w:r w:rsidRPr="00322386">
        <w:t>Territory Families</w:t>
      </w:r>
      <w:r w:rsidRPr="00322386">
        <w:br/>
        <w:t>Don Dale Youth Detention Centre</w:t>
      </w:r>
      <w:r w:rsidRPr="00322386">
        <w:br/>
        <w:t>PO Box 37037</w:t>
      </w:r>
      <w:r w:rsidRPr="00322386">
        <w:br/>
      </w:r>
      <w:r w:rsidR="002331DF">
        <w:rPr>
          <w:caps/>
        </w:rPr>
        <w:t xml:space="preserve">Berrimah </w:t>
      </w:r>
      <w:r w:rsidRPr="00322386">
        <w:t>NT 0820</w:t>
      </w:r>
    </w:p>
    <w:p w:rsidR="00CD1E3F" w:rsidRDefault="000A0800" w:rsidP="000A0800">
      <w:r w:rsidRPr="00322386">
        <w:t>Attention:  Superintendent</w:t>
      </w:r>
    </w:p>
    <w:p w:rsidR="000A0800" w:rsidRDefault="000A0800" w:rsidP="000A0800">
      <w:r w:rsidRPr="00322386">
        <w:t>Telephone: Darwin (08) 8922 0400</w:t>
      </w:r>
    </w:p>
    <w:p w:rsidR="000A0800" w:rsidRPr="00B100BE" w:rsidRDefault="000A0800" w:rsidP="000A0800">
      <w:r w:rsidRPr="00322386">
        <w:t>Inspection of the site is to take place on the time and day specified in the Annexure and in conjunction with the Superintendent or delegate.</w:t>
      </w:r>
    </w:p>
    <w:p w:rsidR="000A0800" w:rsidRDefault="000A0800" w:rsidP="000A0800">
      <w:r w:rsidRPr="00B100BE">
        <w:t xml:space="preserve">The successful Tenderer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rsidR="000A0800" w:rsidRPr="00B11E67" w:rsidRDefault="000A0800" w:rsidP="000A0800">
      <w:r>
        <w:t xml:space="preserve">All persons entering the site must present a valid current Working </w:t>
      </w:r>
      <w:proofErr w:type="gramStart"/>
      <w:r>
        <w:t>With</w:t>
      </w:r>
      <w:proofErr w:type="gramEnd"/>
      <w:r>
        <w:t xml:space="preserve"> Children Clearance Notice (Ochre Card).</w:t>
      </w:r>
    </w:p>
    <w:p w:rsidR="000A0800" w:rsidRPr="00C8379D" w:rsidRDefault="000A0800" w:rsidP="000A0800">
      <w:pPr>
        <w:pStyle w:val="Heading2"/>
        <w:keepNext/>
      </w:pPr>
      <w:bookmarkStart w:id="462" w:name="_Toc399850442"/>
      <w:bookmarkStart w:id="463" w:name="_Toc406139228"/>
      <w:bookmarkStart w:id="464" w:name="_Toc488229105"/>
      <w:bookmarkStart w:id="465" w:name="_Toc500169250"/>
      <w:bookmarkStart w:id="466" w:name="_Toc8822332"/>
      <w:bookmarkStart w:id="467" w:name="_Toc14677876"/>
      <w:bookmarkStart w:id="468" w:name="_Toc44330102"/>
      <w:r w:rsidRPr="00C8379D">
        <w:t>Specific Site Conditions - NT Schools</w:t>
      </w:r>
      <w:bookmarkEnd w:id="462"/>
      <w:bookmarkEnd w:id="463"/>
      <w:bookmarkEnd w:id="464"/>
      <w:bookmarkEnd w:id="465"/>
      <w:bookmarkEnd w:id="466"/>
      <w:bookmarkEnd w:id="467"/>
      <w:bookmarkEnd w:id="468"/>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the “Site Rules for Contractors Entering School Premises” (</w:t>
      </w:r>
      <w:r w:rsidRPr="00057393">
        <w:rPr>
          <w:b/>
        </w:rPr>
        <w:t>'Site Rules'</w:t>
      </w:r>
      <w:r w:rsidRPr="00B100BE">
        <w:t>) copies of which are available from</w:t>
      </w:r>
      <w:r w:rsidR="00D7548D">
        <w:t xml:space="preserve"> the</w:t>
      </w:r>
      <w:r w:rsidRPr="00B100BE">
        <w:t xml:space="preserve"> </w:t>
      </w:r>
      <w:hyperlink r:id="rId29" w:history="1">
        <w:r w:rsidR="00D7548D" w:rsidRPr="00D7548D">
          <w:rPr>
            <w:rStyle w:val="Hyperlink"/>
          </w:rPr>
          <w:t>Department of Education website</w:t>
        </w:r>
      </w:hyperlink>
      <w:r w:rsidR="00D7548D">
        <w:rPr>
          <w:rStyle w:val="FootnoteReference"/>
        </w:rPr>
        <w:footnoteReference w:id="7"/>
      </w:r>
      <w:r>
        <w:t xml:space="preserve"> </w:t>
      </w:r>
      <w:r w:rsidRPr="00D12A83">
        <w:t>or</w:t>
      </w:r>
      <w:r w:rsidRPr="00B100BE">
        <w:t xml:space="preserve"> the relevant School Principal, prior to submitting a Tender Response.</w:t>
      </w:r>
    </w:p>
    <w:p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rsidR="000A0800" w:rsidRDefault="000A0800" w:rsidP="000A0800">
      <w:r>
        <w:t xml:space="preserve">All persons required to enter the site in connection with the Supplies must hold a valid current working with children Clearance Notice (Ochre Card) issued by Safe NT.  The Ochre Cards must be shown to the </w:t>
      </w:r>
      <w:r>
        <w:lastRenderedPageBreak/>
        <w:t>Superintendent or nominated representative at the school induction.  A copy of each Ochre Card must be provided to the Superintendent.</w:t>
      </w:r>
    </w:p>
    <w:p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the school are made aware of </w:t>
      </w:r>
      <w:r>
        <w:t xml:space="preserve">and comply with </w:t>
      </w:r>
      <w:r w:rsidRPr="00B100BE">
        <w:t>the Site Rules</w:t>
      </w:r>
      <w:r>
        <w:t xml:space="preserve"> and</w:t>
      </w:r>
      <w:r w:rsidRPr="00B100BE">
        <w:t xml:space="preserve"> their application</w:t>
      </w:r>
      <w:r>
        <w:t>.</w:t>
      </w:r>
    </w:p>
    <w:p w:rsidR="000A0800" w:rsidRPr="00C8379D" w:rsidRDefault="000A0800" w:rsidP="000A0800">
      <w:pPr>
        <w:pStyle w:val="Heading2"/>
        <w:keepNext/>
      </w:pPr>
      <w:bookmarkStart w:id="469" w:name="_Toc272346201"/>
      <w:bookmarkStart w:id="470" w:name="_Toc273558169"/>
      <w:bookmarkStart w:id="471" w:name="_Toc399850443"/>
      <w:bookmarkStart w:id="472" w:name="_Toc406139229"/>
      <w:bookmarkStart w:id="473" w:name="_Toc488229106"/>
      <w:bookmarkStart w:id="474" w:name="_Toc500169251"/>
      <w:bookmarkStart w:id="475" w:name="_Toc8822333"/>
      <w:bookmarkStart w:id="476" w:name="_Toc14677877"/>
      <w:bookmarkStart w:id="477" w:name="_Toc44330103"/>
      <w:r w:rsidRPr="00C8379D">
        <w:t>Specific Site Conditions - Parliament House</w:t>
      </w:r>
      <w:bookmarkEnd w:id="469"/>
      <w:bookmarkEnd w:id="470"/>
      <w:bookmarkEnd w:id="471"/>
      <w:bookmarkEnd w:id="472"/>
      <w:bookmarkEnd w:id="473"/>
      <w:bookmarkEnd w:id="474"/>
      <w:bookmarkEnd w:id="475"/>
      <w:bookmarkEnd w:id="476"/>
      <w:bookmarkEnd w:id="477"/>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the “Parliament House</w:t>
      </w:r>
      <w:r>
        <w:t xml:space="preserve"> Induction Manual and </w:t>
      </w:r>
      <w:r w:rsidRPr="00B100BE">
        <w:t>Site Rules for Contractors” (</w:t>
      </w:r>
      <w:r w:rsidRPr="00057393">
        <w:rPr>
          <w:b/>
        </w:rPr>
        <w:t>'Site Rules'</w:t>
      </w:r>
      <w:r w:rsidRPr="00B100BE">
        <w:t xml:space="preserve">), </w:t>
      </w:r>
      <w:r>
        <w:t xml:space="preserve">which is </w:t>
      </w:r>
      <w:r w:rsidRPr="00B100BE">
        <w:t xml:space="preserve">available from the </w:t>
      </w:r>
      <w:r>
        <w:t xml:space="preserve">security </w:t>
      </w:r>
      <w:r w:rsidRPr="00B100BE">
        <w:t>reception desk in Parliament House</w:t>
      </w:r>
      <w:r>
        <w:t xml:space="preserve"> or by emailing </w:t>
      </w:r>
      <w:hyperlink r:id="rId30" w:history="1">
        <w:r w:rsidRPr="00600416">
          <w:rPr>
            <w:rStyle w:val="Hyperlink"/>
          </w:rPr>
          <w:t>labuildingmanagement@nt.gov.au</w:t>
        </w:r>
      </w:hyperlink>
      <w:r>
        <w:t xml:space="preserve"> prior to submitting a Tender Response.</w:t>
      </w:r>
    </w:p>
    <w:p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Parliament House are made aware of </w:t>
      </w:r>
      <w:r>
        <w:t xml:space="preserve">and comply with </w:t>
      </w:r>
      <w:r w:rsidRPr="00B100BE">
        <w:t>the Site Rules</w:t>
      </w:r>
      <w:r>
        <w:t xml:space="preserve"> and</w:t>
      </w:r>
      <w:r w:rsidRPr="00B100BE">
        <w:t xml:space="preserve"> their application.</w:t>
      </w:r>
    </w:p>
    <w:p w:rsidR="000A0800" w:rsidRPr="00C8379D" w:rsidRDefault="000A0800" w:rsidP="000A0800">
      <w:pPr>
        <w:pStyle w:val="Heading2"/>
        <w:keepNext/>
      </w:pPr>
      <w:bookmarkStart w:id="478" w:name="_Toc328744616"/>
      <w:bookmarkStart w:id="479" w:name="_Toc336866488"/>
      <w:bookmarkStart w:id="480" w:name="_Toc399850444"/>
      <w:bookmarkStart w:id="481" w:name="_Toc406139230"/>
      <w:bookmarkStart w:id="482" w:name="_Toc488229107"/>
      <w:bookmarkStart w:id="483" w:name="_Toc500169252"/>
      <w:bookmarkStart w:id="484" w:name="_Toc8822334"/>
      <w:bookmarkStart w:id="485" w:name="_Toc14677878"/>
      <w:bookmarkStart w:id="486" w:name="_Toc44330104"/>
      <w:r w:rsidRPr="00C8379D">
        <w:t>Specific Site Conditions - NT Police Fire and Emergency Services Assets</w:t>
      </w:r>
      <w:bookmarkEnd w:id="478"/>
      <w:bookmarkEnd w:id="479"/>
      <w:bookmarkEnd w:id="480"/>
      <w:bookmarkEnd w:id="481"/>
      <w:bookmarkEnd w:id="482"/>
      <w:bookmarkEnd w:id="483"/>
      <w:bookmarkEnd w:id="484"/>
      <w:bookmarkEnd w:id="485"/>
      <w:bookmarkEnd w:id="486"/>
    </w:p>
    <w:p w:rsidR="000A0800" w:rsidRPr="00C8379D" w:rsidRDefault="000A0800" w:rsidP="000A0800">
      <w:pPr>
        <w:rPr>
          <w:b/>
        </w:rPr>
      </w:pPr>
      <w:r w:rsidRPr="00C8379D">
        <w:rPr>
          <w:b/>
        </w:rPr>
        <w:t>Optional – Applicable if Specified</w:t>
      </w:r>
    </w:p>
    <w:p w:rsidR="000A0800" w:rsidRPr="00C8379D" w:rsidRDefault="000A0800" w:rsidP="000A0800">
      <w:r w:rsidRPr="00C8379D">
        <w:t>The Tenderer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rsidR="000A0800" w:rsidRPr="00C8379D" w:rsidRDefault="000A0800" w:rsidP="000A0800">
      <w:r>
        <w:t>Facilities Manager</w:t>
      </w:r>
      <w:r>
        <w:br/>
      </w:r>
      <w:r w:rsidRPr="00C8379D">
        <w:t>NTPF</w:t>
      </w:r>
      <w:r>
        <w:t>ES Facilities Management Branch</w:t>
      </w:r>
      <w:r>
        <w:br/>
      </w:r>
      <w:r w:rsidRPr="00C8379D">
        <w:t>Telephone: (08) 8922 3301</w:t>
      </w:r>
    </w:p>
    <w:p w:rsidR="000A0800" w:rsidRPr="00C8379D" w:rsidRDefault="000A0800" w:rsidP="000A0800">
      <w:r w:rsidRPr="00C8379D">
        <w:t xml:space="preserve">Inspection of the site is to be undertaken in accordance with clause 1.4 and in conjunction with the Officer </w:t>
      </w:r>
      <w:proofErr w:type="gramStart"/>
      <w:r w:rsidRPr="00C8379D">
        <w:t>In</w:t>
      </w:r>
      <w:proofErr w:type="gramEnd"/>
      <w:r w:rsidRPr="00C8379D">
        <w:t xml:space="preserve"> Charge of the NTPFES facility.</w:t>
      </w:r>
    </w:p>
    <w:p w:rsidR="000A0800" w:rsidRPr="00C8379D" w:rsidRDefault="000A0800" w:rsidP="000A0800">
      <w:r w:rsidRPr="00C8379D">
        <w:t>The successful Tenderer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rsidR="000A0800" w:rsidRPr="00C8379D" w:rsidRDefault="000A0800" w:rsidP="000A0800">
      <w:pPr>
        <w:pStyle w:val="Heading2"/>
        <w:keepNext/>
      </w:pPr>
      <w:bookmarkStart w:id="487" w:name="_Toc399850446"/>
      <w:bookmarkStart w:id="488" w:name="_Toc406139232"/>
      <w:bookmarkStart w:id="489" w:name="_Toc488229108"/>
      <w:bookmarkStart w:id="490" w:name="_Toc500169253"/>
      <w:bookmarkStart w:id="491" w:name="_Toc8822335"/>
      <w:bookmarkStart w:id="492" w:name="_Toc14677879"/>
      <w:bookmarkStart w:id="493" w:name="_Toc44330105"/>
      <w:r w:rsidRPr="00C8379D">
        <w:t>Specific Site Conditions - Aerodromes</w:t>
      </w:r>
      <w:bookmarkEnd w:id="487"/>
      <w:bookmarkEnd w:id="488"/>
      <w:bookmarkEnd w:id="489"/>
      <w:bookmarkEnd w:id="490"/>
      <w:bookmarkEnd w:id="491"/>
      <w:bookmarkEnd w:id="492"/>
      <w:bookmarkEnd w:id="493"/>
    </w:p>
    <w:p w:rsidR="000A0800" w:rsidRPr="00C8379D" w:rsidRDefault="000A0800" w:rsidP="000A0800">
      <w:pPr>
        <w:rPr>
          <w:b/>
        </w:rPr>
      </w:pPr>
      <w:r w:rsidRPr="00C8379D">
        <w:rPr>
          <w:b/>
        </w:rPr>
        <w:t>Optional – Applicable if Specified</w:t>
      </w:r>
    </w:p>
    <w:p w:rsidR="000A0800" w:rsidRPr="007B31FB" w:rsidRDefault="000A0800" w:rsidP="000A0800">
      <w:r w:rsidRPr="007B31FB">
        <w:t>T</w:t>
      </w:r>
      <w:r>
        <w:t>enderers should make themselves familiar with</w:t>
      </w:r>
      <w:r w:rsidRPr="007B31FB">
        <w:t xml:space="preserve"> the provisions of Part 139 - Aerodromes of the Civil Aviation Safety Authority document Manual of Standards (MoS) issued by Air Services Australia. Chapters 6 and 10 are particularly relevant. </w:t>
      </w:r>
      <w:r>
        <w:t>Only</w:t>
      </w:r>
      <w:r w:rsidRPr="007B31FB">
        <w:t xml:space="preserve"> the provisions directly related to the execution of this contract</w:t>
      </w:r>
      <w:r>
        <w:t xml:space="preserve"> will apply</w:t>
      </w:r>
      <w:r w:rsidRPr="007B31FB">
        <w:t>. The MoS document can be accessed via the web link shown below.</w:t>
      </w:r>
    </w:p>
    <w:p w:rsidR="007944EE" w:rsidRPr="007B31FB" w:rsidRDefault="007944EE" w:rsidP="007944EE">
      <w:r w:rsidRPr="007B31FB">
        <w:lastRenderedPageBreak/>
        <w:t xml:space="preserve">Further guidance is available from </w:t>
      </w:r>
      <w:hyperlink r:id="rId31" w:history="1">
        <w:r w:rsidRPr="00FB255E">
          <w:rPr>
            <w:rStyle w:val="Hyperlink"/>
          </w:rPr>
          <w:t>Aerodrome Reporting Officers' Manuals</w:t>
        </w:r>
      </w:hyperlink>
      <w:r>
        <w:rPr>
          <w:rStyle w:val="FootnoteReference"/>
        </w:rPr>
        <w:footnoteReference w:id="8"/>
      </w:r>
      <w:r w:rsidRPr="007B31FB">
        <w:t>.</w:t>
      </w:r>
    </w:p>
    <w:p w:rsidR="000A0800" w:rsidRPr="007B31FB" w:rsidRDefault="000A0800" w:rsidP="000A0800">
      <w:r>
        <w:t>The successful Tenderer</w:t>
      </w:r>
      <w:r w:rsidRPr="007B31FB">
        <w:t xml:space="preserve"> must check that the information is current at the time the works are undertaken.</w:t>
      </w:r>
    </w:p>
    <w:p w:rsidR="007944EE" w:rsidRPr="007B31FB" w:rsidRDefault="007944EE" w:rsidP="007944EE">
      <w:r w:rsidRPr="007B31FB">
        <w:t xml:space="preserve">For an aerodrome landing area (ALA), inspections and works </w:t>
      </w:r>
      <w:r>
        <w:t xml:space="preserve">are to be carried out </w:t>
      </w:r>
      <w:r w:rsidRPr="007B31FB">
        <w:t xml:space="preserve">in accordance with the Civil Aviation Safety Authority (CASA) </w:t>
      </w:r>
      <w:hyperlink r:id="rId32" w:history="1">
        <w:r w:rsidRPr="00FB255E">
          <w:rPr>
            <w:rStyle w:val="Hyperlink"/>
          </w:rPr>
          <w:t>advisory publication CAAP 92 - 1 (1)</w:t>
        </w:r>
      </w:hyperlink>
      <w:r>
        <w:rPr>
          <w:rStyle w:val="FootnoteReference"/>
        </w:rPr>
        <w:footnoteReference w:id="9"/>
      </w:r>
      <w:r w:rsidRPr="007B31FB">
        <w:t xml:space="preserve">, Civil Aviation Orders, </w:t>
      </w:r>
      <w:hyperlink r:id="rId33" w:history="1">
        <w:r w:rsidRPr="00FB255E">
          <w:rPr>
            <w:rStyle w:val="Hyperlink"/>
          </w:rPr>
          <w:t>Part 82, Section 82.3, Appendix 3</w:t>
        </w:r>
      </w:hyperlink>
      <w:r>
        <w:rPr>
          <w:rStyle w:val="FootnoteReference"/>
        </w:rPr>
        <w:footnoteReference w:id="10"/>
      </w:r>
      <w:r w:rsidRPr="007B31FB">
        <w:t>, where applicable and all applicable CASA Directives.</w:t>
      </w:r>
    </w:p>
    <w:p w:rsidR="000A0800" w:rsidRPr="007B31FB" w:rsidRDefault="000A0800" w:rsidP="000A0800">
      <w:r w:rsidRPr="007B31FB">
        <w:t>For registered aerodromes, inspections and works</w:t>
      </w:r>
      <w:r>
        <w:t xml:space="preserve"> are to be carried out</w:t>
      </w:r>
      <w:r w:rsidRPr="007B31FB">
        <w:t xml:space="preserve"> in accordance with the CASA publication Manual of Standards (MOS) Part 139, Chapter 12.1.7 'Aerodrome works'.</w:t>
      </w:r>
    </w:p>
    <w:p w:rsidR="000A0800" w:rsidRPr="007B31FB" w:rsidRDefault="000A0800" w:rsidP="000A0800">
      <w:r w:rsidRPr="007B31FB">
        <w:t>For unregistered Aeroplan</w:t>
      </w:r>
      <w:r>
        <w:t xml:space="preserve">e Landing Areas (ALA) </w:t>
      </w:r>
      <w:r w:rsidRPr="007B31FB">
        <w:t>inspections and works</w:t>
      </w:r>
      <w:r>
        <w:t xml:space="preserve"> are to be carried out</w:t>
      </w:r>
      <w:r w:rsidRPr="007B31FB">
        <w:t xml:space="preserve"> in accordance with CASA - MOS Part 139 Chapter 10.10 'Aerodrome Works Safety'.</w:t>
      </w:r>
    </w:p>
    <w:p w:rsidR="000A0800" w:rsidRPr="007B31FB" w:rsidRDefault="000A0800" w:rsidP="000A0800">
      <w:r>
        <w:t>A</w:t>
      </w:r>
      <w:r w:rsidRPr="007B31FB">
        <w:t xml:space="preserve">ll works </w:t>
      </w:r>
      <w:r>
        <w:t>are to be carried out</w:t>
      </w:r>
      <w:r w:rsidRPr="007B31FB">
        <w:t xml:space="preserve"> to meet the specified performance criteria.</w:t>
      </w:r>
    </w:p>
    <w:p w:rsidR="000A0800" w:rsidRPr="007B31FB" w:rsidRDefault="000A0800" w:rsidP="000A0800">
      <w:r w:rsidRPr="007B31FB">
        <w:t xml:space="preserve">This includes inspection, monitoring and reporting on the condition of the aerodrome to ensure its continual compliance with the requirements of the MOS Part 139 Section 10. </w:t>
      </w:r>
    </w:p>
    <w:p w:rsidR="000A0800" w:rsidRPr="00500111" w:rsidRDefault="000A0800" w:rsidP="000A0800">
      <w:pPr>
        <w:rPr>
          <w:rStyle w:val="Hyperlink"/>
        </w:rPr>
      </w:pPr>
      <w:r>
        <w:t>The successful Tenderer</w:t>
      </w:r>
      <w:r w:rsidRPr="007B31FB">
        <w:t xml:space="preserve"> must </w:t>
      </w:r>
      <w:r>
        <w:t>e</w:t>
      </w:r>
      <w:r w:rsidRPr="007B31FB">
        <w:t>nsure the aerodrome is in a condition that complies with the requirements of the Civil Aviation Regulations (CAR) and all applicable CASA Directives.</w:t>
      </w:r>
    </w:p>
    <w:p w:rsidR="000A0800" w:rsidRPr="00C8379D" w:rsidRDefault="000A0800" w:rsidP="000A0800">
      <w:pPr>
        <w:pStyle w:val="Heading2"/>
        <w:keepNext/>
      </w:pPr>
      <w:bookmarkStart w:id="494" w:name="_Toc2091561"/>
      <w:bookmarkStart w:id="495" w:name="_Toc399850447"/>
      <w:bookmarkStart w:id="496" w:name="_Toc406139233"/>
      <w:bookmarkStart w:id="497" w:name="_Toc488229109"/>
      <w:bookmarkStart w:id="498" w:name="_Toc500169254"/>
      <w:bookmarkStart w:id="499" w:name="_Toc8822336"/>
      <w:bookmarkStart w:id="500" w:name="_Toc14677880"/>
      <w:bookmarkStart w:id="501" w:name="_Toc44330106"/>
      <w:bookmarkEnd w:id="494"/>
      <w:r w:rsidRPr="00C8379D">
        <w:t>Specific Site Conditions - Defence Areas</w:t>
      </w:r>
      <w:bookmarkEnd w:id="495"/>
      <w:bookmarkEnd w:id="496"/>
      <w:bookmarkEnd w:id="497"/>
      <w:bookmarkEnd w:id="498"/>
      <w:bookmarkEnd w:id="499"/>
      <w:bookmarkEnd w:id="500"/>
      <w:bookmarkEnd w:id="501"/>
    </w:p>
    <w:p w:rsidR="000A0800" w:rsidRPr="00C8379D" w:rsidRDefault="000A0800" w:rsidP="000A0800">
      <w:pPr>
        <w:rPr>
          <w:b/>
        </w:rPr>
      </w:pPr>
      <w:r w:rsidRPr="00C8379D">
        <w:rPr>
          <w:b/>
        </w:rPr>
        <w:t>Optional – Applicable if Specified</w:t>
      </w:r>
    </w:p>
    <w:p w:rsidR="000A0800" w:rsidRPr="00C8379D" w:rsidRDefault="000A0800" w:rsidP="000A0800">
      <w:r w:rsidRPr="00C8379D">
        <w:t>Tenderers are advised that there are restrictions on carrying out work in Proclaimed Defence Areas.</w:t>
      </w:r>
    </w:p>
    <w:p w:rsidR="000A0800" w:rsidRPr="00C8379D" w:rsidRDefault="000A0800" w:rsidP="000A0800">
      <w:r w:rsidRPr="00C8379D">
        <w:t>The Tenderer is required to become familiar with the rules and regulations in force at the site as issued by the Commonwealth security authorities.</w:t>
      </w:r>
    </w:p>
    <w:p w:rsidR="000A0800" w:rsidRPr="0040791D" w:rsidRDefault="000A0800" w:rsidP="000A0800">
      <w:pPr>
        <w:pStyle w:val="Heading2"/>
        <w:keepNext/>
      </w:pPr>
      <w:bookmarkStart w:id="502" w:name="_Toc399850448"/>
      <w:bookmarkStart w:id="503" w:name="_Toc406139234"/>
      <w:bookmarkStart w:id="504" w:name="_Toc488229110"/>
      <w:bookmarkStart w:id="505" w:name="_Toc500169255"/>
      <w:bookmarkStart w:id="506" w:name="_Toc8822337"/>
      <w:bookmarkStart w:id="507" w:name="_Toc14677881"/>
      <w:bookmarkStart w:id="508" w:name="_Toc44330107"/>
      <w:r w:rsidRPr="0040791D">
        <w:t>Specific Site Conditions - Special Security Conditions</w:t>
      </w:r>
      <w:bookmarkEnd w:id="502"/>
      <w:bookmarkEnd w:id="503"/>
      <w:bookmarkEnd w:id="504"/>
      <w:bookmarkEnd w:id="505"/>
      <w:bookmarkEnd w:id="506"/>
      <w:bookmarkEnd w:id="507"/>
      <w:bookmarkEnd w:id="508"/>
    </w:p>
    <w:p w:rsidR="000A0800" w:rsidRPr="00C8379D" w:rsidRDefault="000A0800" w:rsidP="000A0800">
      <w:pPr>
        <w:rPr>
          <w:b/>
        </w:rPr>
      </w:pPr>
      <w:r w:rsidRPr="00C8379D">
        <w:rPr>
          <w:b/>
        </w:rPr>
        <w:t>Optional – Applicable if Specified other than those mentioned above</w:t>
      </w:r>
    </w:p>
    <w:p w:rsidR="000A0800" w:rsidRPr="00C8379D" w:rsidRDefault="000A0800" w:rsidP="000A0800">
      <w:r w:rsidRPr="00C8379D">
        <w:t>Tenderers are advised that there are restrictions on carrying out work in the site(s) relevant to the Works.</w:t>
      </w:r>
    </w:p>
    <w:p w:rsidR="000A0800" w:rsidRPr="00C8379D" w:rsidRDefault="000A0800" w:rsidP="000A0800">
      <w:r w:rsidRPr="00C8379D">
        <w:t>The Tenderer is required to become familiar with the rules and regulations in force at the site as issued by the relevant security authority.</w:t>
      </w:r>
    </w:p>
    <w:p w:rsidR="000A0800" w:rsidRPr="00C8379D" w:rsidRDefault="000A0800" w:rsidP="000A0800">
      <w:pPr>
        <w:pStyle w:val="Heading2"/>
        <w:keepNext/>
      </w:pPr>
      <w:bookmarkStart w:id="509" w:name="_Toc399850449"/>
      <w:bookmarkStart w:id="510" w:name="_Toc404842428"/>
      <w:bookmarkStart w:id="511" w:name="_Toc406139235"/>
      <w:bookmarkStart w:id="512" w:name="_Toc488229111"/>
      <w:bookmarkStart w:id="513" w:name="_Toc500169256"/>
      <w:bookmarkStart w:id="514" w:name="_Toc8822338"/>
      <w:bookmarkStart w:id="515" w:name="_Toc14677882"/>
      <w:bookmarkStart w:id="516" w:name="_Toc44330108"/>
      <w:r w:rsidRPr="00C8379D">
        <w:t>Tender Price Mark-Up – Escrow Documents</w:t>
      </w:r>
      <w:bookmarkEnd w:id="509"/>
      <w:bookmarkEnd w:id="510"/>
      <w:bookmarkEnd w:id="511"/>
      <w:bookmarkEnd w:id="512"/>
      <w:bookmarkEnd w:id="513"/>
      <w:bookmarkEnd w:id="514"/>
      <w:bookmarkEnd w:id="515"/>
      <w:bookmarkEnd w:id="516"/>
    </w:p>
    <w:p w:rsidR="000A0800" w:rsidRPr="00C8379D" w:rsidRDefault="000A0800" w:rsidP="000A0800">
      <w:pPr>
        <w:rPr>
          <w:b/>
        </w:rPr>
      </w:pPr>
      <w:r w:rsidRPr="00C8379D">
        <w:rPr>
          <w:b/>
        </w:rPr>
        <w:t>Optional – Applicable if Specified</w:t>
      </w:r>
    </w:p>
    <w:p w:rsidR="000A0800" w:rsidRPr="00C8379D" w:rsidRDefault="000A0800" w:rsidP="000A0800">
      <w:r w:rsidRPr="00C8379D">
        <w:t xml:space="preserve">Tenderers shall be prepared to submit complete documentation of all backup information used in the preparation </w:t>
      </w:r>
      <w:r>
        <w:t>of their Tender Response price.</w:t>
      </w:r>
      <w:r w:rsidRPr="00C8379D">
        <w:t xml:space="preserve"> This material is hereinafter referred to as the Escrow Documents.</w:t>
      </w:r>
    </w:p>
    <w:p w:rsidR="000A0800" w:rsidRPr="00C8379D" w:rsidRDefault="000A0800" w:rsidP="000A0800">
      <w:r w:rsidRPr="00C8379D">
        <w:lastRenderedPageBreak/>
        <w:t>Tenderers may submit Escrow Documents in their usual cost estimating format; a standard fo</w:t>
      </w:r>
      <w:r>
        <w:t>rmat is not required.</w:t>
      </w:r>
      <w:r w:rsidRPr="00C8379D">
        <w:t xml:space="preserve"> However, sufficient detail shall be included to ensure that the Escrow Documents are adequate to enable complete understanding and proper interpretation of their content.</w:t>
      </w:r>
    </w:p>
    <w:p w:rsidR="000A0800" w:rsidRPr="00C8379D" w:rsidRDefault="000A0800" w:rsidP="000A0800">
      <w:r w:rsidRPr="00C8379D">
        <w:t xml:space="preserve">The Escrow Documents shall clearly itemise and separate the estimated cost of performing each item contained </w:t>
      </w:r>
      <w:r>
        <w:t xml:space="preserve">in the RFT Response Schedules. </w:t>
      </w:r>
      <w:r w:rsidRPr="00C8379D">
        <w:t>Scheduled items should be separated into sub-items as required to pre</w:t>
      </w:r>
      <w:r>
        <w:t xml:space="preserve">sent a detailed cost estimate. </w:t>
      </w:r>
      <w:r w:rsidRPr="00C8379D">
        <w:t>Labour, equipment, estimated quantities, and rates of production shall be de</w:t>
      </w:r>
      <w:r>
        <w:t xml:space="preserve">tailed. </w:t>
      </w:r>
      <w:r w:rsidRPr="00C8379D">
        <w:t>Increments of cost shall include but not be limited to such items as direct labour, permanent materials, supplies and consumables, subcontracts, equipment charges, and alloca</w:t>
      </w:r>
      <w:r>
        <w:t xml:space="preserve">tions of overheads and profit. </w:t>
      </w:r>
      <w:r w:rsidRPr="00C8379D">
        <w:t>Plant and equipment and indirect costs sh</w:t>
      </w:r>
      <w:r>
        <w:t>ould be detailed.</w:t>
      </w:r>
      <w:r w:rsidRPr="00C8379D">
        <w:t xml:space="preserve"> All costs included in the Tender Response price must be specifically identified and methods of allocation described.</w:t>
      </w:r>
    </w:p>
    <w:p w:rsidR="000A0800" w:rsidRPr="00C8379D" w:rsidRDefault="000A0800" w:rsidP="000A0800">
      <w:r w:rsidRPr="00C8379D">
        <w:t>The Escrow Documents shall include all quantity take-offs, calculations of rates of production and progress, copies of quotes from sub</w:t>
      </w:r>
      <w:r>
        <w:t>-</w:t>
      </w:r>
      <w:r w:rsidRPr="00C8379D">
        <w:t>contractors and suppliers, memoranda narratives and all other information used by the Tenderer to arrive at the prices included in the Tender Response.</w:t>
      </w:r>
    </w:p>
    <w:p w:rsidR="000A0800" w:rsidRPr="00C8379D" w:rsidRDefault="000A0800" w:rsidP="000A0800">
      <w:r w:rsidRPr="00C8379D">
        <w:t>As required Escrow Documents shall be lodged with the Principal in a sealed container within twenty-four (24) ho</w:t>
      </w:r>
      <w:r>
        <w:t xml:space="preserve">urs of notice to provide them. </w:t>
      </w:r>
      <w:r w:rsidRPr="00C8379D">
        <w:t>Each container shall be clearly marked on the outside with the Tenderer's Name, date of lodgement, RFT title, RFT number and the words "Escrow Documents".</w:t>
      </w:r>
    </w:p>
    <w:p w:rsidR="000A0800" w:rsidRPr="00C8379D" w:rsidRDefault="000A0800" w:rsidP="000A0800">
      <w:r w:rsidRPr="00C8379D">
        <w:t xml:space="preserve">The Escrow Documents shall include a certificate from the </w:t>
      </w:r>
      <w:proofErr w:type="gramStart"/>
      <w:r w:rsidRPr="00C8379D">
        <w:t>Tenderer</w:t>
      </w:r>
      <w:proofErr w:type="gramEnd"/>
      <w:r w:rsidRPr="00C8379D">
        <w:t xml:space="preserve"> stating that they include all of the documentary information used in the preparation of the Tender Response.</w:t>
      </w:r>
    </w:p>
    <w:p w:rsidR="000A0800" w:rsidRPr="00C8379D" w:rsidRDefault="000A0800" w:rsidP="000A0800">
      <w:r w:rsidRPr="00C8379D">
        <w:t>The Escrow Documents of the preferred Tenderer will be opened by the Tenderer for joint examination during tender assessment int</w:t>
      </w:r>
      <w:r>
        <w:t>erview.</w:t>
      </w:r>
      <w:r w:rsidRPr="00C8379D">
        <w:t xml:space="preserve"> This examination is to ensure the docum</w:t>
      </w:r>
      <w:r>
        <w:t xml:space="preserve">ents are legible and complete. </w:t>
      </w:r>
      <w:r w:rsidRPr="00C8379D">
        <w:t xml:space="preserve">Should the examination indicate that any data is incomplete or missing the Tenderer shall supply it within twenty-four (24) hours or as </w:t>
      </w:r>
      <w:proofErr w:type="gramStart"/>
      <w:r w:rsidRPr="00C8379D">
        <w:t>directed.</w:t>
      </w:r>
      <w:proofErr w:type="gramEnd"/>
    </w:p>
    <w:p w:rsidR="000A0800" w:rsidRPr="00C8379D" w:rsidRDefault="000A0800" w:rsidP="000A0800">
      <w:r w:rsidRPr="00C8379D">
        <w:t>Upon completion of the examination receipt of the Escrow Documents will be acknowledged by the Principal and the documents placed in escrow for the life of t</w:t>
      </w:r>
      <w:r>
        <w:t>he Contract as mutually agreed.</w:t>
      </w:r>
      <w:r w:rsidRPr="00C8379D">
        <w:t xml:space="preserve"> Any storage costs will be paid by the Principal.</w:t>
      </w:r>
    </w:p>
    <w:p w:rsidR="000A0800" w:rsidRPr="00C8379D" w:rsidRDefault="000A0800" w:rsidP="000A0800">
      <w:r w:rsidRPr="00C8379D">
        <w:t xml:space="preserve">It is acknowledged by the Tenderer and the Principal that the Escrow Documents are the property of the Tenderer, are confidential and will </w:t>
      </w:r>
      <w:r>
        <w:t xml:space="preserve">not form part of the Contract. </w:t>
      </w:r>
      <w:r w:rsidRPr="00C8379D">
        <w:t>They may only be examined at a time deemed necessary by the Principal and the successful Tenderer to assist in the settlement of disputed claims on the Contract related to the documents and are to be used solely for this purpose.</w:t>
      </w:r>
    </w:p>
    <w:p w:rsidR="000A0800" w:rsidRPr="00C8379D" w:rsidRDefault="000A0800" w:rsidP="000A0800">
      <w:r w:rsidRPr="00C8379D">
        <w:t>The Escrow Documents will be returned to the successful Tenderer when the Contract is certified as complete and security deposit returned.</w:t>
      </w:r>
    </w:p>
    <w:p w:rsidR="000A0800" w:rsidRPr="00B11E67" w:rsidRDefault="000A0800" w:rsidP="000A0800">
      <w:r w:rsidRPr="00C8379D">
        <w:t>Escrow Documents from unsuccessful Tenderers will be returned unopened upon the award of the Contract.</w:t>
      </w:r>
    </w:p>
    <w:p w:rsidR="00C800F1" w:rsidRDefault="00C800F1" w:rsidP="00C800F1"/>
    <w:sectPr w:rsidR="00C800F1" w:rsidSect="008B7C3D">
      <w:footerReference w:type="default" r:id="rId34"/>
      <w:headerReference w:type="first" r:id="rId35"/>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48D" w:rsidRDefault="00D7548D">
      <w:r>
        <w:separator/>
      </w:r>
    </w:p>
  </w:endnote>
  <w:endnote w:type="continuationSeparator" w:id="0">
    <w:p w:rsidR="00D7548D" w:rsidRDefault="00D7548D">
      <w:r>
        <w:continuationSeparator/>
      </w:r>
    </w:p>
  </w:endnote>
  <w:endnote w:type="continuationNotice" w:id="1">
    <w:p w:rsidR="00D7548D" w:rsidRDefault="00D754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48D" w:rsidRDefault="00D7548D" w:rsidP="009C2771">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D7548D" w:rsidRPr="00132658" w:rsidTr="00D7548D">
      <w:trPr>
        <w:cantSplit/>
        <w:trHeight w:hRule="exact" w:val="850"/>
        <w:tblHeader/>
      </w:trPr>
      <w:tc>
        <w:tcPr>
          <w:tcW w:w="10318" w:type="dxa"/>
          <w:vAlign w:val="bottom"/>
        </w:tcPr>
        <w:p w:rsidR="00D7548D" w:rsidRDefault="00D7548D" w:rsidP="009C2771">
          <w:pPr>
            <w:spacing w:after="0"/>
            <w:rPr>
              <w:rStyle w:val="PageNumber"/>
              <w:b/>
            </w:rPr>
          </w:pPr>
          <w:r>
            <w:rPr>
              <w:rStyle w:val="PageNumber"/>
            </w:rPr>
            <w:t xml:space="preserve">Department of </w:t>
          </w:r>
          <w:sdt>
            <w:sdtPr>
              <w:rPr>
                <w:rStyle w:val="PageNumber"/>
                <w:b/>
              </w:rPr>
              <w:alias w:val="Company"/>
              <w:tag w:val=""/>
              <w:id w:val="898718775"/>
              <w:dataBinding w:prefixMappings="xmlns:ns0='http://schemas.openxmlformats.org/officeDocument/2006/extended-properties' " w:xpath="/ns0:Properties[1]/ns0:Company[1]" w:storeItemID="{6668398D-A668-4E3E-A5EB-62B293D839F1}"/>
              <w:text w:multiLine="1"/>
            </w:sdtPr>
            <w:sdtContent>
              <w:r>
                <w:rPr>
                  <w:rStyle w:val="PageNumber"/>
                  <w:b/>
                </w:rPr>
                <w:t>TRADE, BUSINESS AND INNOVATION</w:t>
              </w:r>
            </w:sdtContent>
          </w:sdt>
        </w:p>
        <w:p w:rsidR="00D7548D" w:rsidRDefault="00D7548D" w:rsidP="009C2771">
          <w:pPr>
            <w:spacing w:after="0"/>
            <w:rPr>
              <w:rStyle w:val="PageNumber"/>
            </w:rPr>
          </w:pPr>
          <w:sdt>
            <w:sdtPr>
              <w:rPr>
                <w:rStyle w:val="PageNumber"/>
              </w:rPr>
              <w:alias w:val="Date"/>
              <w:tag w:val=""/>
              <w:id w:val="273672691"/>
              <w:dataBinding w:prefixMappings="xmlns:ns0='http://schemas.microsoft.com/office/2006/coverPageProps' " w:xpath="/ns0:CoverPageProperties[1]/ns0:PublishDate[1]" w:storeItemID="{55AF091B-3C7A-41E3-B477-F2FDAA23CFDA}"/>
              <w15:color w:val="000000"/>
              <w:date w:fullDate="2020-07-01T00:00:00Z">
                <w:dateFormat w:val="d MMMM yyyy"/>
                <w:lid w:val="en-AU"/>
                <w:storeMappedDataAs w:val="dateTime"/>
                <w:calendar w:val="gregorian"/>
              </w:date>
            </w:sdtPr>
            <w:sdtContent>
              <w:r>
                <w:rPr>
                  <w:rStyle w:val="PageNumber"/>
                </w:rPr>
                <w:t>1 July 2020</w:t>
              </w:r>
            </w:sdtContent>
          </w:sdt>
          <w:r>
            <w:rPr>
              <w:rStyle w:val="PageNumber"/>
            </w:rPr>
            <w:t xml:space="preserve"> | Version 5.5</w:t>
          </w:r>
        </w:p>
        <w:p w:rsidR="00D7548D" w:rsidRPr="00AC4488" w:rsidRDefault="00D7548D" w:rsidP="009C2771">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445FE">
            <w:rPr>
              <w:rStyle w:val="PageNumber"/>
              <w:noProof/>
            </w:rPr>
            <w:t>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445FE">
            <w:rPr>
              <w:rStyle w:val="PageNumber"/>
              <w:noProof/>
            </w:rPr>
            <w:t>36</w:t>
          </w:r>
          <w:r w:rsidRPr="00AC4488">
            <w:rPr>
              <w:rStyle w:val="PageNumber"/>
            </w:rPr>
            <w:fldChar w:fldCharType="end"/>
          </w:r>
        </w:p>
      </w:tc>
    </w:tr>
  </w:tbl>
  <w:p w:rsidR="00D7548D" w:rsidRPr="00CD55F1" w:rsidRDefault="00D7548D" w:rsidP="009C2771">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48D" w:rsidRPr="00F538BD" w:rsidRDefault="00D7548D"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48D" w:rsidRPr="00F538BD" w:rsidRDefault="00D7548D" w:rsidP="000A385C">
    <w:pPr>
      <w:pStyle w:val="Hidden"/>
      <w:ind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48D" w:rsidRDefault="00D7548D" w:rsidP="009C2771">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D7548D" w:rsidRPr="00132658" w:rsidTr="00D7548D">
      <w:trPr>
        <w:cantSplit/>
        <w:trHeight w:hRule="exact" w:val="850"/>
        <w:tblHeader/>
      </w:trPr>
      <w:tc>
        <w:tcPr>
          <w:tcW w:w="10318" w:type="dxa"/>
          <w:vAlign w:val="bottom"/>
        </w:tcPr>
        <w:p w:rsidR="00D7548D" w:rsidRDefault="00D7548D" w:rsidP="009C2771">
          <w:pPr>
            <w:spacing w:after="0"/>
            <w:rPr>
              <w:rStyle w:val="PageNumber"/>
              <w:b/>
            </w:rPr>
          </w:pPr>
          <w:r>
            <w:rPr>
              <w:rStyle w:val="PageNumber"/>
            </w:rPr>
            <w:t xml:space="preserve">Department of </w:t>
          </w:r>
          <w:sdt>
            <w:sdtPr>
              <w:rPr>
                <w:rStyle w:val="PageNumber"/>
                <w:b/>
              </w:rPr>
              <w:alias w:val="Company"/>
              <w:tag w:val=""/>
              <w:id w:val="-1372611837"/>
              <w:dataBinding w:prefixMappings="xmlns:ns0='http://schemas.openxmlformats.org/officeDocument/2006/extended-properties' " w:xpath="/ns0:Properties[1]/ns0:Company[1]" w:storeItemID="{6668398D-A668-4E3E-A5EB-62B293D839F1}"/>
              <w:text w:multiLine="1"/>
            </w:sdtPr>
            <w:sdtContent>
              <w:r>
                <w:rPr>
                  <w:rStyle w:val="PageNumber"/>
                  <w:b/>
                </w:rPr>
                <w:t>TRADE, BUSINESS AND INNOVATION</w:t>
              </w:r>
            </w:sdtContent>
          </w:sdt>
        </w:p>
        <w:p w:rsidR="00D7548D" w:rsidRDefault="00D7548D" w:rsidP="009C2771">
          <w:pPr>
            <w:spacing w:after="0"/>
            <w:rPr>
              <w:rStyle w:val="PageNumber"/>
            </w:rPr>
          </w:pPr>
          <w:sdt>
            <w:sdtPr>
              <w:rPr>
                <w:rStyle w:val="PageNumber"/>
              </w:rPr>
              <w:alias w:val="Date"/>
              <w:tag w:val=""/>
              <w:id w:val="683484248"/>
              <w:dataBinding w:prefixMappings="xmlns:ns0='http://schemas.microsoft.com/office/2006/coverPageProps' " w:xpath="/ns0:CoverPageProperties[1]/ns0:PublishDate[1]" w:storeItemID="{55AF091B-3C7A-41E3-B477-F2FDAA23CFDA}"/>
              <w15:color w:val="000000"/>
              <w:date w:fullDate="2020-07-01T00:00:00Z">
                <w:dateFormat w:val="d MMMM yyyy"/>
                <w:lid w:val="en-AU"/>
                <w:storeMappedDataAs w:val="dateTime"/>
                <w:calendar w:val="gregorian"/>
              </w:date>
            </w:sdtPr>
            <w:sdtContent>
              <w:r>
                <w:rPr>
                  <w:rStyle w:val="PageNumber"/>
                </w:rPr>
                <w:t>1 July 2020</w:t>
              </w:r>
            </w:sdtContent>
          </w:sdt>
          <w:r>
            <w:rPr>
              <w:rStyle w:val="PageNumber"/>
            </w:rPr>
            <w:t xml:space="preserve"> | Version 5.5</w:t>
          </w:r>
        </w:p>
        <w:p w:rsidR="00D7548D" w:rsidRPr="00AC4488" w:rsidRDefault="00D7548D" w:rsidP="009C2771">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445FE">
            <w:rPr>
              <w:rStyle w:val="PageNumber"/>
              <w:noProof/>
            </w:rPr>
            <w:t>9</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445FE">
            <w:rPr>
              <w:rStyle w:val="PageNumber"/>
              <w:noProof/>
            </w:rPr>
            <w:t>36</w:t>
          </w:r>
          <w:r w:rsidRPr="00AC4488">
            <w:rPr>
              <w:rStyle w:val="PageNumber"/>
            </w:rPr>
            <w:fldChar w:fldCharType="end"/>
          </w:r>
        </w:p>
      </w:tc>
    </w:tr>
  </w:tbl>
  <w:p w:rsidR="00D7548D" w:rsidRPr="00CD55F1" w:rsidRDefault="00D7548D" w:rsidP="009C2771">
    <w:pPr>
      <w:pStyle w:val="Footer"/>
      <w:rPr>
        <w:sz w:val="2"/>
        <w:szCs w:val="2"/>
      </w:rPr>
    </w:pPr>
  </w:p>
  <w:p w:rsidR="00D7548D" w:rsidRDefault="00D7548D" w:rsidP="001852AF">
    <w:pPr>
      <w:pStyle w:val="Hidden"/>
      <w:ind w:firstLine="0"/>
    </w:pPr>
  </w:p>
  <w:p w:rsidR="00D7548D" w:rsidRPr="001852AF" w:rsidRDefault="00D7548D"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48D" w:rsidRDefault="00D7548D">
      <w:r>
        <w:separator/>
      </w:r>
    </w:p>
  </w:footnote>
  <w:footnote w:type="continuationSeparator" w:id="0">
    <w:p w:rsidR="00D7548D" w:rsidRDefault="00D7548D">
      <w:r>
        <w:continuationSeparator/>
      </w:r>
    </w:p>
  </w:footnote>
  <w:footnote w:type="continuationNotice" w:id="1">
    <w:p w:rsidR="00D7548D" w:rsidRDefault="00D7548D">
      <w:pPr>
        <w:spacing w:after="0"/>
      </w:pPr>
    </w:p>
  </w:footnote>
  <w:footnote w:id="2">
    <w:p w:rsidR="00D7548D" w:rsidRDefault="00D7548D" w:rsidP="009C2771">
      <w:pPr>
        <w:pStyle w:val="FootnoteText"/>
      </w:pPr>
      <w:r>
        <w:rPr>
          <w:rStyle w:val="FootnoteReference"/>
        </w:rPr>
        <w:footnoteRef/>
      </w:r>
      <w:r>
        <w:t xml:space="preserve"> </w:t>
      </w:r>
      <w:hyperlink r:id="rId1" w:history="1">
        <w:r w:rsidRPr="00775706">
          <w:rPr>
            <w:rStyle w:val="Hyperlink"/>
          </w:rPr>
          <w:t>https://nt.gov.au/industry/government/procurement-conditions-framework/procurement-code</w:t>
        </w:r>
      </w:hyperlink>
    </w:p>
  </w:footnote>
  <w:footnote w:id="3">
    <w:p w:rsidR="00D7548D" w:rsidRDefault="00D7548D" w:rsidP="00D7548D">
      <w:pPr>
        <w:pStyle w:val="FootnoteText"/>
      </w:pPr>
      <w:r>
        <w:rPr>
          <w:rStyle w:val="FootnoteReference"/>
        </w:rPr>
        <w:footnoteRef/>
      </w:r>
      <w:r>
        <w:t xml:space="preserve"> </w:t>
      </w:r>
      <w:hyperlink r:id="rId2" w:history="1">
        <w:r w:rsidRPr="006E511A">
          <w:rPr>
            <w:rStyle w:val="Hyperlink"/>
          </w:rPr>
          <w:t>https://nt.gov.au/industry/government/procurement-conditions-framework/competitive-tendering-guidelines</w:t>
        </w:r>
      </w:hyperlink>
    </w:p>
  </w:footnote>
  <w:footnote w:id="4">
    <w:p w:rsidR="00D7548D" w:rsidRDefault="00D7548D">
      <w:pPr>
        <w:pStyle w:val="FootnoteText"/>
      </w:pPr>
      <w:r>
        <w:rPr>
          <w:rStyle w:val="FootnoteReference"/>
        </w:rPr>
        <w:footnoteRef/>
      </w:r>
      <w:r>
        <w:t xml:space="preserve"> </w:t>
      </w:r>
      <w:hyperlink r:id="rId3" w:history="1">
        <w:r w:rsidRPr="00C8379D">
          <w:rPr>
            <w:rStyle w:val="Hyperlink"/>
          </w:rPr>
          <w:t>https://www.legislation.gov.au/Details/F2017C00125</w:t>
        </w:r>
      </w:hyperlink>
    </w:p>
  </w:footnote>
  <w:footnote w:id="5">
    <w:p w:rsidR="00D7548D" w:rsidRDefault="00D7548D" w:rsidP="00D7548D">
      <w:pPr>
        <w:pStyle w:val="FootnoteText"/>
      </w:pPr>
      <w:r>
        <w:rPr>
          <w:rStyle w:val="FootnoteReference"/>
        </w:rPr>
        <w:footnoteRef/>
      </w:r>
      <w:r>
        <w:t xml:space="preserve"> </w:t>
      </w:r>
      <w:hyperlink r:id="rId4" w:history="1">
        <w:r w:rsidRPr="00C8379D">
          <w:rPr>
            <w:rStyle w:val="Hyperlink"/>
          </w:rPr>
          <w:t>https://www.legislation.gov.au/Details/F2017C00125</w:t>
        </w:r>
      </w:hyperlink>
    </w:p>
  </w:footnote>
  <w:footnote w:id="6">
    <w:p w:rsidR="00D7548D" w:rsidRDefault="00D7548D" w:rsidP="00D7548D">
      <w:pPr>
        <w:pStyle w:val="FootnoteText"/>
      </w:pPr>
      <w:r>
        <w:rPr>
          <w:rStyle w:val="FootnoteReference"/>
        </w:rPr>
        <w:footnoteRef/>
      </w:r>
      <w:r>
        <w:t xml:space="preserve"> </w:t>
      </w:r>
      <w:hyperlink r:id="rId5" w:history="1">
        <w:r>
          <w:rPr>
            <w:rStyle w:val="Hyperlink"/>
          </w:rPr>
          <w:t>https://health.nt.gov.au/professionals/alcohol-and-other-drugs-health-professionals/volatile-substances</w:t>
        </w:r>
      </w:hyperlink>
    </w:p>
  </w:footnote>
  <w:footnote w:id="7">
    <w:p w:rsidR="00D7548D" w:rsidRDefault="00D7548D">
      <w:pPr>
        <w:pStyle w:val="FootnoteText"/>
      </w:pPr>
      <w:r>
        <w:rPr>
          <w:rStyle w:val="FootnoteReference"/>
        </w:rPr>
        <w:footnoteRef/>
      </w:r>
      <w:r>
        <w:t xml:space="preserve"> </w:t>
      </w:r>
      <w:hyperlink r:id="rId6" w:history="1">
        <w:r w:rsidRPr="005C41F9">
          <w:rPr>
            <w:rStyle w:val="Hyperlink"/>
          </w:rPr>
          <w:t>https://education.nt.gov.au/education/policies/site-rules-for-contractors-entering-school-premises</w:t>
        </w:r>
      </w:hyperlink>
    </w:p>
  </w:footnote>
  <w:footnote w:id="8">
    <w:p w:rsidR="007944EE" w:rsidRDefault="007944EE" w:rsidP="007944EE">
      <w:pPr>
        <w:pStyle w:val="FootnoteText"/>
      </w:pPr>
      <w:r>
        <w:rPr>
          <w:rStyle w:val="FootnoteReference"/>
        </w:rPr>
        <w:footnoteRef/>
      </w:r>
      <w:r>
        <w:t xml:space="preserve"> </w:t>
      </w:r>
      <w:hyperlink r:id="rId7" w:history="1">
        <w:r w:rsidRPr="007B31FB">
          <w:rPr>
            <w:rStyle w:val="Hyperlink"/>
          </w:rPr>
          <w:t>https://transport.nt.gov.au/infrastructure/technical-standards-guidelines-and-specifications/technical-specifications</w:t>
        </w:r>
      </w:hyperlink>
    </w:p>
  </w:footnote>
  <w:footnote w:id="9">
    <w:p w:rsidR="007944EE" w:rsidRDefault="007944EE" w:rsidP="007944EE">
      <w:pPr>
        <w:pStyle w:val="FootnoteText"/>
      </w:pPr>
      <w:r>
        <w:rPr>
          <w:rStyle w:val="FootnoteReference"/>
        </w:rPr>
        <w:footnoteRef/>
      </w:r>
      <w:r>
        <w:t xml:space="preserve"> </w:t>
      </w:r>
      <w:hyperlink r:id="rId8" w:history="1">
        <w:r w:rsidRPr="007B31FB">
          <w:rPr>
            <w:rStyle w:val="Hyperlink"/>
          </w:rPr>
          <w:t>https://www.casa.gov.au/rules-and-regulations/standard-page/civil-aviation-advisory-publications</w:t>
        </w:r>
      </w:hyperlink>
    </w:p>
  </w:footnote>
  <w:footnote w:id="10">
    <w:p w:rsidR="007944EE" w:rsidRDefault="007944EE" w:rsidP="007944EE">
      <w:pPr>
        <w:pStyle w:val="FootnoteText"/>
      </w:pPr>
      <w:r>
        <w:rPr>
          <w:rStyle w:val="FootnoteReference"/>
        </w:rPr>
        <w:footnoteRef/>
      </w:r>
      <w:r>
        <w:t xml:space="preserve"> </w:t>
      </w:r>
      <w:hyperlink r:id="rId9" w:history="1">
        <w:r w:rsidRPr="007B31FB">
          <w:rPr>
            <w:rStyle w:val="Hyperlink"/>
          </w:rPr>
          <w:t>https://www.casa.gov.au/rules-and-regulations/landing-page/current-rules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48D" w:rsidRPr="008E0345" w:rsidRDefault="00D7548D"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Content>
        <w:r>
          <w:t>Conditions of tendering for NPWC NT edition</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48D" w:rsidRDefault="00D7548D"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C2C1C"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48D" w:rsidRPr="00274F1C" w:rsidRDefault="00D7548D"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651902680"/>
      <w:dataBinding w:prefixMappings="xmlns:ns0='http://purl.org/dc/elements/1.1/' xmlns:ns1='http://schemas.openxmlformats.org/package/2006/metadata/core-properties' " w:xpath="/ns1:coreProperties[1]/ns0:title[1]" w:storeItemID="{6C3C8BC8-F283-45AE-878A-BAB7291924A1}"/>
      <w:text/>
    </w:sdtPr>
    <w:sdtContent>
      <w:p w:rsidR="00D7548D" w:rsidRPr="00964B22" w:rsidRDefault="00D7548D" w:rsidP="008E0345">
        <w:pPr>
          <w:pStyle w:val="Header"/>
          <w:rPr>
            <w:b/>
          </w:rPr>
        </w:pPr>
        <w:r>
          <w:t>Conditions of tendering for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910267"/>
    <w:multiLevelType w:val="hybridMultilevel"/>
    <w:tmpl w:val="AACCD0D2"/>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C059D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C2F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3EB632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5FF15D1"/>
    <w:multiLevelType w:val="hybridMultilevel"/>
    <w:tmpl w:val="407431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C423EF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292112C7"/>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6" w15:restartNumberingAfterBreak="0">
    <w:nsid w:val="2C5A2A8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31" w15:restartNumberingAfterBreak="0">
    <w:nsid w:val="30817E3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46836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037E9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A0F1F23"/>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C27535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D189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87F04D6"/>
    <w:multiLevelType w:val="hybridMultilevel"/>
    <w:tmpl w:val="2C06515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489E10B1"/>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49FD3A20"/>
    <w:multiLevelType w:val="multilevel"/>
    <w:tmpl w:val="3E5E177A"/>
    <w:name w:val="NTG Table Bullet List3322222222222"/>
    <w:numStyleLink w:val="Tablenumberlist"/>
  </w:abstractNum>
  <w:abstractNum w:abstractNumId="46"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0" w15:restartNumberingAfterBreak="0">
    <w:nsid w:val="4FE7085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0A93A94"/>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53842BC6"/>
    <w:multiLevelType w:val="multilevel"/>
    <w:tmpl w:val="0C78A7AC"/>
    <w:numStyleLink w:val="Tablebulletlist"/>
  </w:abstractNum>
  <w:abstractNum w:abstractNumId="5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4" w15:restartNumberingAfterBreak="0">
    <w:nsid w:val="551A1D7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6DA2CAE"/>
    <w:multiLevelType w:val="multilevel"/>
    <w:tmpl w:val="3E5E177A"/>
    <w:name w:val="NTG Table Bullet List332222222222222"/>
    <w:numStyleLink w:val="Tablenumberlist"/>
  </w:abstractNum>
  <w:abstractNum w:abstractNumId="56" w15:restartNumberingAfterBreak="0">
    <w:nsid w:val="583359D9"/>
    <w:multiLevelType w:val="multilevel"/>
    <w:tmpl w:val="3E5E177A"/>
    <w:name w:val="NTG Table Bullet List332222222"/>
    <w:numStyleLink w:val="Tablenumberlist"/>
  </w:abstractNum>
  <w:abstractNum w:abstractNumId="57" w15:restartNumberingAfterBreak="0">
    <w:nsid w:val="5A3E3614"/>
    <w:multiLevelType w:val="hybridMultilevel"/>
    <w:tmpl w:val="A4DAB0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B9A5FFE"/>
    <w:multiLevelType w:val="multilevel"/>
    <w:tmpl w:val="0C78A7AC"/>
    <w:name w:val="NTG Table Bullet List33222222222222"/>
    <w:numStyleLink w:val="Tablebulletlist"/>
  </w:abstractNum>
  <w:abstractNum w:abstractNumId="59" w15:restartNumberingAfterBreak="0">
    <w:nsid w:val="5D444259"/>
    <w:multiLevelType w:val="multilevel"/>
    <w:tmpl w:val="0C78A7AC"/>
    <w:name w:val="NTG Table Bullet List332222"/>
    <w:numStyleLink w:val="Tablebulletlist"/>
  </w:abstractNum>
  <w:abstractNum w:abstractNumId="60" w15:restartNumberingAfterBreak="0">
    <w:nsid w:val="5EFF28BB"/>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62495496"/>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35D402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63950BAD"/>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6427773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5164DDD"/>
    <w:multiLevelType w:val="multilevel"/>
    <w:tmpl w:val="A4D4C172"/>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66" w15:restartNumberingAfterBreak="0">
    <w:nsid w:val="659E2D0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9262556"/>
    <w:multiLevelType w:val="multilevel"/>
    <w:tmpl w:val="3E5E177A"/>
    <w:name w:val="NTG Table Bullet List3322222222222222"/>
    <w:numStyleLink w:val="Tablenumberlist"/>
  </w:abstractNum>
  <w:abstractNum w:abstractNumId="68" w15:restartNumberingAfterBreak="0">
    <w:nsid w:val="7453664D"/>
    <w:multiLevelType w:val="multilevel"/>
    <w:tmpl w:val="0C78A7AC"/>
    <w:name w:val="NTG Table Bullet List3322222222222222222"/>
    <w:numStyleLink w:val="Tablebulletlist"/>
  </w:abstractNum>
  <w:abstractNum w:abstractNumId="69" w15:restartNumberingAfterBreak="0">
    <w:nsid w:val="76141D1E"/>
    <w:multiLevelType w:val="multilevel"/>
    <w:tmpl w:val="0C78A7AC"/>
    <w:name w:val="NTG Table Bullet List332222222222"/>
    <w:numStyleLink w:val="Tablebulletlist"/>
  </w:abstractNum>
  <w:abstractNum w:abstractNumId="70" w15:restartNumberingAfterBreak="0">
    <w:nsid w:val="777B6EB0"/>
    <w:multiLevelType w:val="hybridMultilevel"/>
    <w:tmpl w:val="45CAD3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95A3C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3" w15:restartNumberingAfterBreak="0">
    <w:nsid w:val="7E2400B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5"/>
  </w:num>
  <w:num w:numId="2">
    <w:abstractNumId w:val="18"/>
  </w:num>
  <w:num w:numId="3">
    <w:abstractNumId w:val="72"/>
  </w:num>
  <w:num w:numId="4">
    <w:abstractNumId w:val="47"/>
  </w:num>
  <w:num w:numId="5">
    <w:abstractNumId w:val="27"/>
  </w:num>
  <w:num w:numId="6">
    <w:abstractNumId w:val="13"/>
  </w:num>
  <w:num w:numId="7">
    <w:abstractNumId w:val="52"/>
  </w:num>
  <w:num w:numId="8">
    <w:abstractNumId w:val="22"/>
  </w:num>
  <w:num w:numId="9">
    <w:abstractNumId w:val="36"/>
  </w:num>
  <w:num w:numId="10">
    <w:abstractNumId w:val="49"/>
  </w:num>
  <w:num w:numId="11">
    <w:abstractNumId w:val="42"/>
  </w:num>
  <w:num w:numId="12">
    <w:abstractNumId w:val="41"/>
  </w:num>
  <w:num w:numId="13">
    <w:abstractNumId w:val="19"/>
  </w:num>
  <w:num w:numId="14">
    <w:abstractNumId w:val="25"/>
  </w:num>
  <w:num w:numId="15">
    <w:abstractNumId w:val="0"/>
  </w:num>
  <w:num w:numId="16">
    <w:abstractNumId w:val="30"/>
  </w:num>
  <w:num w:numId="17">
    <w:abstractNumId w:val="23"/>
  </w:num>
  <w:num w:numId="18">
    <w:abstractNumId w:val="70"/>
  </w:num>
  <w:num w:numId="19">
    <w:abstractNumId w:val="46"/>
  </w:num>
  <w:num w:numId="20">
    <w:abstractNumId w:val="54"/>
  </w:num>
  <w:num w:numId="21">
    <w:abstractNumId w:val="66"/>
  </w:num>
  <w:num w:numId="22">
    <w:abstractNumId w:val="31"/>
  </w:num>
  <w:num w:numId="23">
    <w:abstractNumId w:val="39"/>
  </w:num>
  <w:num w:numId="24">
    <w:abstractNumId w:val="3"/>
  </w:num>
  <w:num w:numId="25">
    <w:abstractNumId w:val="40"/>
  </w:num>
  <w:num w:numId="26">
    <w:abstractNumId w:val="4"/>
  </w:num>
  <w:num w:numId="27">
    <w:abstractNumId w:val="73"/>
  </w:num>
  <w:num w:numId="28">
    <w:abstractNumId w:val="16"/>
  </w:num>
  <w:num w:numId="29">
    <w:abstractNumId w:val="50"/>
  </w:num>
  <w:num w:numId="30">
    <w:abstractNumId w:val="64"/>
  </w:num>
  <w:num w:numId="31">
    <w:abstractNumId w:val="8"/>
  </w:num>
  <w:num w:numId="32">
    <w:abstractNumId w:val="34"/>
  </w:num>
  <w:num w:numId="33">
    <w:abstractNumId w:val="33"/>
  </w:num>
  <w:num w:numId="34">
    <w:abstractNumId w:val="51"/>
  </w:num>
  <w:num w:numId="35">
    <w:abstractNumId w:val="62"/>
  </w:num>
  <w:num w:numId="36">
    <w:abstractNumId w:val="37"/>
  </w:num>
  <w:num w:numId="37">
    <w:abstractNumId w:val="61"/>
  </w:num>
  <w:num w:numId="38">
    <w:abstractNumId w:val="71"/>
  </w:num>
  <w:num w:numId="39">
    <w:abstractNumId w:val="24"/>
  </w:num>
  <w:num w:numId="40">
    <w:abstractNumId w:val="63"/>
  </w:num>
  <w:num w:numId="41">
    <w:abstractNumId w:val="60"/>
  </w:num>
  <w:num w:numId="42">
    <w:abstractNumId w:val="44"/>
  </w:num>
  <w:num w:numId="43">
    <w:abstractNumId w:val="1"/>
  </w:num>
  <w:num w:numId="44">
    <w:abstractNumId w:val="26"/>
  </w:num>
  <w:num w:numId="45">
    <w:abstractNumId w:val="65"/>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num>
  <w:num w:numId="48">
    <w:abstractNumId w:val="10"/>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5AAC"/>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0800"/>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3EA6"/>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31DF"/>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3747"/>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C17AA"/>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1AC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139E"/>
    <w:rsid w:val="004F2206"/>
    <w:rsid w:val="00500F94"/>
    <w:rsid w:val="00502FB3"/>
    <w:rsid w:val="00503DE9"/>
    <w:rsid w:val="0050530C"/>
    <w:rsid w:val="00505DEA"/>
    <w:rsid w:val="00507782"/>
    <w:rsid w:val="00512A04"/>
    <w:rsid w:val="0052291B"/>
    <w:rsid w:val="005249F5"/>
    <w:rsid w:val="005260F7"/>
    <w:rsid w:val="00543BD1"/>
    <w:rsid w:val="0054507C"/>
    <w:rsid w:val="00546D7E"/>
    <w:rsid w:val="00556113"/>
    <w:rsid w:val="00563E40"/>
    <w:rsid w:val="00564C12"/>
    <w:rsid w:val="005654B8"/>
    <w:rsid w:val="005720F8"/>
    <w:rsid w:val="0057377F"/>
    <w:rsid w:val="005762CC"/>
    <w:rsid w:val="00582D3D"/>
    <w:rsid w:val="00595386"/>
    <w:rsid w:val="005A3621"/>
    <w:rsid w:val="005A4AC0"/>
    <w:rsid w:val="005A5FDF"/>
    <w:rsid w:val="005A72C9"/>
    <w:rsid w:val="005B0FB7"/>
    <w:rsid w:val="005B122A"/>
    <w:rsid w:val="005B5AC2"/>
    <w:rsid w:val="005C2833"/>
    <w:rsid w:val="005D3964"/>
    <w:rsid w:val="005E144D"/>
    <w:rsid w:val="005E1500"/>
    <w:rsid w:val="005E3A43"/>
    <w:rsid w:val="005E51A4"/>
    <w:rsid w:val="005F77C7"/>
    <w:rsid w:val="0060030B"/>
    <w:rsid w:val="006145BB"/>
    <w:rsid w:val="00616E49"/>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6F30E9"/>
    <w:rsid w:val="00702D61"/>
    <w:rsid w:val="00705C9D"/>
    <w:rsid w:val="00705F13"/>
    <w:rsid w:val="00714F1D"/>
    <w:rsid w:val="00715225"/>
    <w:rsid w:val="00720CC6"/>
    <w:rsid w:val="007215C0"/>
    <w:rsid w:val="00722DDB"/>
    <w:rsid w:val="00724728"/>
    <w:rsid w:val="00724F98"/>
    <w:rsid w:val="00730B9B"/>
    <w:rsid w:val="0073182E"/>
    <w:rsid w:val="007332FF"/>
    <w:rsid w:val="007372B0"/>
    <w:rsid w:val="007408F5"/>
    <w:rsid w:val="00741EAE"/>
    <w:rsid w:val="0074211A"/>
    <w:rsid w:val="0075413F"/>
    <w:rsid w:val="00755248"/>
    <w:rsid w:val="0076190B"/>
    <w:rsid w:val="0076355D"/>
    <w:rsid w:val="00763A2D"/>
    <w:rsid w:val="007761D8"/>
    <w:rsid w:val="00777795"/>
    <w:rsid w:val="00783A57"/>
    <w:rsid w:val="00784C92"/>
    <w:rsid w:val="007859CD"/>
    <w:rsid w:val="007907E4"/>
    <w:rsid w:val="0079158E"/>
    <w:rsid w:val="007944EE"/>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96DF9"/>
    <w:rsid w:val="009A5897"/>
    <w:rsid w:val="009A5F24"/>
    <w:rsid w:val="009B0B3E"/>
    <w:rsid w:val="009B1913"/>
    <w:rsid w:val="009B6657"/>
    <w:rsid w:val="009B7C35"/>
    <w:rsid w:val="009C198E"/>
    <w:rsid w:val="009C21F1"/>
    <w:rsid w:val="009C2771"/>
    <w:rsid w:val="009D0EB5"/>
    <w:rsid w:val="009D14F9"/>
    <w:rsid w:val="009D2B74"/>
    <w:rsid w:val="009D63FF"/>
    <w:rsid w:val="009E175D"/>
    <w:rsid w:val="009E3CC2"/>
    <w:rsid w:val="009E7783"/>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45FE"/>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356D"/>
    <w:rsid w:val="00B343CC"/>
    <w:rsid w:val="00B43C75"/>
    <w:rsid w:val="00B47ABC"/>
    <w:rsid w:val="00B5084A"/>
    <w:rsid w:val="00B606A1"/>
    <w:rsid w:val="00B614F7"/>
    <w:rsid w:val="00B61B26"/>
    <w:rsid w:val="00B6463E"/>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B682C"/>
    <w:rsid w:val="00BC1BB8"/>
    <w:rsid w:val="00BD630C"/>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34BF"/>
    <w:rsid w:val="00CC23F4"/>
    <w:rsid w:val="00CC61CD"/>
    <w:rsid w:val="00CD1E3F"/>
    <w:rsid w:val="00CD5011"/>
    <w:rsid w:val="00CE640F"/>
    <w:rsid w:val="00CE76BC"/>
    <w:rsid w:val="00CF540E"/>
    <w:rsid w:val="00D02F07"/>
    <w:rsid w:val="00D23346"/>
    <w:rsid w:val="00D27EBE"/>
    <w:rsid w:val="00D36A49"/>
    <w:rsid w:val="00D517C6"/>
    <w:rsid w:val="00D64806"/>
    <w:rsid w:val="00D71D84"/>
    <w:rsid w:val="00D72464"/>
    <w:rsid w:val="00D7548D"/>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26E9"/>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96DAE"/>
    <w:rsid w:val="00EA2C39"/>
    <w:rsid w:val="00EB0A3C"/>
    <w:rsid w:val="00EB0A96"/>
    <w:rsid w:val="00EB3277"/>
    <w:rsid w:val="00EB77F9"/>
    <w:rsid w:val="00EC5769"/>
    <w:rsid w:val="00EC7D00"/>
    <w:rsid w:val="00ED0304"/>
    <w:rsid w:val="00ED087C"/>
    <w:rsid w:val="00EE38FA"/>
    <w:rsid w:val="00EE3E2C"/>
    <w:rsid w:val="00EE5D23"/>
    <w:rsid w:val="00EE750D"/>
    <w:rsid w:val="00EF3CA4"/>
    <w:rsid w:val="00EF4FA2"/>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B69A1"/>
    <w:rsid w:val="00FC12BF"/>
    <w:rsid w:val="00FC1A7C"/>
    <w:rsid w:val="00FC2C60"/>
    <w:rsid w:val="00FC64AB"/>
    <w:rsid w:val="00FD3E6F"/>
    <w:rsid w:val="00FD51B9"/>
    <w:rsid w:val="00FD5405"/>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CDD873"/>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48D"/>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uiPriority w:val="11"/>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11"/>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0A0800"/>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0A0800"/>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0A0800"/>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0A0800"/>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0A0800"/>
    <w:rPr>
      <w:rFonts w:cs="Arial"/>
      <w:sz w:val="20"/>
      <w:szCs w:val="16"/>
    </w:rPr>
  </w:style>
  <w:style w:type="character" w:customStyle="1" w:styleId="NTGFooterDepartmentofChar">
    <w:name w:val="NTG Footer Department of Char"/>
    <w:basedOn w:val="DefaultParagraphFont"/>
    <w:link w:val="NTGFooterDepartmentof"/>
    <w:rsid w:val="000A0800"/>
    <w:rPr>
      <w:rFonts w:cs="Arial"/>
      <w:caps/>
      <w:szCs w:val="16"/>
    </w:rPr>
  </w:style>
  <w:style w:type="character" w:customStyle="1" w:styleId="NTGFooterDepartmentNameChar">
    <w:name w:val="NTG Footer Department Name Char"/>
    <w:basedOn w:val="NTGFooterDepartmentofChar"/>
    <w:link w:val="NTGFooterDepartmentName"/>
    <w:uiPriority w:val="1"/>
    <w:rsid w:val="000A0800"/>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0A0800"/>
    <w:pPr>
      <w:spacing w:after="480"/>
    </w:pPr>
  </w:style>
  <w:style w:type="paragraph" w:customStyle="1" w:styleId="NTGFooter2deptpagenum">
    <w:name w:val="NTG Footer 2 dept &amp; page num"/>
    <w:basedOn w:val="Normal"/>
    <w:link w:val="NTGFooter2deptpagenumChar"/>
    <w:uiPriority w:val="9"/>
    <w:semiHidden/>
    <w:rsid w:val="000A0800"/>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0A0800"/>
    <w:rPr>
      <w:sz w:val="20"/>
    </w:rPr>
  </w:style>
  <w:style w:type="character" w:customStyle="1" w:styleId="NTGFooter2DateVersionChar">
    <w:name w:val="NTG Footer 2 Date &amp; Version Char"/>
    <w:basedOn w:val="NTGFooter2deptpagenumChar"/>
    <w:link w:val="NTGFooter2DateVersion"/>
    <w:uiPriority w:val="7"/>
    <w:semiHidden/>
    <w:rsid w:val="000A0800"/>
    <w:rPr>
      <w:sz w:val="20"/>
    </w:rPr>
  </w:style>
  <w:style w:type="table" w:customStyle="1" w:styleId="NTGTable">
    <w:name w:val="NTG Table"/>
    <w:basedOn w:val="TableGrid"/>
    <w:uiPriority w:val="99"/>
    <w:rsid w:val="000A0800"/>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0A0800"/>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0A0800"/>
    <w:pPr>
      <w:spacing w:before="1400"/>
    </w:pPr>
    <w:rPr>
      <w:rFonts w:eastAsia="Times New Roman"/>
      <w:sz w:val="28"/>
      <w:lang w:eastAsia="en-AU"/>
    </w:rPr>
  </w:style>
  <w:style w:type="paragraph" w:customStyle="1" w:styleId="NTGCoverPageVersion">
    <w:name w:val="NTG Cover Page Version"/>
    <w:rsid w:val="000A0800"/>
    <w:rPr>
      <w:rFonts w:eastAsia="Times New Roman"/>
      <w:sz w:val="28"/>
      <w:lang w:eastAsia="en-AU"/>
    </w:rPr>
  </w:style>
  <w:style w:type="paragraph" w:customStyle="1" w:styleId="NTGFooterDateVersion">
    <w:name w:val="NTG Footer Date &amp; Version"/>
    <w:basedOn w:val="Normal"/>
    <w:link w:val="NTGFooterDateVersionChar"/>
    <w:rsid w:val="000A0800"/>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0A0800"/>
    <w:rPr>
      <w:rFonts w:cs="Arial"/>
      <w:sz w:val="20"/>
      <w:szCs w:val="16"/>
    </w:rPr>
  </w:style>
  <w:style w:type="numbering" w:customStyle="1" w:styleId="NTGStandardNumList">
    <w:name w:val="NTG Standard Num List"/>
    <w:uiPriority w:val="99"/>
    <w:rsid w:val="000A0800"/>
    <w:pPr>
      <w:numPr>
        <w:numId w:val="10"/>
      </w:numPr>
    </w:pPr>
  </w:style>
  <w:style w:type="numbering" w:customStyle="1" w:styleId="NTGTableNumList">
    <w:name w:val="NTG Table Num List"/>
    <w:uiPriority w:val="99"/>
    <w:rsid w:val="000A0800"/>
    <w:pPr>
      <w:numPr>
        <w:numId w:val="11"/>
      </w:numPr>
    </w:pPr>
  </w:style>
  <w:style w:type="paragraph" w:customStyle="1" w:styleId="NTGTableText">
    <w:name w:val="NTG Table Text"/>
    <w:basedOn w:val="Normal"/>
    <w:qFormat/>
    <w:rsid w:val="000A0800"/>
    <w:pPr>
      <w:spacing w:before="40" w:after="40"/>
    </w:pPr>
    <w:rPr>
      <w:rFonts w:ascii="Arial" w:eastAsia="Times New Roman" w:hAnsi="Arial"/>
      <w:szCs w:val="20"/>
    </w:rPr>
  </w:style>
  <w:style w:type="paragraph" w:customStyle="1" w:styleId="LetterList">
    <w:name w:val="LetterList"/>
    <w:basedOn w:val="Normal"/>
    <w:rsid w:val="000A0800"/>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0A0800"/>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0A0800"/>
    <w:pPr>
      <w:numPr>
        <w:numId w:val="13"/>
      </w:numPr>
    </w:pPr>
  </w:style>
  <w:style w:type="paragraph" w:styleId="BalloonText">
    <w:name w:val="Balloon Text"/>
    <w:basedOn w:val="Normal"/>
    <w:link w:val="BalloonTextChar"/>
    <w:semiHidden/>
    <w:rsid w:val="000A0800"/>
    <w:rPr>
      <w:rFonts w:ascii="Tahoma" w:hAnsi="Tahoma" w:cs="Tahoma"/>
      <w:sz w:val="16"/>
      <w:szCs w:val="16"/>
    </w:rPr>
  </w:style>
  <w:style w:type="character" w:customStyle="1" w:styleId="BalloonTextChar">
    <w:name w:val="Balloon Text Char"/>
    <w:basedOn w:val="DefaultParagraphFont"/>
    <w:link w:val="BalloonText"/>
    <w:semiHidden/>
    <w:rsid w:val="000A0800"/>
    <w:rPr>
      <w:rFonts w:ascii="Tahoma" w:hAnsi="Tahoma" w:cs="Tahoma"/>
      <w:sz w:val="16"/>
      <w:szCs w:val="16"/>
    </w:rPr>
  </w:style>
  <w:style w:type="paragraph" w:styleId="TOC5">
    <w:name w:val="toc 5"/>
    <w:basedOn w:val="Normal"/>
    <w:next w:val="Normal"/>
    <w:uiPriority w:val="39"/>
    <w:rsid w:val="000A0800"/>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0A0800"/>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0A0800"/>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0A0800"/>
    <w:rPr>
      <w:rFonts w:cs="Arial"/>
      <w:sz w:val="20"/>
      <w:szCs w:val="16"/>
    </w:rPr>
  </w:style>
  <w:style w:type="numbering" w:customStyle="1" w:styleId="NTGTableList">
    <w:name w:val="NTG Table List"/>
    <w:uiPriority w:val="99"/>
    <w:rsid w:val="000A0800"/>
    <w:pPr>
      <w:numPr>
        <w:numId w:val="14"/>
      </w:numPr>
    </w:pPr>
  </w:style>
  <w:style w:type="paragraph" w:styleId="TOC6">
    <w:name w:val="toc 6"/>
    <w:basedOn w:val="Normal"/>
    <w:next w:val="Normal"/>
    <w:uiPriority w:val="39"/>
    <w:rsid w:val="000A0800"/>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0A0800"/>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0A0800"/>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0A0800"/>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0A0800"/>
    <w:pPr>
      <w:numPr>
        <w:numId w:val="15"/>
      </w:numPr>
    </w:pPr>
  </w:style>
  <w:style w:type="paragraph" w:styleId="Revision">
    <w:name w:val="Revision"/>
    <w:hidden/>
    <w:uiPriority w:val="99"/>
    <w:semiHidden/>
    <w:rsid w:val="000A0800"/>
    <w:pPr>
      <w:spacing w:after="0"/>
    </w:pPr>
    <w:rPr>
      <w:rFonts w:eastAsia="Times New Roman"/>
      <w:szCs w:val="20"/>
      <w:lang w:eastAsia="en-AU"/>
    </w:rPr>
  </w:style>
  <w:style w:type="paragraph" w:styleId="CommentText">
    <w:name w:val="annotation text"/>
    <w:basedOn w:val="Normal"/>
    <w:link w:val="CommentTextChar"/>
    <w:uiPriority w:val="99"/>
    <w:unhideWhenUsed/>
    <w:rsid w:val="000A0800"/>
    <w:rPr>
      <w:rFonts w:ascii="Arial" w:hAnsi="Arial"/>
      <w:sz w:val="20"/>
      <w:szCs w:val="20"/>
    </w:rPr>
  </w:style>
  <w:style w:type="character" w:customStyle="1" w:styleId="CommentTextChar">
    <w:name w:val="Comment Text Char"/>
    <w:basedOn w:val="DefaultParagraphFont"/>
    <w:link w:val="CommentText"/>
    <w:uiPriority w:val="99"/>
    <w:rsid w:val="000A0800"/>
    <w:rPr>
      <w:sz w:val="20"/>
      <w:szCs w:val="20"/>
    </w:rPr>
  </w:style>
  <w:style w:type="paragraph" w:styleId="CommentSubject">
    <w:name w:val="annotation subject"/>
    <w:basedOn w:val="Normal"/>
    <w:link w:val="CommentSubjectChar"/>
    <w:uiPriority w:val="99"/>
    <w:semiHidden/>
    <w:unhideWhenUsed/>
    <w:rsid w:val="000A0800"/>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uiPriority w:val="99"/>
    <w:semiHidden/>
    <w:rsid w:val="000A0800"/>
    <w:rPr>
      <w:rFonts w:eastAsia="Times New Roman"/>
      <w:b/>
      <w:bCs/>
      <w:sz w:val="20"/>
      <w:szCs w:val="20"/>
      <w:lang w:eastAsia="en-AU"/>
    </w:rPr>
  </w:style>
  <w:style w:type="character" w:styleId="CommentReference">
    <w:name w:val="annotation reference"/>
    <w:basedOn w:val="DefaultParagraphFont"/>
    <w:uiPriority w:val="99"/>
    <w:unhideWhenUsed/>
    <w:rsid w:val="000A0800"/>
    <w:rPr>
      <w:sz w:val="16"/>
      <w:szCs w:val="16"/>
    </w:rPr>
  </w:style>
  <w:style w:type="paragraph" w:customStyle="1" w:styleId="ClauseLevel7">
    <w:name w:val="Clause Level 7"/>
    <w:basedOn w:val="Normal"/>
    <w:semiHidden/>
    <w:rsid w:val="000A0800"/>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0A0800"/>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0A0800"/>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 w:type="character" w:styleId="FollowedHyperlink">
    <w:name w:val="FollowedHyperlink"/>
    <w:basedOn w:val="DefaultParagraphFont"/>
    <w:semiHidden/>
    <w:unhideWhenUsed/>
    <w:rsid w:val="000A0800"/>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07083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legislation.gov.au/Details/F2017C00125" TargetMode="External"/><Relationship Id="rId26" Type="http://schemas.openxmlformats.org/officeDocument/2006/relationships/hyperlink" Target="mailto:kakadunationalpark@environment.gov.au" TargetMode="External"/><Relationship Id="rId3" Type="http://schemas.openxmlformats.org/officeDocument/2006/relationships/numbering" Target="numbering.xml"/><Relationship Id="rId21" Type="http://schemas.openxmlformats.org/officeDocument/2006/relationships/hyperlink" Target="mailto:Darwin@aacnt.com.au"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nt.gov.au/industry/government/procurement-conditions-framework/competitive-tendering-guidelines" TargetMode="External"/><Relationship Id="rId25" Type="http://schemas.openxmlformats.org/officeDocument/2006/relationships/hyperlink" Target="mailto:uluru.maintenance@environment.gov.au" TargetMode="External"/><Relationship Id="rId33" Type="http://schemas.openxmlformats.org/officeDocument/2006/relationships/hyperlink" Target="https://www.casa.gov.au/rules-and-regulations/landing-page/current-rul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ccreditation.com.au" TargetMode="External"/><Relationship Id="rId20" Type="http://schemas.openxmlformats.org/officeDocument/2006/relationships/hyperlink" Target="mailto:workforceNT.DTBI@nt.gov.au" TargetMode="External"/><Relationship Id="rId29" Type="http://schemas.openxmlformats.org/officeDocument/2006/relationships/hyperlink" Target="https://education.nt.gov.au/education/policies/site-rules-for-contractors-entering-school-premis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CAPSAssist.ntg@nt.gov.au" TargetMode="External"/><Relationship Id="rId32" Type="http://schemas.openxmlformats.org/officeDocument/2006/relationships/hyperlink" Target="https://www.casa.gov.au/rules-and-regulations/standard-page/civil-aviation-advisory-publications"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nt.gov.au/industry/government/procurement-conditions-framework/procurement-code" TargetMode="External"/><Relationship Id="rId23" Type="http://schemas.openxmlformats.org/officeDocument/2006/relationships/hyperlink" Target="mailto:industrydevelopment@nt.gov.au" TargetMode="External"/><Relationship Id="rId28" Type="http://schemas.openxmlformats.org/officeDocument/2006/relationships/hyperlink" Target="https://health.nt.gov.au/professionals/alcohol-and-other-drugs-health-professionals/volatile-substances"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legislation.gov.au/Details/F2017C00125" TargetMode="External"/><Relationship Id="rId31" Type="http://schemas.openxmlformats.org/officeDocument/2006/relationships/hyperlink" Target="https://transport.nt.gov.au/infrastructure/technical-standards-guidelines-and-specifications/technical-specification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alice@aacnt.com.au" TargetMode="External"/><Relationship Id="rId27" Type="http://schemas.openxmlformats.org/officeDocument/2006/relationships/hyperlink" Target="mailto:info@westarnhem.nt.gov.au" TargetMode="External"/><Relationship Id="rId30" Type="http://schemas.openxmlformats.org/officeDocument/2006/relationships/hyperlink" Target="mailto:labuildingmanagement@nt.gov.au" TargetMode="External"/><Relationship Id="rId35"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casa.gov.au/rules-and-regulations/standard-page/civil-aviation-advisory-publications" TargetMode="External"/><Relationship Id="rId3" Type="http://schemas.openxmlformats.org/officeDocument/2006/relationships/hyperlink" Target="https://www.legislation.gov.au/Details/F2017C00125" TargetMode="External"/><Relationship Id="rId7" Type="http://schemas.openxmlformats.org/officeDocument/2006/relationships/hyperlink" Target="https://transport.nt.gov.au/infrastructure/technical-standards-guidelines-and-specifications/technical-specifications" TargetMode="External"/><Relationship Id="rId2" Type="http://schemas.openxmlformats.org/officeDocument/2006/relationships/hyperlink" Target="https://nt.gov.au/industry/government/procurement-conditions-framework/competitive-tendering-guidelines" TargetMode="External"/><Relationship Id="rId1" Type="http://schemas.openxmlformats.org/officeDocument/2006/relationships/hyperlink" Target="https://nt.gov.au/industry/government/procurement-conditions-framework/procurement-code" TargetMode="External"/><Relationship Id="rId6" Type="http://schemas.openxmlformats.org/officeDocument/2006/relationships/hyperlink" Target="https://education.nt.gov.au/education/policies/site-rules-for-contractors-entering-school-premises" TargetMode="External"/><Relationship Id="rId5" Type="http://schemas.openxmlformats.org/officeDocument/2006/relationships/hyperlink" Target="https://health.nt.gov.au/professionals/alcohol-and-other-drugs-health-professionals/volatile-substances" TargetMode="External"/><Relationship Id="rId4" Type="http://schemas.openxmlformats.org/officeDocument/2006/relationships/hyperlink" Target="https://www.legislation.gov.au/Details/F2017C00125" TargetMode="External"/><Relationship Id="rId9" Type="http://schemas.openxmlformats.org/officeDocument/2006/relationships/hyperlink" Target="https://www.casa.gov.au/rules-and-regulations/landing-page/current-rul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E42B0"/>
    <w:rsid w:val="00135C5A"/>
    <w:rsid w:val="0018356C"/>
    <w:rsid w:val="001D1C47"/>
    <w:rsid w:val="00403BAA"/>
    <w:rsid w:val="0046770D"/>
    <w:rsid w:val="005768A0"/>
    <w:rsid w:val="005C3CC2"/>
    <w:rsid w:val="005E267A"/>
    <w:rsid w:val="006B4D8B"/>
    <w:rsid w:val="008D685B"/>
    <w:rsid w:val="008E4F3E"/>
    <w:rsid w:val="009854D6"/>
    <w:rsid w:val="00B62787"/>
    <w:rsid w:val="00B76CB2"/>
    <w:rsid w:val="00BB261F"/>
    <w:rsid w:val="00DE6D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D8B"/>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9DD4465F2FFB48FCB06501C67E1310C7">
    <w:name w:val="9DD4465F2FFB48FCB06501C67E1310C7"/>
    <w:rsid w:val="006B4D8B"/>
  </w:style>
  <w:style w:type="paragraph" w:customStyle="1" w:styleId="7C75AC734C29414194EEB9FB84B11E71">
    <w:name w:val="7C75AC734C29414194EEB9FB84B11E71"/>
    <w:rsid w:val="006B4D8B"/>
  </w:style>
  <w:style w:type="paragraph" w:customStyle="1" w:styleId="235E79BA9E97454B86F479CBAC17527C">
    <w:name w:val="235E79BA9E97454B86F479CBAC17527C"/>
    <w:rsid w:val="006B4D8B"/>
  </w:style>
  <w:style w:type="paragraph" w:customStyle="1" w:styleId="6DDBC24CD0834871ABB49F95F2AC72AD">
    <w:name w:val="6DDBC24CD0834871ABB49F95F2AC72AD"/>
    <w:rsid w:val="006B4D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0C4BC-2559-41C1-A064-EBFC972E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19</TotalTime>
  <Pages>36</Pages>
  <Words>11244</Words>
  <Characters>64096</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Conditions of tendering for NPWC NT edition</vt:lpstr>
    </vt:vector>
  </TitlesOfParts>
  <Company>TRADE, BUSINESS AND INNOVATION</Company>
  <LinksUpToDate>false</LinksUpToDate>
  <CharactersWithSpaces>75190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tendering for NPWC NT edition</dc:title>
  <dc:creator>Northern Territory Government</dc:creator>
  <cp:lastModifiedBy>Marlene Woods</cp:lastModifiedBy>
  <cp:revision>10</cp:revision>
  <cp:lastPrinted>2016-02-04T04:37:00Z</cp:lastPrinted>
  <dcterms:created xsi:type="dcterms:W3CDTF">2020-04-22T22:40:00Z</dcterms:created>
  <dcterms:modified xsi:type="dcterms:W3CDTF">2020-06-29T04:03:00Z</dcterms:modified>
</cp:coreProperties>
</file>