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TGTable1"/>
        <w:tblW w:w="10348" w:type="dxa"/>
        <w:tblInd w:w="-45" w:type="dxa"/>
        <w:tblLayout w:type="fixed"/>
        <w:tblLook w:val="0600" w:firstRow="0" w:lastRow="0" w:firstColumn="0" w:lastColumn="0" w:noHBand="1" w:noVBand="1"/>
        <w:tblDescription w:val="Questions are followed by answer fields. Use the ‘Tab’ key to navigate through. Replace Y/N or Yes/No fields with your answer. Further instructions about filling out this form are provided at the beginning of the form."/>
      </w:tblPr>
      <w:tblGrid>
        <w:gridCol w:w="1032"/>
        <w:gridCol w:w="425"/>
        <w:gridCol w:w="570"/>
        <w:gridCol w:w="216"/>
        <w:gridCol w:w="89"/>
        <w:gridCol w:w="1815"/>
        <w:gridCol w:w="856"/>
        <w:gridCol w:w="237"/>
        <w:gridCol w:w="192"/>
        <w:gridCol w:w="1701"/>
        <w:gridCol w:w="138"/>
        <w:gridCol w:w="138"/>
        <w:gridCol w:w="267"/>
        <w:gridCol w:w="2672"/>
      </w:tblGrid>
      <w:tr w:rsidR="00872B4E" w:rsidRPr="007A5EFD" w14:paraId="6816424B" w14:textId="77777777" w:rsidTr="00C801A9">
        <w:trPr>
          <w:trHeight w:val="1242"/>
        </w:trPr>
        <w:tc>
          <w:tcPr>
            <w:tcW w:w="10348" w:type="dxa"/>
            <w:gridSpan w:val="14"/>
            <w:tcBorders>
              <w:top w:val="nil"/>
              <w:left w:val="nil"/>
              <w:bottom w:val="single" w:sz="6" w:space="0" w:color="auto"/>
              <w:right w:val="nil"/>
            </w:tcBorders>
            <w:shd w:val="clear" w:color="auto" w:fill="FFFFFF" w:themeFill="background2"/>
            <w:noWrap/>
            <w:tcMar>
              <w:left w:w="0" w:type="dxa"/>
              <w:right w:w="0" w:type="dxa"/>
            </w:tcMar>
          </w:tcPr>
          <w:p w14:paraId="40641972" w14:textId="38335366" w:rsidR="007802AC" w:rsidRDefault="007802AC" w:rsidP="00E53D9A">
            <w:pPr>
              <w:pStyle w:val="Heading1"/>
              <w:spacing w:before="120"/>
            </w:pPr>
            <w:r>
              <w:t xml:space="preserve">Approved </w:t>
            </w:r>
            <w:r w:rsidR="00D97A01">
              <w:t>f</w:t>
            </w:r>
            <w:r>
              <w:t>orm – Petroleum (Environment) Regulations 2016</w:t>
            </w:r>
          </w:p>
          <w:p w14:paraId="018E9180" w14:textId="44F366A5" w:rsidR="00BB7A2B" w:rsidRDefault="38E1239D" w:rsidP="00ED705F">
            <w:r>
              <w:t>This is the approved form for the purposes of regulation 14</w:t>
            </w:r>
            <w:bookmarkStart w:id="0" w:name="_Int_96zRD9hM"/>
            <w:r>
              <w:t>B(</w:t>
            </w:r>
            <w:bookmarkEnd w:id="0"/>
            <w:r>
              <w:t>3) of the</w:t>
            </w:r>
            <w:hyperlink r:id="rId12">
              <w:r w:rsidR="00B661FE" w:rsidRPr="00416816">
                <w:rPr>
                  <w:rStyle w:val="Hyperlink"/>
                  <w:i/>
                  <w:iCs/>
                </w:rPr>
                <w:t xml:space="preserve"> Petroleum (Environment) Regulations 2016</w:t>
              </w:r>
            </w:hyperlink>
            <w:r w:rsidR="008C2107" w:rsidRPr="00416816">
              <w:rPr>
                <w:rStyle w:val="FootnoteReference"/>
                <w:i/>
                <w:iCs/>
              </w:rPr>
              <w:footnoteReference w:id="1"/>
            </w:r>
            <w:r w:rsidR="008C2107" w:rsidRPr="00416816">
              <w:rPr>
                <w:i/>
                <w:iCs/>
              </w:rPr>
              <w:t xml:space="preserve"> </w:t>
            </w:r>
            <w:r w:rsidR="002960B5">
              <w:t>(Environment Regulations)</w:t>
            </w:r>
            <w:r w:rsidR="00E53D9A">
              <w:t>.</w:t>
            </w:r>
          </w:p>
          <w:p w14:paraId="440AE18C" w14:textId="77777777" w:rsidR="00BB7A2B" w:rsidRDefault="00BB7A2B" w:rsidP="00ED705F"/>
          <w:p w14:paraId="009A4613" w14:textId="3965367F" w:rsidR="00BB7A2B" w:rsidRDefault="38E1239D" w:rsidP="52E25BD1">
            <w:r>
              <w:t xml:space="preserve">Use this form to apply to the Minister </w:t>
            </w:r>
            <w:r w:rsidR="5BE72624">
              <w:t xml:space="preserve">for Lands, Planning and Environment (Environment Minister) </w:t>
            </w:r>
            <w:r>
              <w:t>to vary the conditions of approval of a current Environment Management Plan (EMP).</w:t>
            </w:r>
            <w:r w:rsidR="134DD0CC">
              <w:t xml:space="preserve"> The </w:t>
            </w:r>
            <w:bookmarkStart w:id="1" w:name="_Int_gAmeI42n"/>
            <w:r w:rsidR="134DD0CC">
              <w:t>Environment Minister</w:t>
            </w:r>
            <w:bookmarkEnd w:id="1"/>
            <w:r w:rsidR="134DD0CC">
              <w:t xml:space="preserve"> </w:t>
            </w:r>
            <w:r>
              <w:t>may, by notice served on the interest holder, vary the conditions of approval of the current plan in accordance with th</w:t>
            </w:r>
            <w:r w:rsidR="2D8AA112">
              <w:t>is</w:t>
            </w:r>
            <w:r>
              <w:t xml:space="preserve"> application or </w:t>
            </w:r>
            <w:r w:rsidR="2D8AA112">
              <w:t>refuse to vary the conditions</w:t>
            </w:r>
            <w:r w:rsidR="712B8950">
              <w:t xml:space="preserve">. </w:t>
            </w:r>
          </w:p>
          <w:p w14:paraId="7CAD8A52" w14:textId="77777777" w:rsidR="0042455D" w:rsidRDefault="0042455D" w:rsidP="00ED705F"/>
          <w:p w14:paraId="1A2DBF72" w14:textId="16677F40" w:rsidR="0042455D" w:rsidRPr="0042455D" w:rsidRDefault="111399EF" w:rsidP="52E25BD1">
            <w:pPr>
              <w:rPr>
                <w:i/>
                <w:iCs/>
                <w:sz w:val="20"/>
              </w:rPr>
            </w:pPr>
            <w:r>
              <w:t xml:space="preserve">This </w:t>
            </w:r>
            <w:r w:rsidR="00F16DED">
              <w:t>application</w:t>
            </w:r>
            <w:r w:rsidR="55510349">
              <w:t xml:space="preserve"> form</w:t>
            </w:r>
            <w:r>
              <w:t xml:space="preserve"> will not be considered </w:t>
            </w:r>
            <w:r w:rsidR="00F16DED">
              <w:t>complete and accepted</w:t>
            </w:r>
            <w:r>
              <w:t xml:space="preserve"> unless all the information required by this form is provided.</w:t>
            </w:r>
          </w:p>
        </w:tc>
      </w:tr>
      <w:tr w:rsidR="007D48A4" w:rsidRPr="007A5EFD" w14:paraId="4A890BFB" w14:textId="77777777" w:rsidTr="00C801A9">
        <w:trPr>
          <w:trHeight w:val="27"/>
        </w:trPr>
        <w:tc>
          <w:tcPr>
            <w:tcW w:w="10348" w:type="dxa"/>
            <w:gridSpan w:val="14"/>
            <w:tcBorders>
              <w:top w:val="single" w:sz="6" w:space="0" w:color="auto"/>
              <w:left w:val="single" w:sz="6" w:space="0" w:color="auto"/>
              <w:bottom w:val="single" w:sz="6" w:space="0" w:color="auto"/>
              <w:right w:val="single" w:sz="6" w:space="0" w:color="auto"/>
            </w:tcBorders>
            <w:shd w:val="clear" w:color="auto" w:fill="343741"/>
            <w:noWrap/>
            <w:tcMar>
              <w:top w:w="108" w:type="dxa"/>
              <w:bottom w:w="108" w:type="dxa"/>
            </w:tcMar>
          </w:tcPr>
          <w:p w14:paraId="12726B3F" w14:textId="22D8667E" w:rsidR="007D48A4" w:rsidRPr="004A3CC9" w:rsidRDefault="007D48A4" w:rsidP="006701D9">
            <w:pPr>
              <w:rPr>
                <w:rStyle w:val="Questionlabel"/>
                <w:color w:val="343741" w:themeColor="text1"/>
              </w:rPr>
            </w:pPr>
            <w:r w:rsidRPr="003F07E7">
              <w:rPr>
                <w:rStyle w:val="Questionlabel"/>
                <w:color w:val="FFFFFF" w:themeColor="background1"/>
              </w:rPr>
              <w:t>Section 1</w:t>
            </w:r>
            <w:r w:rsidR="002C62CB">
              <w:rPr>
                <w:rStyle w:val="Questionlabel"/>
                <w:color w:val="FFFFFF" w:themeColor="background1"/>
              </w:rPr>
              <w:t xml:space="preserve">- </w:t>
            </w:r>
            <w:r w:rsidR="008F487B" w:rsidRPr="00937EBA">
              <w:rPr>
                <w:rStyle w:val="Questionlabel"/>
                <w:color w:val="FFFFFF" w:themeColor="background1"/>
              </w:rPr>
              <w:t>Interest Holder Details</w:t>
            </w:r>
          </w:p>
        </w:tc>
      </w:tr>
      <w:tr w:rsidR="007D48A4" w:rsidRPr="007A5EFD" w14:paraId="68D26C7E" w14:textId="77777777" w:rsidTr="00C801A9">
        <w:trPr>
          <w:trHeight w:val="337"/>
        </w:trPr>
        <w:tc>
          <w:tcPr>
            <w:tcW w:w="2243"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069D6997" w14:textId="7C819DDB" w:rsidR="007D48A4" w:rsidRPr="007A5EFD" w:rsidRDefault="002C62CB" w:rsidP="004714C9">
            <w:pPr>
              <w:rPr>
                <w:rFonts w:ascii="Arial" w:hAnsi="Arial"/>
                <w:b/>
                <w:bCs/>
              </w:rPr>
            </w:pPr>
            <w:r w:rsidRPr="0AD3774F">
              <w:rPr>
                <w:rStyle w:val="Questionlabel"/>
              </w:rPr>
              <w:t>Interest Holder</w:t>
            </w:r>
            <w:r w:rsidR="17F2E868" w:rsidRPr="0AD3774F">
              <w:rPr>
                <w:rStyle w:val="Questionlabel"/>
              </w:rPr>
              <w:t xml:space="preserve"> (company/name)</w:t>
            </w:r>
            <w:r w:rsidRPr="0AD3774F">
              <w:rPr>
                <w:rStyle w:val="Questionlabel"/>
              </w:rPr>
              <w:t xml:space="preserve"> </w:t>
            </w:r>
          </w:p>
        </w:tc>
        <w:tc>
          <w:tcPr>
            <w:tcW w:w="2997"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5FE86B51" w14:textId="6688E300" w:rsidR="007D48A4" w:rsidRPr="00D777C3" w:rsidRDefault="002C62CB" w:rsidP="004714C9">
            <w:pPr>
              <w:rPr>
                <w:rFonts w:asciiTheme="minorHAnsi" w:hAnsiTheme="minorHAnsi"/>
                <w:sz w:val="18"/>
                <w:szCs w:val="18"/>
              </w:rPr>
            </w:pPr>
            <w:r w:rsidRPr="00D777C3">
              <w:rPr>
                <w:rFonts w:asciiTheme="minorHAnsi" w:hAnsiTheme="minorHAnsi"/>
                <w:sz w:val="18"/>
                <w:szCs w:val="18"/>
              </w:rPr>
              <w:t>Full legal name of the registered interest holder as it appears on the petroleum interest</w:t>
            </w:r>
          </w:p>
        </w:tc>
        <w:tc>
          <w:tcPr>
            <w:tcW w:w="2169"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7269FBBB" w14:textId="5DDF5C02" w:rsidR="007D48A4" w:rsidRPr="00D777C3" w:rsidRDefault="002C62CB" w:rsidP="004714C9">
            <w:pPr>
              <w:rPr>
                <w:rFonts w:asciiTheme="minorHAnsi" w:hAnsiTheme="minorHAnsi"/>
                <w:b/>
                <w:bCs/>
              </w:rPr>
            </w:pPr>
            <w:r w:rsidRPr="00D777C3">
              <w:rPr>
                <w:rFonts w:asciiTheme="minorHAnsi" w:hAnsiTheme="minorHAnsi"/>
                <w:b/>
                <w:bCs/>
              </w:rPr>
              <w:t>ABN / ACN</w:t>
            </w:r>
          </w:p>
        </w:tc>
        <w:tc>
          <w:tcPr>
            <w:tcW w:w="2939" w:type="dxa"/>
            <w:gridSpan w:val="2"/>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66EB380E" w14:textId="6AE4D408" w:rsidR="007D48A4" w:rsidRPr="00D777C3" w:rsidRDefault="002C62CB" w:rsidP="004714C9">
            <w:pPr>
              <w:rPr>
                <w:rFonts w:asciiTheme="minorHAnsi" w:hAnsiTheme="minorHAnsi"/>
              </w:rPr>
            </w:pPr>
            <w:r w:rsidRPr="00D777C3">
              <w:rPr>
                <w:rFonts w:asciiTheme="minorHAnsi" w:hAnsiTheme="minorHAnsi"/>
                <w:sz w:val="18"/>
                <w:szCs w:val="18"/>
              </w:rPr>
              <w:t>Australian Business Number or Australian Company Number</w:t>
            </w:r>
          </w:p>
        </w:tc>
      </w:tr>
      <w:tr w:rsidR="00CF2FE3" w:rsidRPr="007A5EFD" w14:paraId="1262DE65" w14:textId="77777777" w:rsidTr="00C801A9">
        <w:trPr>
          <w:trHeight w:val="567"/>
        </w:trPr>
        <w:tc>
          <w:tcPr>
            <w:tcW w:w="2243"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6B98FDD4" w14:textId="62E0B5AE" w:rsidR="00CF2FE3" w:rsidRPr="007A5EFD" w:rsidRDefault="00CF2FE3" w:rsidP="00CF2FE3">
            <w:pPr>
              <w:rPr>
                <w:rStyle w:val="Questionlabel"/>
              </w:rPr>
            </w:pPr>
            <w:r>
              <w:rPr>
                <w:rStyle w:val="Questionlabel"/>
              </w:rPr>
              <w:t>Petroleum Interest(s)</w:t>
            </w:r>
          </w:p>
        </w:tc>
        <w:tc>
          <w:tcPr>
            <w:tcW w:w="2997"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674EA8F9" w14:textId="61A6C01B" w:rsidR="00CF2FE3" w:rsidRPr="00D777C3" w:rsidRDefault="009A4FC1" w:rsidP="00CF2FE3">
            <w:pPr>
              <w:rPr>
                <w:rFonts w:asciiTheme="minorHAnsi" w:hAnsiTheme="minorHAnsi"/>
              </w:rPr>
            </w:pPr>
            <w:r>
              <w:rPr>
                <w:rFonts w:asciiTheme="minorHAnsi" w:hAnsiTheme="minorHAnsi"/>
                <w:sz w:val="18"/>
                <w:szCs w:val="18"/>
              </w:rPr>
              <w:t>Unique identifier of the relevant petroleum interest(s).</w:t>
            </w:r>
          </w:p>
        </w:tc>
        <w:tc>
          <w:tcPr>
            <w:tcW w:w="2169"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4FB53525" w14:textId="5524BB3A" w:rsidR="00CF2FE3" w:rsidRPr="00D777C3" w:rsidRDefault="00CF2FE3" w:rsidP="00CF2FE3">
            <w:pPr>
              <w:rPr>
                <w:rStyle w:val="Questionlabel"/>
                <w:rFonts w:asciiTheme="minorHAnsi" w:hAnsiTheme="minorHAnsi"/>
              </w:rPr>
            </w:pPr>
            <w:r>
              <w:rPr>
                <w:rStyle w:val="Questionlabel"/>
              </w:rPr>
              <w:t>Contact Name</w:t>
            </w:r>
          </w:p>
        </w:tc>
        <w:tc>
          <w:tcPr>
            <w:tcW w:w="2939" w:type="dxa"/>
            <w:gridSpan w:val="2"/>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75C49A5D" w14:textId="7D2F7DBA" w:rsidR="00CF2FE3" w:rsidRPr="00D777C3" w:rsidRDefault="00CF2FE3" w:rsidP="00CF2FE3">
            <w:pPr>
              <w:rPr>
                <w:rFonts w:asciiTheme="minorHAnsi" w:hAnsiTheme="minorHAnsi"/>
              </w:rPr>
            </w:pPr>
            <w:r w:rsidRPr="00773F65">
              <w:rPr>
                <w:rFonts w:asciiTheme="minorHAnsi" w:hAnsiTheme="minorHAnsi"/>
                <w:sz w:val="18"/>
                <w:szCs w:val="18"/>
              </w:rPr>
              <w:t>Full name of the authorised contact for this application</w:t>
            </w:r>
          </w:p>
        </w:tc>
      </w:tr>
      <w:tr w:rsidR="00CF2FE3" w:rsidRPr="007A5EFD" w14:paraId="7648B36A" w14:textId="77777777" w:rsidTr="00C801A9">
        <w:trPr>
          <w:trHeight w:val="567"/>
        </w:trPr>
        <w:tc>
          <w:tcPr>
            <w:tcW w:w="2243"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02D30C7A" w14:textId="4CF3F66D" w:rsidR="00CF2FE3" w:rsidRDefault="00CF2FE3" w:rsidP="00CF2FE3">
            <w:pPr>
              <w:rPr>
                <w:rStyle w:val="Questionlabel"/>
              </w:rPr>
            </w:pPr>
            <w:r w:rsidRPr="00375728">
              <w:rPr>
                <w:rStyle w:val="Questionlabel"/>
                <w:rFonts w:asciiTheme="minorHAnsi" w:hAnsiTheme="minorHAnsi"/>
              </w:rPr>
              <w:t>Phone Number</w:t>
            </w:r>
          </w:p>
        </w:tc>
        <w:tc>
          <w:tcPr>
            <w:tcW w:w="2997"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759260DC" w14:textId="77777777" w:rsidR="00CF2FE3" w:rsidRPr="00CF2FE3" w:rsidRDefault="00CF2FE3" w:rsidP="00CF2FE3">
            <w:pPr>
              <w:rPr>
                <w:rFonts w:asciiTheme="minorHAnsi" w:hAnsiTheme="minorHAnsi"/>
                <w:sz w:val="18"/>
                <w:szCs w:val="18"/>
              </w:rPr>
            </w:pPr>
          </w:p>
        </w:tc>
        <w:tc>
          <w:tcPr>
            <w:tcW w:w="2169"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0B9ACF23" w14:textId="554A5733" w:rsidR="00CF2FE3" w:rsidRPr="00CF2FE3" w:rsidDel="00F91535" w:rsidRDefault="00CF2FE3" w:rsidP="00CF2FE3">
            <w:pPr>
              <w:rPr>
                <w:rStyle w:val="Questionlabel"/>
                <w:rFonts w:asciiTheme="minorHAnsi" w:hAnsiTheme="minorHAnsi"/>
              </w:rPr>
            </w:pPr>
            <w:r w:rsidRPr="52E25BD1">
              <w:rPr>
                <w:rStyle w:val="Questionlabel"/>
              </w:rPr>
              <w:t>Email Address</w:t>
            </w:r>
          </w:p>
        </w:tc>
        <w:tc>
          <w:tcPr>
            <w:tcW w:w="2939" w:type="dxa"/>
            <w:gridSpan w:val="2"/>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4D093BD2" w14:textId="77777777" w:rsidR="00CF2FE3" w:rsidRPr="00CF2FE3" w:rsidDel="00E54383" w:rsidRDefault="00CF2FE3" w:rsidP="00CF2FE3">
            <w:pPr>
              <w:rPr>
                <w:rFonts w:asciiTheme="minorHAnsi" w:hAnsiTheme="minorHAnsi"/>
                <w:sz w:val="18"/>
                <w:szCs w:val="18"/>
              </w:rPr>
            </w:pPr>
          </w:p>
        </w:tc>
      </w:tr>
      <w:tr w:rsidR="00CF2FE3" w:rsidRPr="007A5EFD" w14:paraId="583F490C" w14:textId="77777777" w:rsidTr="00C801A9">
        <w:trPr>
          <w:trHeight w:val="531"/>
        </w:trPr>
        <w:tc>
          <w:tcPr>
            <w:tcW w:w="10348" w:type="dxa"/>
            <w:gridSpan w:val="14"/>
            <w:tcBorders>
              <w:top w:val="single" w:sz="6" w:space="0" w:color="auto"/>
              <w:left w:val="single" w:sz="6" w:space="0" w:color="auto"/>
              <w:bottom w:val="single" w:sz="6" w:space="0" w:color="auto"/>
              <w:right w:val="single" w:sz="6" w:space="0" w:color="auto"/>
            </w:tcBorders>
            <w:shd w:val="clear" w:color="auto" w:fill="343741" w:themeFill="text1"/>
            <w:noWrap/>
            <w:tcMar>
              <w:top w:w="108" w:type="dxa"/>
              <w:bottom w:w="108" w:type="dxa"/>
            </w:tcMar>
          </w:tcPr>
          <w:p w14:paraId="687F7D36" w14:textId="21F74AB9" w:rsidR="00CF2FE3" w:rsidRPr="00AF4BEB" w:rsidRDefault="00CF2FE3" w:rsidP="00CF2FE3">
            <w:pPr>
              <w:rPr>
                <w:rStyle w:val="Questionlabel"/>
                <w:color w:val="FFFFFF" w:themeColor="background1"/>
              </w:rPr>
            </w:pPr>
            <w:r w:rsidRPr="00AF4BEB">
              <w:rPr>
                <w:rStyle w:val="Questionlabel"/>
                <w:color w:val="FFFFFF" w:themeColor="background1"/>
              </w:rPr>
              <w:t xml:space="preserve">Section 2 - </w:t>
            </w:r>
            <w:r>
              <w:rPr>
                <w:rStyle w:val="Questionlabel"/>
                <w:color w:val="FFFFFF" w:themeColor="background1"/>
              </w:rPr>
              <w:t>EMP</w:t>
            </w:r>
            <w:r w:rsidRPr="00AF4BEB">
              <w:rPr>
                <w:rStyle w:val="Questionlabel"/>
                <w:color w:val="FFFFFF" w:themeColor="background1"/>
              </w:rPr>
              <w:t xml:space="preserve"> Identification</w:t>
            </w:r>
          </w:p>
          <w:p w14:paraId="04C6C34E" w14:textId="26FA6251" w:rsidR="00CF2FE3" w:rsidRPr="0082285E" w:rsidRDefault="00CF2FE3" w:rsidP="00CF2FE3">
            <w:pPr>
              <w:rPr>
                <w:b/>
                <w:bCs/>
                <w:color w:val="999999"/>
                <w:sz w:val="14"/>
                <w:szCs w:val="14"/>
              </w:rPr>
            </w:pPr>
            <w:r w:rsidRPr="0082285E">
              <w:rPr>
                <w:rStyle w:val="Questionlabel"/>
                <w:b w:val="0"/>
                <w:bCs w:val="0"/>
                <w:color w:val="FFFFFF" w:themeColor="background1"/>
                <w:sz w:val="18"/>
                <w:szCs w:val="18"/>
              </w:rPr>
              <w:t xml:space="preserve">Provide details of the current approved </w:t>
            </w:r>
            <w:r>
              <w:rPr>
                <w:rStyle w:val="Questionlabel"/>
                <w:b w:val="0"/>
                <w:bCs w:val="0"/>
                <w:color w:val="FFFFFF" w:themeColor="background1"/>
                <w:sz w:val="18"/>
                <w:szCs w:val="18"/>
              </w:rPr>
              <w:t>EMP</w:t>
            </w:r>
            <w:r w:rsidRPr="0082285E">
              <w:rPr>
                <w:rStyle w:val="Questionlabel"/>
                <w:b w:val="0"/>
                <w:bCs w:val="0"/>
                <w:color w:val="FFFFFF" w:themeColor="background1"/>
                <w:sz w:val="18"/>
                <w:szCs w:val="18"/>
              </w:rPr>
              <w:t xml:space="preserve"> to which this application relates.</w:t>
            </w:r>
          </w:p>
        </w:tc>
      </w:tr>
      <w:tr w:rsidR="00CF2FE3" w:rsidRPr="007A5EFD" w14:paraId="5FFB4E91" w14:textId="77777777" w:rsidTr="00C801A9">
        <w:trPr>
          <w:trHeight w:val="567"/>
        </w:trPr>
        <w:tc>
          <w:tcPr>
            <w:tcW w:w="2243"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045BCFCB" w14:textId="7356227E" w:rsidR="00CF2FE3" w:rsidRPr="002C62CB" w:rsidRDefault="00CF2FE3" w:rsidP="00CF2FE3">
            <w:pPr>
              <w:tabs>
                <w:tab w:val="left" w:pos="363"/>
              </w:tabs>
              <w:rPr>
                <w:rStyle w:val="Questionlabel"/>
              </w:rPr>
            </w:pPr>
            <w:r w:rsidRPr="00A23343">
              <w:rPr>
                <w:rStyle w:val="Questionlabel"/>
              </w:rPr>
              <w:t>EMP Title</w:t>
            </w:r>
          </w:p>
        </w:tc>
        <w:tc>
          <w:tcPr>
            <w:tcW w:w="2997"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513F63E7" w14:textId="7B400B13" w:rsidR="00CF2FE3" w:rsidRPr="00AF4BEB" w:rsidRDefault="00CF2FE3" w:rsidP="00CF2FE3">
            <w:pPr>
              <w:rPr>
                <w:color w:val="999999"/>
                <w:sz w:val="14"/>
                <w:szCs w:val="14"/>
              </w:rPr>
            </w:pPr>
            <w:r w:rsidRPr="00AF4BEB">
              <w:rPr>
                <w:sz w:val="18"/>
                <w:szCs w:val="18"/>
              </w:rPr>
              <w:t>Full title of the current approved Environment Management Plan</w:t>
            </w:r>
          </w:p>
        </w:tc>
        <w:tc>
          <w:tcPr>
            <w:tcW w:w="2169"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07E887DD" w14:textId="51238EC1" w:rsidR="00CF2FE3" w:rsidRPr="002C62CB" w:rsidRDefault="00CF2FE3" w:rsidP="00CF2FE3">
            <w:pPr>
              <w:rPr>
                <w:rStyle w:val="Questionlabel"/>
              </w:rPr>
            </w:pPr>
            <w:r>
              <w:rPr>
                <w:rStyle w:val="Questionlabel"/>
              </w:rPr>
              <w:t>Unique EMP ID</w:t>
            </w:r>
          </w:p>
        </w:tc>
        <w:tc>
          <w:tcPr>
            <w:tcW w:w="2939" w:type="dxa"/>
            <w:gridSpan w:val="2"/>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7EB0CED2" w14:textId="157AB4F2" w:rsidR="00CF2FE3" w:rsidRPr="00AF4BEB" w:rsidRDefault="00CF2FE3" w:rsidP="00CF2FE3">
            <w:pPr>
              <w:rPr>
                <w:color w:val="999999"/>
                <w:sz w:val="14"/>
                <w:szCs w:val="14"/>
              </w:rPr>
            </w:pPr>
            <w:r w:rsidRPr="00AF4BEB">
              <w:rPr>
                <w:sz w:val="18"/>
                <w:szCs w:val="18"/>
              </w:rPr>
              <w:t>As issued by the Department — e.g. CTP7-5</w:t>
            </w:r>
          </w:p>
        </w:tc>
      </w:tr>
      <w:tr w:rsidR="00CF2FE3" w:rsidRPr="007A5EFD" w14:paraId="5591E631" w14:textId="77777777" w:rsidTr="00C801A9">
        <w:trPr>
          <w:trHeight w:val="567"/>
        </w:trPr>
        <w:tc>
          <w:tcPr>
            <w:tcW w:w="2243"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3719183E" w14:textId="18D7DEC5" w:rsidR="00CF2FE3" w:rsidRPr="002C62CB" w:rsidRDefault="00CF2FE3" w:rsidP="00CF2FE3">
            <w:pPr>
              <w:rPr>
                <w:rStyle w:val="Questionlabel"/>
              </w:rPr>
            </w:pPr>
            <w:r w:rsidRPr="00A23343">
              <w:rPr>
                <w:rStyle w:val="Questionlabel"/>
              </w:rPr>
              <w:t>Date of EMP Approval</w:t>
            </w:r>
          </w:p>
        </w:tc>
        <w:tc>
          <w:tcPr>
            <w:tcW w:w="2997"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58C3D23F" w14:textId="747EE3E1" w:rsidR="00CF2FE3" w:rsidRPr="00AF4BEB" w:rsidRDefault="00CF2FE3" w:rsidP="00CF2FE3">
            <w:pPr>
              <w:rPr>
                <w:color w:val="999999"/>
                <w:sz w:val="14"/>
                <w:szCs w:val="14"/>
              </w:rPr>
            </w:pPr>
            <w:r w:rsidRPr="00AF4BEB">
              <w:rPr>
                <w:sz w:val="18"/>
                <w:szCs w:val="18"/>
              </w:rPr>
              <w:t>DD / MM / YYYY</w:t>
            </w:r>
          </w:p>
        </w:tc>
        <w:tc>
          <w:tcPr>
            <w:tcW w:w="2169"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tcPr>
          <w:p w14:paraId="6B659EEA" w14:textId="060AD9DD" w:rsidR="00CF2FE3" w:rsidRPr="002C62CB" w:rsidRDefault="00CF2FE3" w:rsidP="00CF2FE3">
            <w:pPr>
              <w:rPr>
                <w:rStyle w:val="Questionlabel"/>
              </w:rPr>
            </w:pPr>
            <w:r w:rsidRPr="00A23343">
              <w:rPr>
                <w:rStyle w:val="Questionlabel"/>
              </w:rPr>
              <w:t>Current EMP Version</w:t>
            </w:r>
          </w:p>
        </w:tc>
        <w:tc>
          <w:tcPr>
            <w:tcW w:w="2939" w:type="dxa"/>
            <w:gridSpan w:val="2"/>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348E63A8" w14:textId="4C71F618" w:rsidR="00CF2FE3" w:rsidRPr="00AF4BEB" w:rsidRDefault="00CF2FE3" w:rsidP="00CF2FE3">
            <w:pPr>
              <w:rPr>
                <w:color w:val="999999"/>
                <w:sz w:val="14"/>
                <w:szCs w:val="14"/>
              </w:rPr>
            </w:pPr>
            <w:r w:rsidRPr="00AF4BEB">
              <w:rPr>
                <w:sz w:val="18"/>
                <w:szCs w:val="18"/>
              </w:rPr>
              <w:t>Includes EMP reg 22 modifications — e.g. CTP7-5.4</w:t>
            </w:r>
          </w:p>
        </w:tc>
      </w:tr>
      <w:tr w:rsidR="00CF2FE3" w:rsidRPr="007A5EFD" w14:paraId="5371F887" w14:textId="77777777" w:rsidTr="00C801A9">
        <w:trPr>
          <w:trHeight w:val="567"/>
        </w:trPr>
        <w:tc>
          <w:tcPr>
            <w:tcW w:w="2243"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1339CC86" w14:textId="263B9220" w:rsidR="00CF2FE3" w:rsidRPr="00A23343" w:rsidRDefault="00CF2FE3" w:rsidP="00CF2FE3">
            <w:pPr>
              <w:rPr>
                <w:rStyle w:val="Questionlabel"/>
              </w:rPr>
            </w:pPr>
            <w:r w:rsidRPr="00A23343">
              <w:rPr>
                <w:rStyle w:val="Questionlabel"/>
              </w:rPr>
              <w:t>Regulated Activity</w:t>
            </w:r>
          </w:p>
        </w:tc>
        <w:tc>
          <w:tcPr>
            <w:tcW w:w="8105" w:type="dxa"/>
            <w:gridSpan w:val="10"/>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6A261EA1" w14:textId="6E9A7F5C" w:rsidR="00CF2FE3" w:rsidRPr="00A23343" w:rsidRDefault="00CF2FE3" w:rsidP="00CF2FE3">
            <w:pPr>
              <w:rPr>
                <w:i/>
                <w:iCs/>
                <w:color w:val="999999"/>
                <w:sz w:val="14"/>
                <w:szCs w:val="14"/>
              </w:rPr>
            </w:pPr>
            <w:r w:rsidRPr="00AF4BEB">
              <w:rPr>
                <w:sz w:val="18"/>
                <w:szCs w:val="18"/>
              </w:rPr>
              <w:t>Type of regulated activity — e.g. petroleum exploration drilling, development drilling, pipeline construction:</w:t>
            </w:r>
          </w:p>
        </w:tc>
      </w:tr>
      <w:tr w:rsidR="00CF2FE3" w:rsidRPr="007A5EFD" w14:paraId="4D2374C4" w14:textId="77777777" w:rsidTr="00C801A9">
        <w:trPr>
          <w:trHeight w:val="800"/>
        </w:trPr>
        <w:tc>
          <w:tcPr>
            <w:tcW w:w="10348" w:type="dxa"/>
            <w:gridSpan w:val="14"/>
            <w:tcBorders>
              <w:top w:val="single" w:sz="6" w:space="0" w:color="auto"/>
              <w:left w:val="single" w:sz="6" w:space="0" w:color="auto"/>
              <w:bottom w:val="single" w:sz="6" w:space="0" w:color="auto"/>
              <w:right w:val="single" w:sz="6" w:space="0" w:color="auto"/>
            </w:tcBorders>
            <w:shd w:val="clear" w:color="auto" w:fill="343741" w:themeFill="text1"/>
            <w:noWrap/>
            <w:tcMar>
              <w:top w:w="108" w:type="dxa"/>
              <w:bottom w:w="108" w:type="dxa"/>
            </w:tcMar>
          </w:tcPr>
          <w:p w14:paraId="52034A5C" w14:textId="77777777" w:rsidR="00CF2FE3" w:rsidRDefault="00CF2FE3" w:rsidP="00D777C3">
            <w:pPr>
              <w:pageBreakBefore/>
              <w:rPr>
                <w:rStyle w:val="Questionlabel"/>
                <w:color w:val="FFFFFF" w:themeColor="background1"/>
                <w:lang w:eastAsia="en-US"/>
              </w:rPr>
            </w:pPr>
            <w:r w:rsidRPr="003F07E7">
              <w:rPr>
                <w:rStyle w:val="Questionlabel"/>
                <w:color w:val="FFFFFF" w:themeColor="background1"/>
              </w:rPr>
              <w:lastRenderedPageBreak/>
              <w:t xml:space="preserve">Section </w:t>
            </w:r>
            <w:r>
              <w:rPr>
                <w:rStyle w:val="Questionlabel"/>
                <w:color w:val="FFFFFF" w:themeColor="background1"/>
              </w:rPr>
              <w:t xml:space="preserve">3 - </w:t>
            </w:r>
            <w:r w:rsidRPr="00E256A1">
              <w:rPr>
                <w:rStyle w:val="Questionlabel"/>
                <w:color w:val="FFFFFF" w:themeColor="background1"/>
              </w:rPr>
              <w:t>Conditions of approval sought to be varied</w:t>
            </w:r>
          </w:p>
          <w:p w14:paraId="1ECD82E6" w14:textId="7D8EB363" w:rsidR="00CF2FE3" w:rsidRPr="001F5A0C" w:rsidRDefault="00CF2FE3" w:rsidP="00CF2FE3">
            <w:pPr>
              <w:rPr>
                <w:i/>
                <w:iCs/>
                <w:color w:val="FFFFFF" w:themeColor="background1"/>
                <w:sz w:val="16"/>
                <w:szCs w:val="14"/>
              </w:rPr>
            </w:pPr>
            <w:r w:rsidRPr="0082285E">
              <w:rPr>
                <w:rStyle w:val="Questionlabel"/>
                <w:b w:val="0"/>
                <w:bCs w:val="0"/>
                <w:color w:val="FFFFFF" w:themeColor="background1"/>
                <w:sz w:val="18"/>
                <w:szCs w:val="16"/>
              </w:rPr>
              <w:t>Identify each condition of the current plan approval that the interest holder seeks to have varied.  Reproduce the full current condition text in the left column and the proposed varied condition text in the right column. If more than one condition is to be varied, use a separate row for each. Add additional rows as needed. Provide the justification/reasons for the each of the condition variations</w:t>
            </w:r>
            <w:r w:rsidRPr="001F5A0C">
              <w:rPr>
                <w:rStyle w:val="Questionlabel"/>
                <w:i/>
                <w:iCs/>
                <w:color w:val="FFFFFF" w:themeColor="background1"/>
                <w:sz w:val="16"/>
                <w:szCs w:val="14"/>
              </w:rPr>
              <w:t>.</w:t>
            </w:r>
          </w:p>
        </w:tc>
      </w:tr>
      <w:tr w:rsidR="00CF2FE3" w:rsidRPr="007A5EFD" w14:paraId="7DA90E8C" w14:textId="77777777" w:rsidTr="00C801A9">
        <w:trPr>
          <w:trHeight w:val="400"/>
        </w:trPr>
        <w:tc>
          <w:tcPr>
            <w:tcW w:w="1457" w:type="dxa"/>
            <w:gridSpan w:val="2"/>
            <w:tcBorders>
              <w:top w:val="single" w:sz="6" w:space="0" w:color="auto"/>
              <w:left w:val="single" w:sz="6" w:space="0" w:color="auto"/>
              <w:bottom w:val="single" w:sz="6" w:space="0" w:color="auto"/>
              <w:right w:val="single" w:sz="6" w:space="0" w:color="auto"/>
            </w:tcBorders>
            <w:shd w:val="clear" w:color="auto" w:fill="D9D9D9"/>
            <w:noWrap/>
            <w:tcMar>
              <w:top w:w="108" w:type="dxa"/>
              <w:bottom w:w="108" w:type="dxa"/>
            </w:tcMar>
            <w:vAlign w:val="center"/>
          </w:tcPr>
          <w:p w14:paraId="2842FC49" w14:textId="400F9BEE" w:rsidR="00CF2FE3" w:rsidRPr="001F5A0C" w:rsidRDefault="00CF2FE3" w:rsidP="00D777C3">
            <w:pPr>
              <w:rPr>
                <w:rStyle w:val="Questionlabel"/>
                <w:lang w:eastAsia="en-US"/>
              </w:rPr>
            </w:pPr>
            <w:r w:rsidRPr="001F5A0C">
              <w:rPr>
                <w:rStyle w:val="Questionlabel"/>
              </w:rPr>
              <w:t>Condition Number</w:t>
            </w:r>
          </w:p>
        </w:tc>
        <w:tc>
          <w:tcPr>
            <w:tcW w:w="2690" w:type="dxa"/>
            <w:gridSpan w:val="4"/>
            <w:tcBorders>
              <w:top w:val="single" w:sz="6" w:space="0" w:color="auto"/>
              <w:left w:val="single" w:sz="6" w:space="0" w:color="auto"/>
              <w:bottom w:val="single" w:sz="6" w:space="0" w:color="auto"/>
              <w:right w:val="single" w:sz="6" w:space="0" w:color="auto"/>
            </w:tcBorders>
            <w:shd w:val="clear" w:color="auto" w:fill="D9D9D9"/>
            <w:noWrap/>
            <w:tcMar>
              <w:top w:w="108" w:type="dxa"/>
              <w:bottom w:w="108" w:type="dxa"/>
            </w:tcMar>
            <w:vAlign w:val="center"/>
          </w:tcPr>
          <w:p w14:paraId="2CD539F6" w14:textId="279CF827" w:rsidR="00CF2FE3" w:rsidRPr="001F5A0C" w:rsidRDefault="00CF2FE3" w:rsidP="00CF2FE3">
            <w:pPr>
              <w:rPr>
                <w:i/>
                <w:iCs/>
              </w:rPr>
            </w:pPr>
            <w:r w:rsidRPr="001F5A0C">
              <w:rPr>
                <w:rStyle w:val="Questionlabel"/>
              </w:rPr>
              <w:t>Current condition full text (as set out in the approval notice)</w:t>
            </w:r>
          </w:p>
        </w:tc>
        <w:tc>
          <w:tcPr>
            <w:tcW w:w="2986" w:type="dxa"/>
            <w:gridSpan w:val="4"/>
            <w:tcBorders>
              <w:top w:val="single" w:sz="6" w:space="0" w:color="auto"/>
              <w:left w:val="single" w:sz="6" w:space="0" w:color="auto"/>
              <w:bottom w:val="single" w:sz="6" w:space="0" w:color="auto"/>
              <w:right w:val="single" w:sz="6" w:space="0" w:color="auto"/>
            </w:tcBorders>
            <w:shd w:val="clear" w:color="auto" w:fill="D9D9D9"/>
            <w:noWrap/>
            <w:tcMar>
              <w:top w:w="108" w:type="dxa"/>
              <w:bottom w:w="108" w:type="dxa"/>
            </w:tcMar>
            <w:vAlign w:val="center"/>
          </w:tcPr>
          <w:p w14:paraId="0B1D6A1D" w14:textId="5D22D027" w:rsidR="00CF2FE3" w:rsidRPr="001F5A0C" w:rsidRDefault="00CF2FE3" w:rsidP="00CF2FE3">
            <w:pPr>
              <w:rPr>
                <w:rStyle w:val="Questionlabel"/>
              </w:rPr>
            </w:pPr>
            <w:r w:rsidRPr="001F5A0C">
              <w:rPr>
                <w:rStyle w:val="Questionlabel"/>
              </w:rPr>
              <w:t xml:space="preserve">Proposed Varied Condition Text </w:t>
            </w:r>
          </w:p>
        </w:tc>
        <w:tc>
          <w:tcPr>
            <w:tcW w:w="3215" w:type="dxa"/>
            <w:gridSpan w:val="4"/>
            <w:tcBorders>
              <w:top w:val="single" w:sz="6" w:space="0" w:color="auto"/>
              <w:left w:val="single" w:sz="6" w:space="0" w:color="auto"/>
              <w:bottom w:val="single" w:sz="6" w:space="0" w:color="auto"/>
              <w:right w:val="single" w:sz="6" w:space="0" w:color="auto"/>
            </w:tcBorders>
            <w:shd w:val="clear" w:color="auto" w:fill="D9D9D9"/>
            <w:noWrap/>
            <w:tcMar>
              <w:top w:w="108" w:type="dxa"/>
              <w:bottom w:w="108" w:type="dxa"/>
            </w:tcMar>
            <w:vAlign w:val="center"/>
          </w:tcPr>
          <w:p w14:paraId="027C828D" w14:textId="3814E6A1" w:rsidR="00CF2FE3" w:rsidRPr="001F5A0C" w:rsidRDefault="00CF2FE3" w:rsidP="00CF2FE3">
            <w:pPr>
              <w:rPr>
                <w:i/>
                <w:iCs/>
              </w:rPr>
            </w:pPr>
            <w:r w:rsidRPr="001F5A0C">
              <w:rPr>
                <w:rStyle w:val="Questionlabel"/>
              </w:rPr>
              <w:t>Reasons</w:t>
            </w:r>
          </w:p>
        </w:tc>
      </w:tr>
      <w:tr w:rsidR="00CF2FE3" w:rsidRPr="007A5EFD" w14:paraId="740C5CF9" w14:textId="77777777" w:rsidTr="00C801A9">
        <w:trPr>
          <w:trHeight w:val="27"/>
        </w:trPr>
        <w:tc>
          <w:tcPr>
            <w:tcW w:w="10348" w:type="dxa"/>
            <w:gridSpan w:val="14"/>
            <w:tcBorders>
              <w:top w:val="single" w:sz="6" w:space="0" w:color="auto"/>
              <w:left w:val="single" w:sz="6" w:space="0" w:color="auto"/>
              <w:bottom w:val="single" w:sz="6" w:space="0" w:color="auto"/>
              <w:right w:val="single" w:sz="6" w:space="0" w:color="auto"/>
            </w:tcBorders>
            <w:shd w:val="clear" w:color="auto" w:fill="D9D9D9"/>
            <w:noWrap/>
            <w:tcMar>
              <w:top w:w="108" w:type="dxa"/>
              <w:bottom w:w="108" w:type="dxa"/>
            </w:tcMar>
          </w:tcPr>
          <w:p w14:paraId="1983E59C" w14:textId="27CCA330" w:rsidR="00CF2FE3" w:rsidRPr="001F5A0C" w:rsidRDefault="00CF2FE3" w:rsidP="00CF2FE3">
            <w:pPr>
              <w:rPr>
                <w:rStyle w:val="Questionlabel"/>
              </w:rPr>
            </w:pPr>
            <w:r w:rsidRPr="001F5A0C">
              <w:rPr>
                <w:rStyle w:val="Questionlabel"/>
                <w:sz w:val="18"/>
                <w:szCs w:val="16"/>
              </w:rPr>
              <w:t>Guidance: Condition numbers should correspond to the condition numbers in the current approval notice. If proposing deletion of a condition, write 'DELETE' in the proposed column and provide justification in Part 3. If proposing a new condition, write 'NEW' in the condition number column.</w:t>
            </w:r>
          </w:p>
        </w:tc>
      </w:tr>
      <w:tr w:rsidR="00CF2FE3" w:rsidRPr="007A5EFD" w14:paraId="15A4D394" w14:textId="77777777" w:rsidTr="00C801A9">
        <w:trPr>
          <w:trHeight w:val="27"/>
        </w:trPr>
        <w:tc>
          <w:tcPr>
            <w:tcW w:w="1457" w:type="dxa"/>
            <w:gridSpan w:val="2"/>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3CCD5152" w14:textId="01F08292" w:rsidR="00CF2FE3" w:rsidRPr="001F5A0C" w:rsidRDefault="00CF2FE3" w:rsidP="00CF2FE3">
            <w:pPr>
              <w:rPr>
                <w:rStyle w:val="Questionlabel"/>
                <w:sz w:val="18"/>
                <w:szCs w:val="18"/>
              </w:rPr>
            </w:pPr>
            <w:r w:rsidRPr="001F5A0C">
              <w:rPr>
                <w:sz w:val="18"/>
                <w:szCs w:val="18"/>
              </w:rPr>
              <w:t>[Insert current Condition Number]</w:t>
            </w:r>
          </w:p>
        </w:tc>
        <w:tc>
          <w:tcPr>
            <w:tcW w:w="2690"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2BB58F6E" w14:textId="14E09239" w:rsidR="00CF2FE3" w:rsidRPr="001F5A0C" w:rsidRDefault="00CF2FE3" w:rsidP="00D777C3">
            <w:pPr>
              <w:rPr>
                <w:sz w:val="18"/>
                <w:szCs w:val="18"/>
              </w:rPr>
            </w:pPr>
            <w:r w:rsidRPr="001F5A0C">
              <w:rPr>
                <w:sz w:val="18"/>
                <w:szCs w:val="18"/>
              </w:rPr>
              <w:t>[Insert current approved condition text]</w:t>
            </w:r>
          </w:p>
        </w:tc>
        <w:tc>
          <w:tcPr>
            <w:tcW w:w="2986"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6F4C443A" w14:textId="35C03465" w:rsidR="00CF2FE3" w:rsidRPr="001F5A0C" w:rsidRDefault="00CF2FE3" w:rsidP="00CF2FE3">
            <w:pPr>
              <w:rPr>
                <w:rStyle w:val="Questionlabel"/>
                <w:sz w:val="18"/>
                <w:szCs w:val="18"/>
              </w:rPr>
            </w:pPr>
            <w:r w:rsidRPr="001F5A0C">
              <w:rPr>
                <w:sz w:val="18"/>
                <w:szCs w:val="18"/>
              </w:rPr>
              <w:t>[Insert proposed varied condition text]</w:t>
            </w:r>
          </w:p>
        </w:tc>
        <w:tc>
          <w:tcPr>
            <w:tcW w:w="3215"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5BE25A08" w14:textId="5421187A" w:rsidR="00CF2FE3" w:rsidRPr="001F5A0C" w:rsidRDefault="00CF2FE3" w:rsidP="00CF2FE3">
            <w:pPr>
              <w:rPr>
                <w:sz w:val="18"/>
                <w:szCs w:val="18"/>
              </w:rPr>
            </w:pPr>
            <w:r w:rsidRPr="001F5A0C">
              <w:rPr>
                <w:sz w:val="18"/>
                <w:szCs w:val="18"/>
              </w:rPr>
              <w:t>[Explain the reason for seeking this variation, how it will continue to achieve the environmental outcome, and why it is appropriate]</w:t>
            </w:r>
          </w:p>
        </w:tc>
      </w:tr>
      <w:tr w:rsidR="00CF2FE3" w:rsidRPr="007A5EFD" w14:paraId="453E1A78" w14:textId="77777777" w:rsidTr="00C801A9">
        <w:trPr>
          <w:trHeight w:val="27"/>
        </w:trPr>
        <w:tc>
          <w:tcPr>
            <w:tcW w:w="1457" w:type="dxa"/>
            <w:gridSpan w:val="2"/>
            <w:tcBorders>
              <w:top w:val="single" w:sz="6" w:space="0" w:color="auto"/>
              <w:left w:val="single" w:sz="6" w:space="0" w:color="auto"/>
              <w:bottom w:val="single" w:sz="6" w:space="0" w:color="auto"/>
              <w:right w:val="single" w:sz="6" w:space="0" w:color="auto"/>
            </w:tcBorders>
            <w:noWrap/>
            <w:tcMar>
              <w:top w:w="108" w:type="dxa"/>
              <w:bottom w:w="108" w:type="dxa"/>
            </w:tcMar>
          </w:tcPr>
          <w:p w14:paraId="207333AB" w14:textId="77777777" w:rsidR="00CF2FE3" w:rsidRPr="00A82E6F" w:rsidRDefault="00CF2FE3" w:rsidP="00CF2FE3">
            <w:pPr>
              <w:rPr>
                <w:i/>
                <w:iCs/>
                <w:color w:val="AAAAAA"/>
                <w:sz w:val="14"/>
                <w:szCs w:val="14"/>
              </w:rPr>
            </w:pPr>
          </w:p>
        </w:tc>
        <w:tc>
          <w:tcPr>
            <w:tcW w:w="2690"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tcPr>
          <w:p w14:paraId="7E91ED07" w14:textId="77777777" w:rsidR="00CF2FE3" w:rsidRPr="00A82E6F" w:rsidRDefault="00CF2FE3" w:rsidP="00CF2FE3">
            <w:pPr>
              <w:rPr>
                <w:i/>
                <w:iCs/>
                <w:color w:val="AAAAAA"/>
                <w:sz w:val="14"/>
                <w:szCs w:val="14"/>
              </w:rPr>
            </w:pPr>
          </w:p>
        </w:tc>
        <w:tc>
          <w:tcPr>
            <w:tcW w:w="2986"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tcPr>
          <w:p w14:paraId="3F3F1171" w14:textId="77777777" w:rsidR="00CF2FE3" w:rsidRPr="00A82E6F" w:rsidRDefault="00CF2FE3" w:rsidP="00CF2FE3">
            <w:pPr>
              <w:rPr>
                <w:i/>
                <w:iCs/>
                <w:color w:val="888888"/>
                <w:sz w:val="14"/>
                <w:szCs w:val="14"/>
              </w:rPr>
            </w:pPr>
          </w:p>
        </w:tc>
        <w:tc>
          <w:tcPr>
            <w:tcW w:w="3215"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tcPr>
          <w:p w14:paraId="718CE51A" w14:textId="77777777" w:rsidR="00CF2FE3" w:rsidRPr="00161F5A" w:rsidRDefault="00CF2FE3" w:rsidP="00CF2FE3">
            <w:pPr>
              <w:rPr>
                <w:i/>
                <w:iCs/>
                <w:color w:val="AAAAAA"/>
                <w:sz w:val="14"/>
                <w:szCs w:val="14"/>
              </w:rPr>
            </w:pPr>
          </w:p>
        </w:tc>
      </w:tr>
      <w:tr w:rsidR="00CF2FE3" w:rsidRPr="007A5EFD" w14:paraId="533A97AE" w14:textId="77777777" w:rsidTr="00C801A9">
        <w:trPr>
          <w:trHeight w:val="27"/>
        </w:trPr>
        <w:tc>
          <w:tcPr>
            <w:tcW w:w="10348" w:type="dxa"/>
            <w:gridSpan w:val="14"/>
            <w:tcBorders>
              <w:top w:val="single" w:sz="6" w:space="0" w:color="auto"/>
              <w:left w:val="single" w:sz="6" w:space="0" w:color="auto"/>
              <w:bottom w:val="single" w:sz="6" w:space="0" w:color="auto"/>
              <w:right w:val="single" w:sz="6" w:space="0" w:color="auto"/>
            </w:tcBorders>
            <w:shd w:val="clear" w:color="auto" w:fill="343741" w:themeFill="text1"/>
            <w:noWrap/>
            <w:tcMar>
              <w:top w:w="108" w:type="dxa"/>
              <w:bottom w:w="108" w:type="dxa"/>
            </w:tcMar>
          </w:tcPr>
          <w:p w14:paraId="31070614" w14:textId="77777777" w:rsidR="00CF2FE3" w:rsidRDefault="00CF2FE3" w:rsidP="00CF2FE3">
            <w:pPr>
              <w:rPr>
                <w:rStyle w:val="Questionlabel"/>
                <w:color w:val="FFFFFF" w:themeColor="background1"/>
              </w:rPr>
            </w:pPr>
            <w:r w:rsidRPr="003F07E7">
              <w:rPr>
                <w:rStyle w:val="Questionlabel"/>
                <w:color w:val="FFFFFF" w:themeColor="background1"/>
              </w:rPr>
              <w:t xml:space="preserve">Section </w:t>
            </w:r>
            <w:r>
              <w:rPr>
                <w:rStyle w:val="Questionlabel"/>
                <w:color w:val="FFFFFF" w:themeColor="background1"/>
              </w:rPr>
              <w:t xml:space="preserve">4 - </w:t>
            </w:r>
            <w:r w:rsidRPr="00C45D50">
              <w:rPr>
                <w:rStyle w:val="Questionlabel"/>
                <w:color w:val="FFFFFF" w:themeColor="background1"/>
              </w:rPr>
              <w:t>Supporting Documents</w:t>
            </w:r>
          </w:p>
          <w:p w14:paraId="440D747C" w14:textId="4B37AE13" w:rsidR="00CF2FE3" w:rsidRPr="0082285E" w:rsidRDefault="00CF2FE3" w:rsidP="00CF2FE3">
            <w:pPr>
              <w:rPr>
                <w:b/>
                <w:bCs/>
                <w:color w:val="999999"/>
                <w:sz w:val="14"/>
                <w:szCs w:val="14"/>
              </w:rPr>
            </w:pPr>
            <w:r w:rsidRPr="0082285E">
              <w:rPr>
                <w:rStyle w:val="Questionlabel"/>
                <w:b w:val="0"/>
                <w:bCs w:val="0"/>
                <w:sz w:val="18"/>
                <w:szCs w:val="16"/>
              </w:rPr>
              <w:t>List all supporting documents attached to this application. Documents may include: technical reports; updated environmental risk assessments; updated mapping or geospatial files; stakeholder engagement records; scientific data; legal advice; or any other material relevant to the variation sought.</w:t>
            </w:r>
          </w:p>
        </w:tc>
      </w:tr>
      <w:tr w:rsidR="00CF2FE3" w:rsidRPr="007A5EFD" w14:paraId="2FF99F7C" w14:textId="77777777" w:rsidTr="00C801A9">
        <w:trPr>
          <w:trHeight w:val="27"/>
        </w:trPr>
        <w:tc>
          <w:tcPr>
            <w:tcW w:w="1032" w:type="dxa"/>
            <w:tcBorders>
              <w:top w:val="single" w:sz="6" w:space="0" w:color="auto"/>
              <w:left w:val="single" w:sz="6" w:space="0" w:color="auto"/>
              <w:bottom w:val="single" w:sz="6" w:space="0" w:color="auto"/>
              <w:right w:val="single" w:sz="6" w:space="0" w:color="auto"/>
            </w:tcBorders>
            <w:shd w:val="clear" w:color="auto" w:fill="D9D9D9"/>
            <w:noWrap/>
            <w:tcMar>
              <w:top w:w="108" w:type="dxa"/>
              <w:bottom w:w="108" w:type="dxa"/>
            </w:tcMar>
          </w:tcPr>
          <w:p w14:paraId="4D27E0BE" w14:textId="4D8B932C" w:rsidR="00CF2FE3" w:rsidRPr="001F5A0C" w:rsidRDefault="00CF2FE3" w:rsidP="00CF2FE3">
            <w:pPr>
              <w:jc w:val="center"/>
              <w:rPr>
                <w:rStyle w:val="Questionlabel"/>
              </w:rPr>
            </w:pPr>
            <w:r w:rsidRPr="001F5A0C">
              <w:rPr>
                <w:rStyle w:val="Questionlabel"/>
              </w:rPr>
              <w:t xml:space="preserve">No. </w:t>
            </w:r>
          </w:p>
        </w:tc>
        <w:tc>
          <w:tcPr>
            <w:tcW w:w="6101" w:type="dxa"/>
            <w:gridSpan w:val="9"/>
            <w:tcBorders>
              <w:top w:val="single" w:sz="6" w:space="0" w:color="auto"/>
              <w:left w:val="single" w:sz="6" w:space="0" w:color="auto"/>
              <w:bottom w:val="single" w:sz="6" w:space="0" w:color="auto"/>
              <w:right w:val="single" w:sz="6" w:space="0" w:color="auto"/>
            </w:tcBorders>
            <w:shd w:val="clear" w:color="auto" w:fill="D9D9D9"/>
            <w:noWrap/>
            <w:tcMar>
              <w:top w:w="108" w:type="dxa"/>
              <w:bottom w:w="108" w:type="dxa"/>
            </w:tcMar>
          </w:tcPr>
          <w:p w14:paraId="3FE91B82" w14:textId="29A6E002" w:rsidR="00CF2FE3" w:rsidRPr="001F5A0C" w:rsidRDefault="00CF2FE3" w:rsidP="00CF2FE3">
            <w:pPr>
              <w:rPr>
                <w:rStyle w:val="Questionlabel"/>
              </w:rPr>
            </w:pPr>
            <w:r w:rsidRPr="001F5A0C">
              <w:rPr>
                <w:rStyle w:val="Questionlabel"/>
              </w:rPr>
              <w:t>Document Title / Description</w:t>
            </w:r>
          </w:p>
        </w:tc>
        <w:tc>
          <w:tcPr>
            <w:tcW w:w="3215" w:type="dxa"/>
            <w:gridSpan w:val="4"/>
            <w:tcBorders>
              <w:top w:val="single" w:sz="6" w:space="0" w:color="auto"/>
              <w:left w:val="single" w:sz="6" w:space="0" w:color="auto"/>
              <w:bottom w:val="single" w:sz="6" w:space="0" w:color="auto"/>
              <w:right w:val="single" w:sz="6" w:space="0" w:color="auto"/>
            </w:tcBorders>
            <w:shd w:val="clear" w:color="auto" w:fill="D9D9D9"/>
            <w:noWrap/>
            <w:tcMar>
              <w:top w:w="108" w:type="dxa"/>
              <w:bottom w:w="108" w:type="dxa"/>
            </w:tcMar>
          </w:tcPr>
          <w:p w14:paraId="6CD12EB4" w14:textId="7CC97B77" w:rsidR="00CF2FE3" w:rsidRPr="001F5A0C" w:rsidRDefault="00CF2FE3" w:rsidP="00CF2FE3">
            <w:pPr>
              <w:rPr>
                <w:i/>
                <w:iCs/>
                <w:color w:val="999999"/>
              </w:rPr>
            </w:pPr>
            <w:r w:rsidRPr="001F5A0C">
              <w:rPr>
                <w:rStyle w:val="Questionlabel"/>
              </w:rPr>
              <w:t xml:space="preserve">   Format</w:t>
            </w:r>
          </w:p>
        </w:tc>
      </w:tr>
      <w:tr w:rsidR="00CF2FE3" w:rsidRPr="007A5EFD" w14:paraId="6473FB33" w14:textId="77777777" w:rsidTr="00C801A9">
        <w:trPr>
          <w:trHeight w:val="27"/>
        </w:trPr>
        <w:tc>
          <w:tcPr>
            <w:tcW w:w="1032" w:type="dxa"/>
            <w:tcBorders>
              <w:top w:val="single" w:sz="6" w:space="0" w:color="auto"/>
              <w:left w:val="single" w:sz="6" w:space="0" w:color="auto"/>
              <w:bottom w:val="single" w:sz="6" w:space="0" w:color="auto"/>
              <w:right w:val="single" w:sz="6" w:space="0" w:color="auto"/>
            </w:tcBorders>
            <w:noWrap/>
            <w:tcMar>
              <w:top w:w="108" w:type="dxa"/>
              <w:bottom w:w="108" w:type="dxa"/>
            </w:tcMar>
          </w:tcPr>
          <w:p w14:paraId="144BB399" w14:textId="61EEFCA8" w:rsidR="00CF2FE3" w:rsidRPr="001F5A0C" w:rsidRDefault="00CF2FE3" w:rsidP="00CF2FE3">
            <w:pPr>
              <w:jc w:val="center"/>
              <w:rPr>
                <w:rStyle w:val="Questionlabel"/>
                <w:sz w:val="18"/>
                <w:szCs w:val="18"/>
              </w:rPr>
            </w:pPr>
            <w:r w:rsidRPr="001F5A0C">
              <w:rPr>
                <w:rStyle w:val="Questionlabel"/>
                <w:sz w:val="18"/>
                <w:szCs w:val="18"/>
              </w:rPr>
              <w:t>1.</w:t>
            </w:r>
          </w:p>
        </w:tc>
        <w:tc>
          <w:tcPr>
            <w:tcW w:w="6101" w:type="dxa"/>
            <w:gridSpan w:val="9"/>
            <w:tcBorders>
              <w:top w:val="single" w:sz="6" w:space="0" w:color="auto"/>
              <w:left w:val="single" w:sz="6" w:space="0" w:color="auto"/>
              <w:bottom w:val="single" w:sz="6" w:space="0" w:color="auto"/>
              <w:right w:val="single" w:sz="6" w:space="0" w:color="auto"/>
            </w:tcBorders>
            <w:noWrap/>
            <w:tcMar>
              <w:top w:w="108" w:type="dxa"/>
              <w:bottom w:w="108" w:type="dxa"/>
            </w:tcMar>
          </w:tcPr>
          <w:p w14:paraId="3735AC7B" w14:textId="01EC73FD" w:rsidR="00CF2FE3" w:rsidRPr="001F5A0C" w:rsidRDefault="00CF2FE3" w:rsidP="00CF2FE3">
            <w:pPr>
              <w:rPr>
                <w:rStyle w:val="Questionlabel"/>
                <w:b w:val="0"/>
                <w:bCs w:val="0"/>
                <w:sz w:val="18"/>
                <w:szCs w:val="18"/>
              </w:rPr>
            </w:pPr>
          </w:p>
        </w:tc>
        <w:tc>
          <w:tcPr>
            <w:tcW w:w="3215"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tcPr>
          <w:p w14:paraId="2126B17E" w14:textId="2EC7F200" w:rsidR="00CF2FE3" w:rsidRPr="001F5A0C" w:rsidRDefault="00CF2FE3" w:rsidP="00CF2FE3">
            <w:pPr>
              <w:rPr>
                <w:rStyle w:val="Questionlabel"/>
                <w:sz w:val="18"/>
                <w:szCs w:val="18"/>
              </w:rPr>
            </w:pPr>
            <w:r w:rsidRPr="001F5A0C">
              <w:rPr>
                <w:rStyle w:val="Questionlabel"/>
                <w:sz w:val="18"/>
                <w:szCs w:val="18"/>
              </w:rPr>
              <w:t xml:space="preserve"> </w:t>
            </w:r>
            <w:r w:rsidRPr="001F5A0C">
              <w:rPr>
                <w:sz w:val="18"/>
                <w:szCs w:val="18"/>
              </w:rPr>
              <w:t>PDF / Word / SHP</w:t>
            </w:r>
          </w:p>
        </w:tc>
      </w:tr>
      <w:tr w:rsidR="00CF2FE3" w:rsidRPr="007A5EFD" w14:paraId="5DA76C0C" w14:textId="77777777" w:rsidTr="00C801A9">
        <w:trPr>
          <w:trHeight w:val="27"/>
        </w:trPr>
        <w:tc>
          <w:tcPr>
            <w:tcW w:w="1032" w:type="dxa"/>
            <w:tcBorders>
              <w:top w:val="single" w:sz="6" w:space="0" w:color="auto"/>
              <w:left w:val="single" w:sz="6" w:space="0" w:color="auto"/>
              <w:bottom w:val="single" w:sz="6" w:space="0" w:color="auto"/>
              <w:right w:val="single" w:sz="6" w:space="0" w:color="auto"/>
            </w:tcBorders>
            <w:noWrap/>
            <w:tcMar>
              <w:top w:w="108" w:type="dxa"/>
              <w:bottom w:w="108" w:type="dxa"/>
            </w:tcMar>
          </w:tcPr>
          <w:p w14:paraId="4A2FEAD3" w14:textId="77777777" w:rsidR="00CF2FE3" w:rsidRPr="001F5A0C" w:rsidRDefault="00CF2FE3" w:rsidP="00CF2FE3">
            <w:pPr>
              <w:jc w:val="center"/>
              <w:rPr>
                <w:rStyle w:val="Questionlabel"/>
                <w:sz w:val="18"/>
                <w:szCs w:val="18"/>
              </w:rPr>
            </w:pPr>
          </w:p>
        </w:tc>
        <w:tc>
          <w:tcPr>
            <w:tcW w:w="6101" w:type="dxa"/>
            <w:gridSpan w:val="9"/>
            <w:tcBorders>
              <w:top w:val="single" w:sz="6" w:space="0" w:color="auto"/>
              <w:left w:val="single" w:sz="6" w:space="0" w:color="auto"/>
              <w:bottom w:val="single" w:sz="6" w:space="0" w:color="auto"/>
              <w:right w:val="single" w:sz="6" w:space="0" w:color="auto"/>
            </w:tcBorders>
            <w:noWrap/>
            <w:tcMar>
              <w:top w:w="108" w:type="dxa"/>
              <w:bottom w:w="108" w:type="dxa"/>
            </w:tcMar>
          </w:tcPr>
          <w:p w14:paraId="2B50721A" w14:textId="77777777" w:rsidR="00CF2FE3" w:rsidRPr="001F5A0C" w:rsidRDefault="00CF2FE3" w:rsidP="00CF2FE3">
            <w:pPr>
              <w:rPr>
                <w:rStyle w:val="Questionlabel"/>
                <w:sz w:val="18"/>
                <w:szCs w:val="18"/>
              </w:rPr>
            </w:pPr>
          </w:p>
        </w:tc>
        <w:tc>
          <w:tcPr>
            <w:tcW w:w="3215" w:type="dxa"/>
            <w:gridSpan w:val="4"/>
            <w:tcBorders>
              <w:top w:val="single" w:sz="6" w:space="0" w:color="auto"/>
              <w:left w:val="single" w:sz="6" w:space="0" w:color="auto"/>
              <w:bottom w:val="single" w:sz="6" w:space="0" w:color="auto"/>
              <w:right w:val="single" w:sz="6" w:space="0" w:color="auto"/>
            </w:tcBorders>
            <w:noWrap/>
            <w:tcMar>
              <w:top w:w="108" w:type="dxa"/>
              <w:bottom w:w="108" w:type="dxa"/>
            </w:tcMar>
          </w:tcPr>
          <w:p w14:paraId="483613EE" w14:textId="5BBC084F" w:rsidR="00CF2FE3" w:rsidRPr="001F5A0C" w:rsidRDefault="00CF2FE3" w:rsidP="00CF2FE3">
            <w:pPr>
              <w:rPr>
                <w:rStyle w:val="Questionlabel"/>
                <w:sz w:val="18"/>
                <w:szCs w:val="18"/>
              </w:rPr>
            </w:pPr>
            <w:r w:rsidRPr="001F5A0C">
              <w:rPr>
                <w:sz w:val="18"/>
                <w:szCs w:val="18"/>
              </w:rPr>
              <w:t xml:space="preserve"> PDF / Word / SHP</w:t>
            </w:r>
          </w:p>
        </w:tc>
      </w:tr>
      <w:tr w:rsidR="00CF2FE3" w:rsidRPr="004143C1" w14:paraId="53CF51CF" w14:textId="77777777" w:rsidTr="00C801A9">
        <w:trPr>
          <w:trHeight w:val="67"/>
        </w:trPr>
        <w:tc>
          <w:tcPr>
            <w:tcW w:w="10348" w:type="dxa"/>
            <w:gridSpan w:val="14"/>
            <w:tcBorders>
              <w:top w:val="single" w:sz="6" w:space="0" w:color="auto"/>
              <w:left w:val="single" w:sz="6" w:space="0" w:color="auto"/>
              <w:bottom w:val="single" w:sz="6" w:space="0" w:color="auto"/>
              <w:right w:val="single" w:sz="6" w:space="0" w:color="auto"/>
            </w:tcBorders>
            <w:shd w:val="clear" w:color="auto" w:fill="343741" w:themeFill="text1"/>
            <w:noWrap/>
            <w:tcMar>
              <w:top w:w="108" w:type="dxa"/>
              <w:bottom w:w="108" w:type="dxa"/>
            </w:tcMar>
          </w:tcPr>
          <w:p w14:paraId="109F8C20" w14:textId="15EE87C4" w:rsidR="00CF2FE3" w:rsidRPr="00CD4EFE" w:rsidRDefault="00CF2FE3" w:rsidP="00CF2FE3">
            <w:pPr>
              <w:contextualSpacing/>
              <w:rPr>
                <w:rStyle w:val="Questionlabel"/>
              </w:rPr>
            </w:pPr>
            <w:r w:rsidRPr="00CD4EFE">
              <w:rPr>
                <w:rStyle w:val="Questionlabel"/>
              </w:rPr>
              <w:t xml:space="preserve">Privacy </w:t>
            </w:r>
          </w:p>
        </w:tc>
      </w:tr>
      <w:tr w:rsidR="00CF2FE3" w:rsidRPr="007A5EFD" w14:paraId="4D447645" w14:textId="77777777" w:rsidTr="00C801A9">
        <w:trPr>
          <w:trHeight w:val="1984"/>
        </w:trPr>
        <w:tc>
          <w:tcPr>
            <w:tcW w:w="10348" w:type="dxa"/>
            <w:gridSpan w:val="14"/>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69B8E034" w14:textId="101734BE" w:rsidR="00CF2FE3" w:rsidRDefault="00CF2FE3" w:rsidP="00CF2FE3">
            <w:pPr>
              <w:spacing w:before="40"/>
            </w:pPr>
            <w:r w:rsidRPr="00F1690D">
              <w:t xml:space="preserve">Information on this form is being collected for the purpose of aiding an interest holder of a current EMP in making an application to the </w:t>
            </w:r>
            <w:r>
              <w:t xml:space="preserve">Environment </w:t>
            </w:r>
            <w:r w:rsidRPr="00F1690D">
              <w:t xml:space="preserve">Minister to vary the EMP approval conditions. </w:t>
            </w:r>
          </w:p>
          <w:p w14:paraId="4319ED5E" w14:textId="5EDBACD6" w:rsidR="00CF2FE3" w:rsidRPr="00F1690D" w:rsidRDefault="00CF2FE3" w:rsidP="00CF2FE3">
            <w:pPr>
              <w:spacing w:before="40"/>
              <w:contextualSpacing/>
            </w:pPr>
            <w:r w:rsidRPr="00F1690D">
              <w:t xml:space="preserve">The </w:t>
            </w:r>
            <w:r>
              <w:t xml:space="preserve">Environment </w:t>
            </w:r>
            <w:r w:rsidRPr="00F1690D">
              <w:t xml:space="preserve">Minister </w:t>
            </w:r>
            <w:r w:rsidR="00D332D6" w:rsidRPr="00F1690D">
              <w:t>m</w:t>
            </w:r>
            <w:r w:rsidR="00D332D6">
              <w:t>ay</w:t>
            </w:r>
            <w:r w:rsidR="00D332D6" w:rsidRPr="00F1690D">
              <w:t xml:space="preserve"> </w:t>
            </w:r>
            <w:r w:rsidRPr="00F1690D">
              <w:t>publish notice of variation of the conditions of approval of a current plan, and publication may include information you provide in this form.</w:t>
            </w:r>
            <w:r w:rsidRPr="00F1690D">
              <w:rPr>
                <w:rStyle w:val="FootnoteReference"/>
              </w:rPr>
              <w:footnoteReference w:id="2"/>
            </w:r>
            <w:r w:rsidRPr="00F1690D">
              <w:t xml:space="preserve">  </w:t>
            </w:r>
          </w:p>
          <w:p w14:paraId="26C42176" w14:textId="51185C01" w:rsidR="00CF2FE3" w:rsidRPr="00F1690D" w:rsidRDefault="00CF2FE3" w:rsidP="00CF2FE3">
            <w:pPr>
              <w:spacing w:before="40"/>
              <w:contextualSpacing/>
              <w:rPr>
                <w:rStyle w:val="Questionlabel"/>
              </w:rPr>
            </w:pPr>
            <w:r w:rsidRPr="00F1690D">
              <w:t>If you have any questions about how your personal information will be handled or would like to gain access to your personal information, you can contact the Petroleum Regulation Unit within the Environment Regulation Division in the Department</w:t>
            </w:r>
            <w:r>
              <w:t xml:space="preserve"> of Lands, Planning and Environment (the Department)</w:t>
            </w:r>
            <w:r w:rsidRPr="00F1690D">
              <w:t>. For more information, read our privacy policy.</w:t>
            </w:r>
            <w:r w:rsidRPr="00F1690D">
              <w:rPr>
                <w:rStyle w:val="FootnoteReference"/>
              </w:rPr>
              <w:footnoteReference w:id="3"/>
            </w:r>
          </w:p>
        </w:tc>
      </w:tr>
      <w:tr w:rsidR="00CF2FE3" w:rsidRPr="007A5EFD" w14:paraId="0A58A3B9" w14:textId="77777777" w:rsidTr="00C801A9">
        <w:trPr>
          <w:trHeight w:val="20"/>
        </w:trPr>
        <w:tc>
          <w:tcPr>
            <w:tcW w:w="10348" w:type="dxa"/>
            <w:gridSpan w:val="14"/>
            <w:tcBorders>
              <w:top w:val="single" w:sz="6" w:space="0" w:color="auto"/>
              <w:left w:val="single" w:sz="6" w:space="0" w:color="auto"/>
              <w:bottom w:val="single" w:sz="6" w:space="0" w:color="auto"/>
              <w:right w:val="single" w:sz="6" w:space="0" w:color="auto"/>
            </w:tcBorders>
            <w:shd w:val="clear" w:color="auto" w:fill="343741" w:themeFill="text1"/>
            <w:noWrap/>
            <w:tcMar>
              <w:top w:w="108" w:type="dxa"/>
              <w:bottom w:w="108" w:type="dxa"/>
            </w:tcMar>
          </w:tcPr>
          <w:p w14:paraId="7DC504DE" w14:textId="4897D585" w:rsidR="00CF2FE3" w:rsidRDefault="00CF2FE3" w:rsidP="00CF2FE3">
            <w:pPr>
              <w:pageBreakBefore/>
              <w:rPr>
                <w:rStyle w:val="Questionlabel"/>
              </w:rPr>
            </w:pPr>
            <w:r>
              <w:rPr>
                <w:rStyle w:val="Questionlabel"/>
              </w:rPr>
              <w:lastRenderedPageBreak/>
              <w:t xml:space="preserve">Section 5 - </w:t>
            </w:r>
            <w:r w:rsidRPr="00087645">
              <w:rPr>
                <w:rStyle w:val="Questionlabel"/>
              </w:rPr>
              <w:t>Declaration</w:t>
            </w:r>
          </w:p>
        </w:tc>
      </w:tr>
      <w:tr w:rsidR="00CF2FE3" w:rsidRPr="007A5EFD" w14:paraId="09A508EB" w14:textId="77777777" w:rsidTr="00C801A9">
        <w:trPr>
          <w:trHeight w:val="1215"/>
        </w:trPr>
        <w:tc>
          <w:tcPr>
            <w:tcW w:w="10348" w:type="dxa"/>
            <w:gridSpan w:val="14"/>
            <w:tcBorders>
              <w:top w:val="single" w:sz="6" w:space="0" w:color="auto"/>
              <w:left w:val="single" w:sz="6" w:space="0" w:color="auto"/>
              <w:bottom w:val="single" w:sz="6" w:space="0" w:color="auto"/>
              <w:right w:val="single" w:sz="6" w:space="0" w:color="auto"/>
            </w:tcBorders>
            <w:noWrap/>
            <w:tcMar>
              <w:top w:w="108" w:type="dxa"/>
              <w:bottom w:w="108" w:type="dxa"/>
            </w:tcMar>
          </w:tcPr>
          <w:p w14:paraId="55458109" w14:textId="14357D0E" w:rsidR="00CF2FE3" w:rsidRPr="00665FB5" w:rsidRDefault="00CF2FE3" w:rsidP="00CF2FE3">
            <w:pPr>
              <w:rPr>
                <w:rStyle w:val="Questionlabel"/>
                <w:b w:val="0"/>
                <w:bCs w:val="0"/>
              </w:rPr>
            </w:pPr>
            <w:r w:rsidRPr="52E25BD1">
              <w:rPr>
                <w:rStyle w:val="Questionlabel"/>
                <w:b w:val="0"/>
                <w:bCs w:val="0"/>
              </w:rPr>
              <w:t>I declare that I am authorised to act on the Interest Holder’s behalf in relation to the Petroleum Interest(s) specified in Section 1</w:t>
            </w:r>
            <w:r>
              <w:rPr>
                <w:rStyle w:val="Questionlabel"/>
                <w:b w:val="0"/>
                <w:bCs w:val="0"/>
              </w:rPr>
              <w:t>.</w:t>
            </w:r>
          </w:p>
          <w:p w14:paraId="697C20EE" w14:textId="3E468897" w:rsidR="00CF2FE3" w:rsidRPr="000E31D4" w:rsidRDefault="00CF2FE3" w:rsidP="00CF2FE3">
            <w:pPr>
              <w:rPr>
                <w:rStyle w:val="Questionlabel"/>
                <w:b w:val="0"/>
                <w:bCs w:val="0"/>
                <w:lang w:eastAsia="en-US"/>
              </w:rPr>
            </w:pPr>
            <w:r w:rsidRPr="52E25BD1">
              <w:rPr>
                <w:rStyle w:val="Questionlabel"/>
                <w:b w:val="0"/>
                <w:bCs w:val="0"/>
              </w:rPr>
              <w:t xml:space="preserve">I declare that the information contained in this application is true and not misleading. </w:t>
            </w:r>
          </w:p>
          <w:p w14:paraId="40CCBE15" w14:textId="391EE1A2" w:rsidR="00CF2FE3" w:rsidRPr="000E31D4" w:rsidRDefault="00CF2FE3" w:rsidP="00CF2FE3">
            <w:pPr>
              <w:rPr>
                <w:rStyle w:val="Questionlabel"/>
                <w:b w:val="0"/>
                <w:bCs w:val="0"/>
              </w:rPr>
            </w:pPr>
            <w:r w:rsidRPr="00F36FC1">
              <w:rPr>
                <w:rStyle w:val="Questionlabel"/>
                <w:b w:val="0"/>
                <w:bCs w:val="0"/>
              </w:rPr>
              <w:t xml:space="preserve">I understand that providing misleading information, or making false representations are offences </w:t>
            </w:r>
            <w:r w:rsidRPr="00FB01B6">
              <w:rPr>
                <w:rStyle w:val="Questionlabel"/>
                <w:b w:val="0"/>
                <w:bCs w:val="0"/>
              </w:rPr>
              <w:t>as per section 107 and section 108</w:t>
            </w:r>
            <w:r w:rsidRPr="002A795E">
              <w:rPr>
                <w:rStyle w:val="Questionlabel"/>
                <w:b w:val="0"/>
                <w:bCs w:val="0"/>
                <w:i/>
                <w:iCs/>
              </w:rPr>
              <w:t xml:space="preserve"> of the</w:t>
            </w:r>
            <w:r w:rsidRPr="00F36FC1">
              <w:rPr>
                <w:rStyle w:val="Questionlabel"/>
                <w:b w:val="0"/>
                <w:bCs w:val="0"/>
              </w:rPr>
              <w:t xml:space="preserve"> </w:t>
            </w:r>
            <w:hyperlink r:id="rId13" w:anchor="page=139&amp;zoom=auto,88,654" w:history="1">
              <w:r>
                <w:rPr>
                  <w:rStyle w:val="Hyperlink"/>
                  <w:i/>
                  <w:iCs/>
                </w:rPr>
                <w:t>Petroleum Act 1984</w:t>
              </w:r>
            </w:hyperlink>
            <w:r>
              <w:rPr>
                <w:rStyle w:val="FootnoteReference"/>
              </w:rPr>
              <w:footnoteReference w:id="4"/>
            </w:r>
            <w:r>
              <w:t>.</w:t>
            </w:r>
          </w:p>
        </w:tc>
      </w:tr>
      <w:tr w:rsidR="00CF2FE3" w:rsidRPr="007A5EFD" w14:paraId="6F4AF936" w14:textId="77777777" w:rsidTr="000D14B4">
        <w:trPr>
          <w:trHeight w:val="429"/>
        </w:trPr>
        <w:tc>
          <w:tcPr>
            <w:tcW w:w="2027" w:type="dxa"/>
            <w:gridSpan w:val="3"/>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4A83C168" w14:textId="665A2F0E" w:rsidR="00CF2FE3" w:rsidRPr="007A5EFD" w:rsidRDefault="00CF2FE3" w:rsidP="00CF2FE3">
            <w:pPr>
              <w:rPr>
                <w:rStyle w:val="Questionlabel"/>
              </w:rPr>
            </w:pPr>
            <w:r>
              <w:rPr>
                <w:rStyle w:val="Questionlabel"/>
              </w:rPr>
              <w:t>Signature</w:t>
            </w:r>
          </w:p>
        </w:tc>
        <w:tc>
          <w:tcPr>
            <w:tcW w:w="3405" w:type="dxa"/>
            <w:gridSpan w:val="6"/>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3B9F94F0" w14:textId="77777777" w:rsidR="00CF2FE3" w:rsidRPr="002C0BEF" w:rsidRDefault="00CF2FE3" w:rsidP="00CF2FE3"/>
        </w:tc>
        <w:tc>
          <w:tcPr>
            <w:tcW w:w="1839" w:type="dxa"/>
            <w:gridSpan w:val="2"/>
            <w:tcBorders>
              <w:top w:val="single" w:sz="6" w:space="0" w:color="auto"/>
              <w:left w:val="single" w:sz="6" w:space="0" w:color="auto"/>
              <w:bottom w:val="single" w:sz="6" w:space="0" w:color="auto"/>
              <w:right w:val="single" w:sz="6" w:space="0" w:color="auto"/>
            </w:tcBorders>
            <w:tcMar>
              <w:top w:w="108" w:type="dxa"/>
              <w:bottom w:w="108" w:type="dxa"/>
            </w:tcMar>
            <w:vAlign w:val="center"/>
          </w:tcPr>
          <w:p w14:paraId="74219313" w14:textId="76FC3D50" w:rsidR="00CF2FE3" w:rsidRPr="007A5EFD" w:rsidRDefault="00CF2FE3" w:rsidP="00CF2FE3">
            <w:pPr>
              <w:rPr>
                <w:rStyle w:val="Questionlabel"/>
              </w:rPr>
            </w:pPr>
            <w:r>
              <w:rPr>
                <w:rStyle w:val="Questionlabel"/>
              </w:rPr>
              <w:t>Date</w:t>
            </w:r>
          </w:p>
        </w:tc>
        <w:tc>
          <w:tcPr>
            <w:tcW w:w="3077" w:type="dxa"/>
            <w:gridSpan w:val="3"/>
            <w:tcBorders>
              <w:top w:val="single" w:sz="6" w:space="0" w:color="auto"/>
              <w:left w:val="single" w:sz="6" w:space="0" w:color="auto"/>
              <w:bottom w:val="single" w:sz="6" w:space="0" w:color="auto"/>
              <w:right w:val="single" w:sz="6" w:space="0" w:color="auto"/>
            </w:tcBorders>
            <w:tcMar>
              <w:top w:w="108" w:type="dxa"/>
              <w:bottom w:w="108" w:type="dxa"/>
            </w:tcMar>
            <w:vAlign w:val="center"/>
          </w:tcPr>
          <w:p w14:paraId="47144294" w14:textId="2C828927" w:rsidR="00CF2FE3" w:rsidRPr="00D777C3" w:rsidRDefault="00CF2FE3" w:rsidP="00CF2FE3">
            <w:pPr>
              <w:rPr>
                <w:sz w:val="18"/>
                <w:szCs w:val="18"/>
              </w:rPr>
            </w:pPr>
            <w:r w:rsidRPr="00F54D71">
              <w:rPr>
                <w:sz w:val="18"/>
                <w:szCs w:val="18"/>
              </w:rPr>
              <w:t>DD / MM / YYYY</w:t>
            </w:r>
            <w:r w:rsidRPr="007D266A" w:rsidDel="004B508E">
              <w:rPr>
                <w:i/>
                <w:iCs/>
                <w:color w:val="999999"/>
                <w:sz w:val="14"/>
                <w:szCs w:val="14"/>
              </w:rPr>
              <w:t xml:space="preserve"> </w:t>
            </w:r>
          </w:p>
        </w:tc>
      </w:tr>
      <w:tr w:rsidR="00CF2FE3" w:rsidRPr="007A5EFD" w14:paraId="67122248" w14:textId="77777777" w:rsidTr="000D14B4">
        <w:trPr>
          <w:trHeight w:val="353"/>
        </w:trPr>
        <w:tc>
          <w:tcPr>
            <w:tcW w:w="2027" w:type="dxa"/>
            <w:gridSpan w:val="3"/>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1F184B14" w14:textId="21E20B7C" w:rsidR="00CF2FE3" w:rsidRDefault="00CF2FE3" w:rsidP="00CF2FE3">
            <w:pPr>
              <w:rPr>
                <w:rStyle w:val="Questionlabel"/>
              </w:rPr>
            </w:pPr>
            <w:r>
              <w:rPr>
                <w:rStyle w:val="Questionlabel"/>
              </w:rPr>
              <w:t>Name</w:t>
            </w:r>
          </w:p>
        </w:tc>
        <w:tc>
          <w:tcPr>
            <w:tcW w:w="8321" w:type="dxa"/>
            <w:gridSpan w:val="11"/>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693666C9" w14:textId="77777777" w:rsidR="00CF2FE3" w:rsidRPr="00D777C3" w:rsidRDefault="00CF2FE3" w:rsidP="00CF2FE3">
            <w:pPr>
              <w:rPr>
                <w:color w:val="999999"/>
                <w:sz w:val="18"/>
                <w:szCs w:val="18"/>
              </w:rPr>
            </w:pPr>
          </w:p>
        </w:tc>
      </w:tr>
      <w:tr w:rsidR="00CF2FE3" w:rsidRPr="007A5EFD" w14:paraId="1DAC401B" w14:textId="77777777" w:rsidTr="000D14B4">
        <w:trPr>
          <w:trHeight w:val="460"/>
        </w:trPr>
        <w:tc>
          <w:tcPr>
            <w:tcW w:w="2027" w:type="dxa"/>
            <w:gridSpan w:val="3"/>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742D454A" w14:textId="015CD4E2" w:rsidR="00CF2FE3" w:rsidRDefault="00CF2FE3" w:rsidP="00CF2FE3">
            <w:pPr>
              <w:rPr>
                <w:rStyle w:val="Questionlabel"/>
              </w:rPr>
            </w:pPr>
            <w:r w:rsidRPr="00CB66E7">
              <w:rPr>
                <w:b/>
                <w:bCs/>
              </w:rPr>
              <w:t>Position held/title</w:t>
            </w:r>
          </w:p>
        </w:tc>
        <w:tc>
          <w:tcPr>
            <w:tcW w:w="8321" w:type="dxa"/>
            <w:gridSpan w:val="11"/>
            <w:tcBorders>
              <w:top w:val="single" w:sz="6" w:space="0" w:color="auto"/>
              <w:left w:val="single" w:sz="6" w:space="0" w:color="auto"/>
              <w:bottom w:val="single" w:sz="6" w:space="0" w:color="auto"/>
              <w:right w:val="single" w:sz="6" w:space="0" w:color="auto"/>
            </w:tcBorders>
            <w:noWrap/>
            <w:tcMar>
              <w:top w:w="108" w:type="dxa"/>
              <w:bottom w:w="108" w:type="dxa"/>
            </w:tcMar>
            <w:vAlign w:val="center"/>
          </w:tcPr>
          <w:p w14:paraId="3FD9B2C7" w14:textId="77777777" w:rsidR="00CF2FE3" w:rsidRPr="004536D1" w:rsidRDefault="00CF2FE3" w:rsidP="00CF2FE3">
            <w:pPr>
              <w:rPr>
                <w:color w:val="999999"/>
                <w:szCs w:val="22"/>
              </w:rPr>
            </w:pPr>
          </w:p>
        </w:tc>
      </w:tr>
      <w:tr w:rsidR="00CF2FE3" w:rsidRPr="007A5EFD" w14:paraId="0C3081EC" w14:textId="77777777" w:rsidTr="00C801A9">
        <w:trPr>
          <w:trHeight w:val="727"/>
        </w:trPr>
        <w:tc>
          <w:tcPr>
            <w:tcW w:w="10348" w:type="dxa"/>
            <w:gridSpan w:val="14"/>
            <w:tcBorders>
              <w:top w:val="single" w:sz="6" w:space="0" w:color="auto"/>
              <w:left w:val="nil"/>
              <w:bottom w:val="nil"/>
              <w:right w:val="nil"/>
            </w:tcBorders>
            <w:noWrap/>
            <w:tcMar>
              <w:left w:w="0" w:type="dxa"/>
              <w:right w:w="0" w:type="dxa"/>
            </w:tcMar>
          </w:tcPr>
          <w:p w14:paraId="23DFB032" w14:textId="57717D62" w:rsidR="00CF2FE3" w:rsidRPr="0013155A" w:rsidRDefault="00CF2FE3" w:rsidP="000D14B4">
            <w:pPr>
              <w:pStyle w:val="Heading2"/>
              <w:ind w:left="119"/>
            </w:pPr>
            <w:r w:rsidRPr="0013155A">
              <w:t>How to submit</w:t>
            </w:r>
          </w:p>
          <w:p w14:paraId="15D4FD54" w14:textId="3B1530E1" w:rsidR="00CF2FE3" w:rsidRDefault="00CF2FE3" w:rsidP="00CF2FE3">
            <w:pPr>
              <w:ind w:left="120"/>
            </w:pPr>
            <w:r>
              <w:t xml:space="preserve">Submit this completed application, together with all supporting documents to the Department via email to: </w:t>
            </w:r>
            <w:hyperlink r:id="rId14">
              <w:r w:rsidRPr="0AD3774F">
                <w:rPr>
                  <w:rStyle w:val="Hyperlink"/>
                </w:rPr>
                <w:t>Onshoregas.dlpe@nt.gov.au</w:t>
              </w:r>
            </w:hyperlink>
          </w:p>
          <w:p w14:paraId="1E2B6295" w14:textId="77777777" w:rsidR="00CF2FE3" w:rsidRPr="0013155A" w:rsidRDefault="00CF2FE3" w:rsidP="00CF2FE3">
            <w:pPr>
              <w:pStyle w:val="Heading2"/>
              <w:ind w:left="120"/>
            </w:pPr>
            <w:r w:rsidRPr="0013155A">
              <w:t>Further Information</w:t>
            </w:r>
          </w:p>
          <w:p w14:paraId="40A4C543" w14:textId="2984589C" w:rsidR="00CF2FE3" w:rsidRPr="00F15931" w:rsidRDefault="00CF2FE3" w:rsidP="00CF2FE3">
            <w:pPr>
              <w:ind w:left="120"/>
            </w:pPr>
            <w:r w:rsidRPr="00714872">
              <w:t xml:space="preserve">Contact Petroleum </w:t>
            </w:r>
            <w:r>
              <w:t>Regulation</w:t>
            </w:r>
            <w:r w:rsidRPr="00714872">
              <w:t>, D</w:t>
            </w:r>
            <w:r>
              <w:t>LPE</w:t>
            </w:r>
            <w:r w:rsidRPr="00714872">
              <w:t xml:space="preserve"> on </w:t>
            </w:r>
            <w:r>
              <w:t xml:space="preserve">08 8924 4218 </w:t>
            </w:r>
            <w:r w:rsidRPr="00714872">
              <w:t xml:space="preserve">or via email </w:t>
            </w:r>
            <w:hyperlink r:id="rId15" w:history="1">
              <w:r w:rsidRPr="006B08BC">
                <w:rPr>
                  <w:rStyle w:val="Hyperlink"/>
                </w:rPr>
                <w:t>Onshoregas.dlpe@nt.gov.au</w:t>
              </w:r>
            </w:hyperlink>
          </w:p>
        </w:tc>
      </w:tr>
      <w:tr w:rsidR="00CF2FE3" w:rsidRPr="00211F3F" w14:paraId="632F8654" w14:textId="77777777" w:rsidTr="35F79D2C">
        <w:trPr>
          <w:trHeight w:val="81"/>
        </w:trPr>
        <w:tc>
          <w:tcPr>
            <w:tcW w:w="10348" w:type="dxa"/>
            <w:gridSpan w:val="14"/>
            <w:tcBorders>
              <w:top w:val="nil"/>
              <w:left w:val="nil"/>
              <w:bottom w:val="single" w:sz="4" w:space="0" w:color="auto"/>
              <w:right w:val="nil"/>
            </w:tcBorders>
            <w:noWrap/>
            <w:tcMar>
              <w:left w:w="0" w:type="dxa"/>
              <w:right w:w="0" w:type="dxa"/>
            </w:tcMar>
          </w:tcPr>
          <w:p w14:paraId="6FA334DA" w14:textId="3CEE7006" w:rsidR="00CF2FE3" w:rsidRPr="00211F3F" w:rsidRDefault="00CF2FE3" w:rsidP="000D14B4">
            <w:pPr>
              <w:pStyle w:val="Heading2"/>
              <w:ind w:left="120"/>
              <w:rPr>
                <w:rStyle w:val="Hidden"/>
                <w:rFonts w:ascii="Lato SemiBold" w:hAnsi="Lato SemiBold"/>
                <w:color w:val="008387" w:themeColor="accent3"/>
                <w:sz w:val="32"/>
              </w:rPr>
            </w:pPr>
            <w:r w:rsidRPr="00211F3F">
              <w:rPr>
                <w:rStyle w:val="Hidden"/>
                <w:rFonts w:ascii="Lato SemiBold" w:hAnsi="Lato SemiBold"/>
                <w:color w:val="008387" w:themeColor="accent3"/>
                <w:sz w:val="32"/>
              </w:rPr>
              <w:t>Internal document control</w:t>
            </w:r>
          </w:p>
        </w:tc>
      </w:tr>
      <w:tr w:rsidR="00CF2FE3" w:rsidRPr="00211F3F" w14:paraId="2C4DA480" w14:textId="77777777" w:rsidTr="35F79D2C">
        <w:trPr>
          <w:trHeight w:val="28"/>
        </w:trPr>
        <w:tc>
          <w:tcPr>
            <w:tcW w:w="2332" w:type="dxa"/>
            <w:gridSpan w:val="5"/>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7ACA0328" w14:textId="2D298A34" w:rsidR="00CF2FE3" w:rsidRPr="005636CD" w:rsidRDefault="00CF2FE3" w:rsidP="00CF2FE3">
            <w:pPr>
              <w:spacing w:before="120" w:after="120"/>
              <w:ind w:left="136"/>
              <w:rPr>
                <w:rStyle w:val="Hidden"/>
                <w:b/>
                <w:bCs/>
                <w:color w:val="auto"/>
                <w:sz w:val="22"/>
                <w:szCs w:val="22"/>
              </w:rPr>
            </w:pPr>
            <w:r w:rsidRPr="005636CD">
              <w:rPr>
                <w:rStyle w:val="Hidden"/>
                <w:b/>
                <w:bCs/>
                <w:color w:val="auto"/>
                <w:sz w:val="22"/>
                <w:szCs w:val="22"/>
              </w:rPr>
              <w:t xml:space="preserve">Document </w:t>
            </w:r>
            <w:r>
              <w:rPr>
                <w:rStyle w:val="Hidden"/>
                <w:b/>
                <w:bCs/>
                <w:color w:val="auto"/>
                <w:sz w:val="22"/>
                <w:szCs w:val="22"/>
              </w:rPr>
              <w:t>title</w:t>
            </w:r>
          </w:p>
        </w:tc>
        <w:tc>
          <w:tcPr>
            <w:tcW w:w="8016" w:type="dxa"/>
            <w:gridSpan w:val="9"/>
            <w:tcBorders>
              <w:top w:val="single" w:sz="4" w:space="0" w:color="auto"/>
              <w:left w:val="single" w:sz="4" w:space="0" w:color="auto"/>
              <w:bottom w:val="single" w:sz="4" w:space="0" w:color="auto"/>
              <w:right w:val="single" w:sz="4" w:space="0" w:color="auto"/>
            </w:tcBorders>
          </w:tcPr>
          <w:p w14:paraId="6B5162F1" w14:textId="3AD8DA56" w:rsidR="00CF2FE3" w:rsidRPr="00321E24" w:rsidRDefault="00000000" w:rsidP="00CF2FE3">
            <w:pPr>
              <w:rPr>
                <w:rStyle w:val="Hidden"/>
                <w:color w:val="auto"/>
                <w:sz w:val="22"/>
                <w:szCs w:val="22"/>
              </w:rPr>
            </w:pPr>
            <w:sdt>
              <w:sdtPr>
                <w:rPr>
                  <w:color w:val="FFFFFF" w:themeColor="background1"/>
                  <w:sz w:val="2"/>
                  <w:szCs w:val="56"/>
                </w:rPr>
                <w:alias w:val="Title"/>
                <w:tag w:val="Title"/>
                <w:id w:val="-1371680726"/>
                <w:placeholder>
                  <w:docPart w:val="EDFF2577895A49EFB2D73CAE11C0BF2C"/>
                </w:placeholder>
                <w:dataBinding w:prefixMappings="xmlns:ns0='http://purl.org/dc/elements/1.1/' xmlns:ns1='http://schemas.openxmlformats.org/package/2006/metadata/core-properties' " w:xpath="/ns1:coreProperties[1]/ns0:title[1]" w:storeItemID="{6C3C8BC8-F283-45AE-878A-BAB7291924A1}"/>
                <w:text w:multiLine="1"/>
              </w:sdtPr>
              <w:sdtContent>
                <w:r w:rsidR="00CF2FE3">
                  <w:rPr>
                    <w:szCs w:val="56"/>
                  </w:rPr>
                  <w:t>V</w:t>
                </w:r>
                <w:r w:rsidR="00CF2FE3" w:rsidRPr="00321E24">
                  <w:rPr>
                    <w:szCs w:val="56"/>
                  </w:rPr>
                  <w:t>ar</w:t>
                </w:r>
                <w:r w:rsidR="00CF2FE3">
                  <w:rPr>
                    <w:szCs w:val="56"/>
                  </w:rPr>
                  <w:t>iation of environment management plan</w:t>
                </w:r>
                <w:r w:rsidR="00CF2FE3" w:rsidRPr="00321E24">
                  <w:rPr>
                    <w:szCs w:val="56"/>
                  </w:rPr>
                  <w:t xml:space="preserve"> conditions</w:t>
                </w:r>
                <w:r w:rsidR="00CF2FE3">
                  <w:rPr>
                    <w:szCs w:val="56"/>
                  </w:rPr>
                  <w:t xml:space="preserve"> application PER r14B</w:t>
                </w:r>
              </w:sdtContent>
            </w:sdt>
          </w:p>
        </w:tc>
      </w:tr>
      <w:tr w:rsidR="00CF2FE3" w:rsidRPr="00211F3F" w14:paraId="4F920E86" w14:textId="77777777" w:rsidTr="35F79D2C">
        <w:trPr>
          <w:trHeight w:val="28"/>
        </w:trPr>
        <w:tc>
          <w:tcPr>
            <w:tcW w:w="2332" w:type="dxa"/>
            <w:gridSpan w:val="5"/>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18485BCD" w14:textId="3320C285" w:rsidR="00CF2FE3" w:rsidRPr="005636CD" w:rsidRDefault="00CF2FE3" w:rsidP="00CF2FE3">
            <w:pPr>
              <w:spacing w:before="120" w:after="120"/>
              <w:ind w:left="136"/>
              <w:rPr>
                <w:rStyle w:val="Hidden"/>
                <w:b/>
                <w:bCs/>
                <w:color w:val="auto"/>
                <w:sz w:val="22"/>
                <w:szCs w:val="22"/>
              </w:rPr>
            </w:pPr>
            <w:r>
              <w:rPr>
                <w:rStyle w:val="Hidden"/>
                <w:b/>
                <w:bCs/>
                <w:color w:val="auto"/>
                <w:sz w:val="22"/>
                <w:szCs w:val="22"/>
              </w:rPr>
              <w:t>Contact details</w:t>
            </w:r>
          </w:p>
        </w:tc>
        <w:tc>
          <w:tcPr>
            <w:tcW w:w="8016" w:type="dxa"/>
            <w:gridSpan w:val="9"/>
            <w:tcBorders>
              <w:top w:val="single" w:sz="4" w:space="0" w:color="auto"/>
              <w:left w:val="single" w:sz="4" w:space="0" w:color="auto"/>
              <w:bottom w:val="single" w:sz="4" w:space="0" w:color="auto"/>
              <w:right w:val="single" w:sz="4" w:space="0" w:color="auto"/>
            </w:tcBorders>
          </w:tcPr>
          <w:p w14:paraId="2AF68D28" w14:textId="0E77CB1E" w:rsidR="00CF2FE3" w:rsidRPr="005636CD" w:rsidRDefault="00CF2FE3" w:rsidP="00CF2FE3">
            <w:pPr>
              <w:rPr>
                <w:rStyle w:val="Hidden"/>
                <w:color w:val="auto"/>
                <w:sz w:val="22"/>
                <w:szCs w:val="22"/>
              </w:rPr>
            </w:pPr>
            <w:r>
              <w:t>Department of Lands, Planning and Environment</w:t>
            </w:r>
          </w:p>
        </w:tc>
      </w:tr>
      <w:tr w:rsidR="00CF2FE3" w:rsidRPr="00211F3F" w14:paraId="7ABBDF81" w14:textId="77777777" w:rsidTr="00B82663">
        <w:trPr>
          <w:trHeight w:val="28"/>
        </w:trPr>
        <w:tc>
          <w:tcPr>
            <w:tcW w:w="2332" w:type="dxa"/>
            <w:gridSpan w:val="5"/>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4992E2C0" w14:textId="5303F8EC" w:rsidR="00CF2FE3" w:rsidRPr="005636CD" w:rsidRDefault="00CF2FE3" w:rsidP="00CF2FE3">
            <w:pPr>
              <w:spacing w:before="120" w:after="120"/>
              <w:ind w:left="136"/>
              <w:rPr>
                <w:rStyle w:val="Hidden"/>
                <w:b/>
                <w:bCs/>
                <w:color w:val="auto"/>
                <w:sz w:val="22"/>
                <w:szCs w:val="22"/>
              </w:rPr>
            </w:pPr>
            <w:r>
              <w:rPr>
                <w:rStyle w:val="Hidden"/>
                <w:b/>
                <w:bCs/>
                <w:color w:val="auto"/>
                <w:sz w:val="22"/>
                <w:szCs w:val="22"/>
              </w:rPr>
              <w:t>Approved by</w:t>
            </w:r>
          </w:p>
        </w:tc>
        <w:tc>
          <w:tcPr>
            <w:tcW w:w="8016" w:type="dxa"/>
            <w:gridSpan w:val="9"/>
            <w:tcBorders>
              <w:top w:val="single" w:sz="4" w:space="0" w:color="auto"/>
              <w:left w:val="single" w:sz="4" w:space="0" w:color="auto"/>
              <w:bottom w:val="single" w:sz="4" w:space="0" w:color="auto"/>
              <w:right w:val="single" w:sz="4" w:space="0" w:color="auto"/>
            </w:tcBorders>
            <w:vAlign w:val="center"/>
          </w:tcPr>
          <w:p w14:paraId="2311BE3D" w14:textId="582CF0B1" w:rsidR="00CF2FE3" w:rsidRPr="005636CD" w:rsidRDefault="00B82663" w:rsidP="00B82663">
            <w:pPr>
              <w:rPr>
                <w:rStyle w:val="Hidden"/>
                <w:color w:val="auto"/>
                <w:sz w:val="22"/>
                <w:szCs w:val="22"/>
              </w:rPr>
            </w:pPr>
            <w:r w:rsidRPr="00B82663">
              <w:rPr>
                <w:rStyle w:val="Hidden"/>
                <w:color w:val="auto"/>
                <w:sz w:val="22"/>
                <w:szCs w:val="22"/>
              </w:rPr>
              <w:t>Tess Cole-Adams</w:t>
            </w:r>
          </w:p>
        </w:tc>
      </w:tr>
      <w:tr w:rsidR="00CF2FE3" w:rsidRPr="00211F3F" w14:paraId="111EB1C6" w14:textId="77777777" w:rsidTr="00B82663">
        <w:trPr>
          <w:trHeight w:val="28"/>
        </w:trPr>
        <w:tc>
          <w:tcPr>
            <w:tcW w:w="2332" w:type="dxa"/>
            <w:gridSpan w:val="5"/>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24CF9CBA" w14:textId="35566FD7" w:rsidR="00CF2FE3" w:rsidRPr="005636CD" w:rsidRDefault="00CF2FE3" w:rsidP="00CF2FE3">
            <w:pPr>
              <w:spacing w:before="120" w:after="120"/>
              <w:ind w:left="136"/>
              <w:rPr>
                <w:rStyle w:val="Hidden"/>
                <w:b/>
                <w:bCs/>
                <w:color w:val="auto"/>
                <w:sz w:val="22"/>
                <w:szCs w:val="22"/>
              </w:rPr>
            </w:pPr>
            <w:r>
              <w:rPr>
                <w:rStyle w:val="Hidden"/>
                <w:b/>
                <w:bCs/>
                <w:color w:val="auto"/>
                <w:sz w:val="22"/>
                <w:szCs w:val="22"/>
              </w:rPr>
              <w:t>Date approved</w:t>
            </w:r>
          </w:p>
        </w:tc>
        <w:tc>
          <w:tcPr>
            <w:tcW w:w="8016" w:type="dxa"/>
            <w:gridSpan w:val="9"/>
            <w:tcBorders>
              <w:top w:val="single" w:sz="4" w:space="0" w:color="auto"/>
              <w:left w:val="single" w:sz="4" w:space="0" w:color="auto"/>
              <w:bottom w:val="single" w:sz="4" w:space="0" w:color="auto"/>
              <w:right w:val="single" w:sz="4" w:space="0" w:color="auto"/>
            </w:tcBorders>
            <w:vAlign w:val="center"/>
          </w:tcPr>
          <w:p w14:paraId="4BBC47E3" w14:textId="5983F71E" w:rsidR="00CF2FE3" w:rsidRPr="005636CD" w:rsidRDefault="00B82663" w:rsidP="00B82663">
            <w:pPr>
              <w:rPr>
                <w:rStyle w:val="Hidden"/>
                <w:color w:val="auto"/>
                <w:sz w:val="22"/>
                <w:szCs w:val="22"/>
              </w:rPr>
            </w:pPr>
            <w:r w:rsidRPr="00B82663">
              <w:rPr>
                <w:rStyle w:val="Hidden"/>
                <w:color w:val="auto"/>
                <w:sz w:val="22"/>
                <w:szCs w:val="22"/>
              </w:rPr>
              <w:t>17/09/2026</w:t>
            </w:r>
          </w:p>
        </w:tc>
      </w:tr>
      <w:tr w:rsidR="00CF2FE3" w:rsidRPr="00211F3F" w14:paraId="113E6284" w14:textId="77777777" w:rsidTr="00B82663">
        <w:trPr>
          <w:trHeight w:val="28"/>
        </w:trPr>
        <w:tc>
          <w:tcPr>
            <w:tcW w:w="2332" w:type="dxa"/>
            <w:gridSpan w:val="5"/>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4804E109" w14:textId="763FD9CE" w:rsidR="00CF2FE3" w:rsidRPr="005636CD" w:rsidRDefault="00CF2FE3" w:rsidP="00CF2FE3">
            <w:pPr>
              <w:spacing w:before="120" w:after="120"/>
              <w:ind w:left="136"/>
              <w:rPr>
                <w:rStyle w:val="Hidden"/>
                <w:b/>
                <w:bCs/>
                <w:color w:val="auto"/>
                <w:sz w:val="22"/>
                <w:szCs w:val="22"/>
              </w:rPr>
            </w:pPr>
            <w:r>
              <w:rPr>
                <w:rStyle w:val="Hidden"/>
                <w:b/>
                <w:bCs/>
                <w:color w:val="auto"/>
                <w:sz w:val="22"/>
                <w:szCs w:val="22"/>
              </w:rPr>
              <w:t>Document review</w:t>
            </w:r>
          </w:p>
        </w:tc>
        <w:tc>
          <w:tcPr>
            <w:tcW w:w="8016" w:type="dxa"/>
            <w:gridSpan w:val="9"/>
            <w:tcBorders>
              <w:top w:val="single" w:sz="4" w:space="0" w:color="auto"/>
              <w:left w:val="single" w:sz="4" w:space="0" w:color="auto"/>
              <w:bottom w:val="single" w:sz="4" w:space="0" w:color="auto"/>
              <w:right w:val="single" w:sz="4" w:space="0" w:color="auto"/>
            </w:tcBorders>
            <w:vAlign w:val="center"/>
          </w:tcPr>
          <w:p w14:paraId="7E39FA25" w14:textId="3354D2EF" w:rsidR="00CF2FE3" w:rsidRPr="005636CD" w:rsidRDefault="00B82663" w:rsidP="00B82663">
            <w:pPr>
              <w:rPr>
                <w:rStyle w:val="Hidden"/>
                <w:color w:val="auto"/>
                <w:sz w:val="22"/>
                <w:szCs w:val="22"/>
              </w:rPr>
            </w:pPr>
            <w:r w:rsidRPr="00B82663">
              <w:rPr>
                <w:rStyle w:val="Hidden"/>
                <w:color w:val="auto"/>
                <w:sz w:val="22"/>
                <w:szCs w:val="22"/>
              </w:rPr>
              <w:t>Annually</w:t>
            </w:r>
          </w:p>
        </w:tc>
      </w:tr>
      <w:tr w:rsidR="00CF2FE3" w:rsidRPr="00211F3F" w14:paraId="15822D91" w14:textId="77777777" w:rsidTr="00D777C3">
        <w:trPr>
          <w:trHeight w:val="28"/>
        </w:trPr>
        <w:tc>
          <w:tcPr>
            <w:tcW w:w="2332" w:type="dxa"/>
            <w:gridSpan w:val="5"/>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5FE79471" w14:textId="337F3E50" w:rsidR="00CF2FE3" w:rsidRPr="005636CD" w:rsidRDefault="00CF2FE3" w:rsidP="00CF2FE3">
            <w:pPr>
              <w:spacing w:before="120" w:after="120"/>
              <w:ind w:left="136"/>
              <w:rPr>
                <w:rStyle w:val="Hidden"/>
                <w:b/>
                <w:bCs/>
                <w:color w:val="auto"/>
                <w:sz w:val="22"/>
                <w:szCs w:val="22"/>
              </w:rPr>
            </w:pPr>
            <w:r>
              <w:rPr>
                <w:rStyle w:val="Hidden"/>
                <w:b/>
                <w:bCs/>
                <w:color w:val="auto"/>
                <w:sz w:val="22"/>
                <w:szCs w:val="22"/>
              </w:rPr>
              <w:t>TRM number</w:t>
            </w:r>
          </w:p>
        </w:tc>
        <w:tc>
          <w:tcPr>
            <w:tcW w:w="8016" w:type="dxa"/>
            <w:gridSpan w:val="9"/>
            <w:tcBorders>
              <w:top w:val="single" w:sz="4" w:space="0" w:color="auto"/>
              <w:left w:val="single" w:sz="4" w:space="0" w:color="auto"/>
              <w:bottom w:val="single" w:sz="4" w:space="0" w:color="auto"/>
              <w:right w:val="single" w:sz="4" w:space="0" w:color="auto"/>
            </w:tcBorders>
            <w:vAlign w:val="center"/>
          </w:tcPr>
          <w:p w14:paraId="5236A5C4" w14:textId="16B3E6C7" w:rsidR="00CF2FE3" w:rsidRPr="005636CD" w:rsidRDefault="004C0E98" w:rsidP="004C0E98">
            <w:pPr>
              <w:rPr>
                <w:rStyle w:val="Hidden"/>
                <w:color w:val="auto"/>
                <w:sz w:val="22"/>
                <w:szCs w:val="22"/>
              </w:rPr>
            </w:pPr>
            <w:r w:rsidRPr="004C0E98">
              <w:rPr>
                <w:rStyle w:val="Hidden"/>
                <w:color w:val="auto"/>
                <w:sz w:val="22"/>
                <w:szCs w:val="22"/>
              </w:rPr>
              <w:t>33-D26-13544</w:t>
            </w:r>
          </w:p>
        </w:tc>
      </w:tr>
      <w:tr w:rsidR="00CF2FE3" w:rsidRPr="00211F3F" w14:paraId="36A79080" w14:textId="77777777" w:rsidTr="35F79D2C">
        <w:trPr>
          <w:trHeight w:val="28"/>
        </w:trPr>
        <w:tc>
          <w:tcPr>
            <w:tcW w:w="2332" w:type="dxa"/>
            <w:gridSpan w:val="5"/>
            <w:tcBorders>
              <w:top w:val="single" w:sz="4" w:space="0" w:color="auto"/>
              <w:left w:val="single" w:sz="4" w:space="0" w:color="auto"/>
              <w:bottom w:val="single" w:sz="4" w:space="0" w:color="auto"/>
              <w:right w:val="single" w:sz="4" w:space="0" w:color="auto"/>
            </w:tcBorders>
            <w:shd w:val="clear" w:color="auto" w:fill="343741" w:themeFill="text1"/>
            <w:noWrap/>
            <w:tcMar>
              <w:left w:w="0" w:type="dxa"/>
              <w:right w:w="0" w:type="dxa"/>
            </w:tcMar>
            <w:vAlign w:val="center"/>
          </w:tcPr>
          <w:p w14:paraId="09A96C07" w14:textId="1992848A" w:rsidR="00CF2FE3" w:rsidRDefault="00CF2FE3" w:rsidP="00CF2FE3">
            <w:pPr>
              <w:spacing w:before="120" w:after="120"/>
              <w:ind w:left="136"/>
              <w:rPr>
                <w:rStyle w:val="Hidden"/>
                <w:b/>
                <w:bCs/>
                <w:color w:val="auto"/>
                <w:sz w:val="22"/>
                <w:szCs w:val="22"/>
              </w:rPr>
            </w:pPr>
            <w:r w:rsidRPr="00882DA8">
              <w:rPr>
                <w:b/>
                <w:bCs/>
              </w:rPr>
              <w:t>Version</w:t>
            </w:r>
          </w:p>
        </w:tc>
        <w:tc>
          <w:tcPr>
            <w:tcW w:w="2671" w:type="dxa"/>
            <w:gridSpan w:val="2"/>
            <w:tcBorders>
              <w:top w:val="single" w:sz="4" w:space="0" w:color="auto"/>
              <w:left w:val="single" w:sz="4" w:space="0" w:color="auto"/>
              <w:bottom w:val="single" w:sz="4" w:space="0" w:color="auto"/>
              <w:right w:val="single" w:sz="4" w:space="0" w:color="auto"/>
            </w:tcBorders>
            <w:shd w:val="clear" w:color="auto" w:fill="343741" w:themeFill="text1"/>
            <w:vAlign w:val="center"/>
          </w:tcPr>
          <w:p w14:paraId="0325F863" w14:textId="24F36F50" w:rsidR="00CF2FE3" w:rsidRPr="005636CD" w:rsidRDefault="00CF2FE3" w:rsidP="00CF2FE3">
            <w:pPr>
              <w:rPr>
                <w:rStyle w:val="Hidden"/>
                <w:color w:val="auto"/>
                <w:sz w:val="22"/>
                <w:szCs w:val="22"/>
              </w:rPr>
            </w:pPr>
            <w:r w:rsidRPr="00882DA8">
              <w:rPr>
                <w:b/>
                <w:bCs/>
              </w:rPr>
              <w:t>Date</w:t>
            </w:r>
          </w:p>
        </w:tc>
        <w:tc>
          <w:tcPr>
            <w:tcW w:w="2673" w:type="dxa"/>
            <w:gridSpan w:val="6"/>
            <w:tcBorders>
              <w:top w:val="single" w:sz="4" w:space="0" w:color="auto"/>
              <w:left w:val="single" w:sz="4" w:space="0" w:color="auto"/>
              <w:bottom w:val="single" w:sz="4" w:space="0" w:color="auto"/>
              <w:right w:val="single" w:sz="4" w:space="0" w:color="auto"/>
            </w:tcBorders>
            <w:shd w:val="clear" w:color="auto" w:fill="343741" w:themeFill="text1"/>
            <w:vAlign w:val="center"/>
          </w:tcPr>
          <w:p w14:paraId="62B69E38" w14:textId="2A0206FD" w:rsidR="00CF2FE3" w:rsidRPr="005636CD" w:rsidRDefault="00CF2FE3" w:rsidP="00CF2FE3">
            <w:pPr>
              <w:rPr>
                <w:rStyle w:val="Hidden"/>
                <w:color w:val="auto"/>
                <w:sz w:val="22"/>
                <w:szCs w:val="22"/>
              </w:rPr>
            </w:pPr>
            <w:r w:rsidRPr="00882DA8">
              <w:rPr>
                <w:b/>
                <w:bCs/>
              </w:rPr>
              <w:t>Author</w:t>
            </w:r>
          </w:p>
        </w:tc>
        <w:tc>
          <w:tcPr>
            <w:tcW w:w="2672" w:type="dxa"/>
            <w:tcBorders>
              <w:top w:val="single" w:sz="4" w:space="0" w:color="auto"/>
              <w:left w:val="single" w:sz="4" w:space="0" w:color="auto"/>
              <w:bottom w:val="single" w:sz="4" w:space="0" w:color="auto"/>
              <w:right w:val="single" w:sz="4" w:space="0" w:color="auto"/>
            </w:tcBorders>
            <w:shd w:val="clear" w:color="auto" w:fill="343741" w:themeFill="text1"/>
            <w:vAlign w:val="center"/>
          </w:tcPr>
          <w:p w14:paraId="43A1F101" w14:textId="2AD2D0DB" w:rsidR="00CF2FE3" w:rsidRPr="005636CD" w:rsidRDefault="00CF2FE3" w:rsidP="00CF2FE3">
            <w:pPr>
              <w:rPr>
                <w:rStyle w:val="Hidden"/>
                <w:color w:val="auto"/>
                <w:sz w:val="22"/>
                <w:szCs w:val="22"/>
              </w:rPr>
            </w:pPr>
            <w:r w:rsidRPr="00882DA8">
              <w:rPr>
                <w:b/>
                <w:bCs/>
              </w:rPr>
              <w:t>Changes made</w:t>
            </w:r>
          </w:p>
        </w:tc>
      </w:tr>
      <w:tr w:rsidR="00CF2FE3" w:rsidRPr="00211F3F" w14:paraId="15BB08CF" w14:textId="77777777" w:rsidTr="35F79D2C">
        <w:trPr>
          <w:trHeight w:val="28"/>
        </w:trPr>
        <w:tc>
          <w:tcPr>
            <w:tcW w:w="2332" w:type="dxa"/>
            <w:gridSpan w:val="5"/>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573D7B42" w14:textId="143457E7" w:rsidR="00CF2FE3" w:rsidRDefault="00CF2FE3" w:rsidP="00CF2FE3">
            <w:pPr>
              <w:spacing w:before="120" w:after="120"/>
              <w:ind w:left="136"/>
              <w:rPr>
                <w:rStyle w:val="Hidden"/>
                <w:b/>
                <w:bCs/>
                <w:color w:val="auto"/>
                <w:sz w:val="22"/>
                <w:szCs w:val="22"/>
              </w:rPr>
            </w:pPr>
            <w:r>
              <w:t>1.0</w:t>
            </w:r>
          </w:p>
        </w:tc>
        <w:tc>
          <w:tcPr>
            <w:tcW w:w="2671" w:type="dxa"/>
            <w:gridSpan w:val="2"/>
            <w:tcBorders>
              <w:top w:val="single" w:sz="4" w:space="0" w:color="auto"/>
              <w:left w:val="single" w:sz="4" w:space="0" w:color="auto"/>
              <w:bottom w:val="single" w:sz="4" w:space="0" w:color="auto"/>
              <w:right w:val="single" w:sz="4" w:space="0" w:color="auto"/>
            </w:tcBorders>
            <w:vAlign w:val="center"/>
          </w:tcPr>
          <w:p w14:paraId="6CAE7A9A" w14:textId="3701045A" w:rsidR="00CF2FE3" w:rsidRPr="005636CD" w:rsidRDefault="00B33178" w:rsidP="00CF2FE3">
            <w:pPr>
              <w:rPr>
                <w:rStyle w:val="Hidden"/>
                <w:color w:val="auto"/>
                <w:sz w:val="22"/>
                <w:szCs w:val="22"/>
              </w:rPr>
            </w:pPr>
            <w:r w:rsidRPr="00D777C3">
              <w:t>16/09</w:t>
            </w:r>
            <w:r w:rsidR="00CF2FE3" w:rsidRPr="00D777C3">
              <w:t>/2026</w:t>
            </w:r>
          </w:p>
        </w:tc>
        <w:tc>
          <w:tcPr>
            <w:tcW w:w="2673" w:type="dxa"/>
            <w:gridSpan w:val="6"/>
            <w:tcBorders>
              <w:top w:val="single" w:sz="4" w:space="0" w:color="auto"/>
              <w:left w:val="single" w:sz="4" w:space="0" w:color="auto"/>
              <w:bottom w:val="single" w:sz="4" w:space="0" w:color="auto"/>
              <w:right w:val="single" w:sz="4" w:space="0" w:color="auto"/>
            </w:tcBorders>
            <w:vAlign w:val="center"/>
          </w:tcPr>
          <w:p w14:paraId="7CA247CC" w14:textId="6C3B29A3" w:rsidR="00CF2FE3" w:rsidRPr="005636CD" w:rsidRDefault="00CF2FE3" w:rsidP="00CF2FE3">
            <w:pPr>
              <w:rPr>
                <w:rStyle w:val="Hidden"/>
                <w:color w:val="auto"/>
                <w:sz w:val="22"/>
                <w:szCs w:val="22"/>
              </w:rPr>
            </w:pPr>
            <w:r>
              <w:t xml:space="preserve"> Petroleum Regulation</w:t>
            </w:r>
          </w:p>
        </w:tc>
        <w:tc>
          <w:tcPr>
            <w:tcW w:w="2672" w:type="dxa"/>
            <w:tcBorders>
              <w:top w:val="single" w:sz="4" w:space="0" w:color="auto"/>
              <w:left w:val="single" w:sz="4" w:space="0" w:color="auto"/>
              <w:bottom w:val="single" w:sz="4" w:space="0" w:color="auto"/>
              <w:right w:val="single" w:sz="4" w:space="0" w:color="auto"/>
            </w:tcBorders>
            <w:vAlign w:val="center"/>
          </w:tcPr>
          <w:p w14:paraId="78A96600" w14:textId="34B93B7D" w:rsidR="00CF2FE3" w:rsidRPr="005636CD" w:rsidRDefault="00CF2FE3" w:rsidP="00CF2FE3">
            <w:pPr>
              <w:rPr>
                <w:rStyle w:val="Hidden"/>
                <w:color w:val="auto"/>
                <w:sz w:val="22"/>
                <w:szCs w:val="22"/>
              </w:rPr>
            </w:pPr>
            <w:r>
              <w:t>Initial form</w:t>
            </w:r>
          </w:p>
        </w:tc>
      </w:tr>
    </w:tbl>
    <w:p w14:paraId="5C42B7F8" w14:textId="0EE426FD" w:rsidR="002C3E95" w:rsidRDefault="002C3E95" w:rsidP="009B1BF1"/>
    <w:p w14:paraId="06987FFC" w14:textId="77777777" w:rsidR="009C2B39" w:rsidRDefault="009C2B39" w:rsidP="009B1BF1"/>
    <w:sectPr w:rsidR="009C2B39" w:rsidSect="000E06CC">
      <w:headerReference w:type="default" r:id="rId16"/>
      <w:footerReference w:type="default" r:id="rId17"/>
      <w:headerReference w:type="first" r:id="rId18"/>
      <w:footerReference w:type="first" r:id="rId19"/>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9949C" w14:textId="77777777" w:rsidR="00B90F07" w:rsidRDefault="00B90F07" w:rsidP="007332FF">
      <w:r>
        <w:separator/>
      </w:r>
    </w:p>
  </w:endnote>
  <w:endnote w:type="continuationSeparator" w:id="0">
    <w:p w14:paraId="7C6F1EEF" w14:textId="77777777" w:rsidR="00B90F07" w:rsidRDefault="00B90F07"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ACFF"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1EB9" w14:textId="77777777" w:rsidR="002645D5" w:rsidRDefault="002645D5" w:rsidP="002645D5">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2645D5" w:rsidRPr="00132658" w14:paraId="40C9732C" w14:textId="77777777" w:rsidTr="001B3D22">
      <w:trPr>
        <w:cantSplit/>
        <w:trHeight w:hRule="exact" w:val="850"/>
      </w:trPr>
      <w:tc>
        <w:tcPr>
          <w:tcW w:w="10318" w:type="dxa"/>
          <w:vAlign w:val="bottom"/>
        </w:tcPr>
        <w:p w14:paraId="462A96B8" w14:textId="5BE06B73" w:rsidR="001B3D22" w:rsidRPr="001B3D22" w:rsidRDefault="001B3D22" w:rsidP="001B3D22">
          <w:pPr>
            <w:spacing w:after="0"/>
            <w:rPr>
              <w:rStyle w:val="PageNumber"/>
            </w:rPr>
          </w:pPr>
          <w:r w:rsidRPr="001B3D22">
            <w:rPr>
              <w:rStyle w:val="PageNumber"/>
            </w:rPr>
            <w:t xml:space="preserve">Department of </w:t>
          </w:r>
          <w:r w:rsidR="00711C0F">
            <w:rPr>
              <w:rStyle w:val="PageNumber"/>
              <w:b/>
            </w:rPr>
            <w:t>Lands, Planning and Environment</w:t>
          </w:r>
        </w:p>
        <w:p w14:paraId="6AE4DFE4" w14:textId="65BC37F6" w:rsidR="001B3D22" w:rsidRDefault="00000000" w:rsidP="002645D5">
          <w:pPr>
            <w:spacing w:after="0"/>
            <w:rPr>
              <w:rStyle w:val="PageNumber"/>
            </w:rPr>
          </w:pPr>
          <w:sdt>
            <w:sdtPr>
              <w:rPr>
                <w:rStyle w:val="PageNumber"/>
              </w:rPr>
              <w:alias w:val="Date"/>
              <w:tag w:val=""/>
              <w:id w:val="-1121847698"/>
              <w:dataBinding w:prefixMappings="xmlns:ns0='http://schemas.microsoft.com/office/2006/coverPageProps' " w:xpath="/ns0:CoverPageProperties[1]/ns0:PublishDate[1]" w:storeItemID="{55AF091B-3C7A-41E3-B477-F2FDAA23CFDA}"/>
              <w15:color w:val="000000"/>
              <w:date w:fullDate="2026-09-16T00:00:00Z">
                <w:dateFormat w:val="d MMMM yyyy"/>
                <w:lid w:val="en-AU"/>
                <w:storeMappedDataAs w:val="dateTime"/>
                <w:calendar w:val="gregorian"/>
              </w:date>
            </w:sdtPr>
            <w:sdtContent>
              <w:r w:rsidR="00B33178">
                <w:rPr>
                  <w:rStyle w:val="PageNumber"/>
                </w:rPr>
                <w:t>16 September 2026</w:t>
              </w:r>
            </w:sdtContent>
          </w:sdt>
          <w:r w:rsidR="001B3D22" w:rsidRPr="001B3D22">
            <w:rPr>
              <w:rStyle w:val="PageNumber"/>
            </w:rPr>
            <w:t xml:space="preserve"> | Version </w:t>
          </w:r>
          <w:r w:rsidR="00711C0F">
            <w:rPr>
              <w:rStyle w:val="PageNumber"/>
            </w:rPr>
            <w:t>1</w:t>
          </w:r>
        </w:p>
        <w:p w14:paraId="696E1FDE" w14:textId="77777777" w:rsidR="002645D5" w:rsidRPr="00AC4488" w:rsidRDefault="002645D5" w:rsidP="002645D5">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1161A4">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1161A4">
            <w:rPr>
              <w:rStyle w:val="PageNumber"/>
              <w:noProof/>
            </w:rPr>
            <w:t>2</w:t>
          </w:r>
          <w:r w:rsidRPr="00AC4488">
            <w:rPr>
              <w:rStyle w:val="PageNumber"/>
            </w:rPr>
            <w:fldChar w:fldCharType="end"/>
          </w:r>
        </w:p>
      </w:tc>
    </w:tr>
  </w:tbl>
  <w:p w14:paraId="0B542B91" w14:textId="77777777" w:rsidR="002645D5" w:rsidRPr="00B11C67" w:rsidRDefault="002645D5" w:rsidP="002645D5">
    <w:pPr>
      <w:pStyle w:val="Footer"/>
      <w:rPr>
        <w:sz w:val="4"/>
        <w:szCs w:val="4"/>
      </w:rPr>
    </w:pPr>
  </w:p>
  <w:p w14:paraId="3717FF37" w14:textId="77777777" w:rsidR="00CA36A0" w:rsidRPr="002645D5" w:rsidRDefault="00CA36A0" w:rsidP="002645D5">
    <w:pPr>
      <w:pStyle w:val="Footer"/>
      <w:rPr>
        <w:rStyle w:val="Hidde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2996" w14:textId="77777777" w:rsidR="0087320B" w:rsidRDefault="0087320B" w:rsidP="0087320B">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2645D5" w:rsidRPr="00132658" w14:paraId="473C6399" w14:textId="77777777" w:rsidTr="0087320B">
      <w:trPr>
        <w:cantSplit/>
        <w:trHeight w:hRule="exact" w:val="1134"/>
      </w:trPr>
      <w:tc>
        <w:tcPr>
          <w:tcW w:w="7767" w:type="dxa"/>
          <w:tcBorders>
            <w:top w:val="single" w:sz="4" w:space="0" w:color="auto"/>
          </w:tcBorders>
          <w:vAlign w:val="bottom"/>
        </w:tcPr>
        <w:p w14:paraId="140E4433" w14:textId="10BB5EB4" w:rsidR="001B3D22" w:rsidRPr="001B3D22" w:rsidRDefault="001B3D22" w:rsidP="002645D5">
          <w:pPr>
            <w:spacing w:after="0"/>
            <w:rPr>
              <w:rStyle w:val="PageNumber"/>
            </w:rPr>
          </w:pPr>
          <w:r w:rsidRPr="001B3D22">
            <w:rPr>
              <w:rStyle w:val="PageNumber"/>
            </w:rPr>
            <w:t xml:space="preserve">Department of </w:t>
          </w:r>
          <w:r w:rsidR="00711C0F">
            <w:rPr>
              <w:rStyle w:val="PageNumber"/>
              <w:b/>
            </w:rPr>
            <w:t>Lands, Planning and Environment</w:t>
          </w:r>
        </w:p>
        <w:p w14:paraId="025B10CD" w14:textId="00BBC2D8" w:rsidR="00A66DD9" w:rsidRPr="001B3D22" w:rsidRDefault="00000000" w:rsidP="002645D5">
          <w:pPr>
            <w:spacing w:after="0"/>
            <w:rPr>
              <w:rStyle w:val="PageNumber"/>
            </w:rPr>
          </w:pPr>
          <w:sdt>
            <w:sdtPr>
              <w:rPr>
                <w:rStyle w:val="PageNumber"/>
              </w:rPr>
              <w:alias w:val="Date"/>
              <w:tag w:val=""/>
              <w:id w:val="1578473972"/>
              <w:dataBinding w:prefixMappings="xmlns:ns0='http://schemas.microsoft.com/office/2006/coverPageProps' " w:xpath="/ns0:CoverPageProperties[1]/ns0:PublishDate[1]" w:storeItemID="{55AF091B-3C7A-41E3-B477-F2FDAA23CFDA}"/>
              <w15:color w:val="000000"/>
              <w:date w:fullDate="2026-09-16T00:00:00Z">
                <w:dateFormat w:val="d MMMM yyyy"/>
                <w:lid w:val="en-AU"/>
                <w:storeMappedDataAs w:val="dateTime"/>
                <w:calendar w:val="gregorian"/>
              </w:date>
            </w:sdtPr>
            <w:sdtContent>
              <w:r w:rsidR="00B33178">
                <w:rPr>
                  <w:rStyle w:val="PageNumber"/>
                </w:rPr>
                <w:t>16 September 2026</w:t>
              </w:r>
            </w:sdtContent>
          </w:sdt>
          <w:r w:rsidR="001B3D22" w:rsidRPr="001B3D22">
            <w:rPr>
              <w:rStyle w:val="PageNumber"/>
            </w:rPr>
            <w:t xml:space="preserve"> | Version </w:t>
          </w:r>
          <w:r w:rsidR="00711C0F">
            <w:rPr>
              <w:rStyle w:val="PageNumber"/>
            </w:rPr>
            <w:t>1</w:t>
          </w:r>
          <w:r w:rsidR="001B3D22" w:rsidRPr="001B3D22">
            <w:rPr>
              <w:rStyle w:val="PageNumber"/>
            </w:rPr>
            <w:t xml:space="preserve"> </w:t>
          </w:r>
        </w:p>
        <w:p w14:paraId="7AA04BC1" w14:textId="77777777" w:rsidR="002645D5" w:rsidRPr="00CE30CF" w:rsidRDefault="002645D5" w:rsidP="002645D5">
          <w:pPr>
            <w:spacing w:after="0"/>
            <w:rPr>
              <w:rStyle w:val="PageNumber"/>
            </w:rPr>
          </w:pPr>
          <w:r w:rsidRPr="001B3D22">
            <w:rPr>
              <w:rStyle w:val="PageNumber"/>
            </w:rPr>
            <w:t xml:space="preserve">Page </w:t>
          </w:r>
          <w:r w:rsidRPr="001B3D22">
            <w:rPr>
              <w:rStyle w:val="PageNumber"/>
            </w:rPr>
            <w:fldChar w:fldCharType="begin"/>
          </w:r>
          <w:r w:rsidRPr="001B3D22">
            <w:rPr>
              <w:rStyle w:val="PageNumber"/>
            </w:rPr>
            <w:instrText xml:space="preserve"> PAGE  \* Arabic  \* MERGEFORMAT </w:instrText>
          </w:r>
          <w:r w:rsidRPr="001B3D22">
            <w:rPr>
              <w:rStyle w:val="PageNumber"/>
            </w:rPr>
            <w:fldChar w:fldCharType="separate"/>
          </w:r>
          <w:r w:rsidR="001161A4">
            <w:rPr>
              <w:rStyle w:val="PageNumber"/>
              <w:noProof/>
            </w:rPr>
            <w:t>1</w:t>
          </w:r>
          <w:r w:rsidRPr="001B3D22">
            <w:rPr>
              <w:rStyle w:val="PageNumber"/>
            </w:rPr>
            <w:fldChar w:fldCharType="end"/>
          </w:r>
          <w:r w:rsidRPr="001B3D22">
            <w:rPr>
              <w:rStyle w:val="PageNumber"/>
            </w:rPr>
            <w:t xml:space="preserve"> of </w:t>
          </w:r>
          <w:r w:rsidRPr="001B3D22">
            <w:rPr>
              <w:rStyle w:val="PageNumber"/>
            </w:rPr>
            <w:fldChar w:fldCharType="begin"/>
          </w:r>
          <w:r w:rsidRPr="001B3D22">
            <w:rPr>
              <w:rStyle w:val="PageNumber"/>
            </w:rPr>
            <w:instrText xml:space="preserve"> NUMPAGES  \* Arabic  \* MERGEFORMAT </w:instrText>
          </w:r>
          <w:r w:rsidRPr="001B3D22">
            <w:rPr>
              <w:rStyle w:val="PageNumber"/>
            </w:rPr>
            <w:fldChar w:fldCharType="separate"/>
          </w:r>
          <w:r w:rsidR="001161A4">
            <w:rPr>
              <w:rStyle w:val="PageNumber"/>
              <w:noProof/>
            </w:rPr>
            <w:t>1</w:t>
          </w:r>
          <w:r w:rsidRPr="001B3D22">
            <w:rPr>
              <w:rStyle w:val="PageNumber"/>
            </w:rPr>
            <w:fldChar w:fldCharType="end"/>
          </w:r>
          <w:r>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tc>
      <w:tc>
        <w:tcPr>
          <w:tcW w:w="2551" w:type="dxa"/>
          <w:tcBorders>
            <w:top w:val="single" w:sz="4" w:space="0" w:color="auto"/>
          </w:tcBorders>
          <w:vAlign w:val="bottom"/>
        </w:tcPr>
        <w:p w14:paraId="72872FA9" w14:textId="77777777" w:rsidR="002645D5" w:rsidRPr="001E14EB" w:rsidRDefault="00661D1D" w:rsidP="002645D5">
          <w:pPr>
            <w:spacing w:after="0"/>
            <w:jc w:val="right"/>
          </w:pPr>
          <w:r>
            <w:rPr>
              <w:noProof/>
              <w:sz w:val="19"/>
              <w:lang w:eastAsia="en-AU"/>
            </w:rPr>
            <w:drawing>
              <wp:inline distT="0" distB="0" distL="0" distR="0" wp14:anchorId="07BC09CC" wp14:editId="53D0838A">
                <wp:extent cx="1574237" cy="561356"/>
                <wp:effectExtent l="0" t="0" r="6985" b="0"/>
                <wp:docPr id="2" name="Picture 2"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tg-primary-test-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4237" cy="561356"/>
                        </a:xfrm>
                        <a:prstGeom prst="rect">
                          <a:avLst/>
                        </a:prstGeom>
                      </pic:spPr>
                    </pic:pic>
                  </a:graphicData>
                </a:graphic>
              </wp:inline>
            </w:drawing>
          </w:r>
          <w:r w:rsidR="002645D5" w:rsidRPr="00785C24">
            <w:rPr>
              <w:rStyle w:val="PageNumber"/>
              <w:noProof/>
              <w:lang w:eastAsia="en-AU"/>
            </w:rPr>
            <w:t xml:space="preserve"> </w:t>
          </w:r>
        </w:p>
      </w:tc>
    </w:tr>
  </w:tbl>
  <w:p w14:paraId="72C5D280" w14:textId="77777777" w:rsidR="0089368E" w:rsidRPr="007A5EFD" w:rsidRDefault="0089368E" w:rsidP="00D15D88">
    <w:pPr>
      <w:spacing w:after="0"/>
      <w:rPr>
        <w:rStyle w:val="Hidde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8FDA5" w14:textId="77777777" w:rsidR="00B90F07" w:rsidRDefault="00B90F07" w:rsidP="007332FF">
      <w:r>
        <w:separator/>
      </w:r>
    </w:p>
  </w:footnote>
  <w:footnote w:type="continuationSeparator" w:id="0">
    <w:p w14:paraId="7678E4CF" w14:textId="77777777" w:rsidR="00B90F07" w:rsidRDefault="00B90F07" w:rsidP="007332FF">
      <w:r>
        <w:continuationSeparator/>
      </w:r>
    </w:p>
  </w:footnote>
  <w:footnote w:id="1">
    <w:p w14:paraId="0E278A61" w14:textId="77777777" w:rsidR="008C2107" w:rsidRDefault="008C2107" w:rsidP="008C2107">
      <w:pPr>
        <w:pStyle w:val="FootnoteText"/>
      </w:pPr>
      <w:r>
        <w:rPr>
          <w:rStyle w:val="FootnoteReference"/>
        </w:rPr>
        <w:footnoteRef/>
      </w:r>
      <w:r>
        <w:t xml:space="preserve"> </w:t>
      </w:r>
      <w:r w:rsidRPr="00D5515C">
        <w:rPr>
          <w:sz w:val="18"/>
          <w:szCs w:val="18"/>
        </w:rPr>
        <w:t>https://legislation.nt.gov.au/Legislation/PETROLEUM-ENVIRONMENT-REGULATIONS-2016</w:t>
      </w:r>
    </w:p>
  </w:footnote>
  <w:footnote w:id="2">
    <w:p w14:paraId="0677E320" w14:textId="79B33601" w:rsidR="00CF2FE3" w:rsidRPr="0031156E" w:rsidRDefault="00CF2FE3" w:rsidP="52E25BD1">
      <w:pPr>
        <w:pStyle w:val="FootnoteText"/>
        <w:rPr>
          <w:rStyle w:val="Hyperlink"/>
          <w:sz w:val="20"/>
          <w:szCs w:val="18"/>
        </w:rPr>
      </w:pPr>
      <w:r w:rsidRPr="0031156E">
        <w:rPr>
          <w:rStyle w:val="FootnoteReference"/>
          <w:sz w:val="18"/>
          <w:szCs w:val="18"/>
        </w:rPr>
        <w:footnoteRef/>
      </w:r>
      <w:r w:rsidRPr="0031156E">
        <w:rPr>
          <w:sz w:val="18"/>
          <w:szCs w:val="18"/>
        </w:rPr>
        <w:t xml:space="preserve"> https://environment.nt.gov.au/onshore-gas/environment-management-plan/approved-emps </w:t>
      </w:r>
    </w:p>
  </w:footnote>
  <w:footnote w:id="3">
    <w:p w14:paraId="4050FD98" w14:textId="77777777" w:rsidR="00CF2FE3" w:rsidRPr="0031156E" w:rsidRDefault="00CF2FE3">
      <w:pPr>
        <w:pStyle w:val="FootnoteText"/>
        <w:rPr>
          <w:sz w:val="18"/>
          <w:szCs w:val="18"/>
        </w:rPr>
      </w:pPr>
      <w:r w:rsidRPr="0031156E">
        <w:rPr>
          <w:rStyle w:val="FootnoteReference"/>
          <w:sz w:val="18"/>
          <w:szCs w:val="18"/>
        </w:rPr>
        <w:footnoteRef/>
      </w:r>
      <w:r w:rsidRPr="0031156E">
        <w:rPr>
          <w:sz w:val="18"/>
          <w:szCs w:val="18"/>
        </w:rPr>
        <w:t xml:space="preserve"> https://environment.nt.gov.au/consultations-decisions-policies/privacy-policy</w:t>
      </w:r>
    </w:p>
  </w:footnote>
  <w:footnote w:id="4">
    <w:p w14:paraId="1119BAD7" w14:textId="77777777" w:rsidR="00CF2FE3" w:rsidRDefault="00CF2FE3" w:rsidP="00C67E28">
      <w:pPr>
        <w:pStyle w:val="FootnoteText"/>
      </w:pPr>
      <w:r>
        <w:rPr>
          <w:rStyle w:val="FootnoteReference"/>
        </w:rPr>
        <w:footnoteRef/>
      </w:r>
      <w:r>
        <w:t xml:space="preserve"> </w:t>
      </w:r>
      <w:r w:rsidRPr="00286F1E">
        <w:rPr>
          <w:sz w:val="18"/>
          <w:szCs w:val="18"/>
        </w:rPr>
        <w:t>https://legislation.nt.gov.au/en/Legislation/PETROLEUM-ACT-1984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750D" w14:textId="386B78D1" w:rsidR="00983000" w:rsidRPr="00162207" w:rsidRDefault="00000000" w:rsidP="00FB3CC5">
    <w:pPr>
      <w:pStyle w:val="Header"/>
    </w:pPr>
    <w:sdt>
      <w:sdtPr>
        <w:rPr>
          <w:rStyle w:val="HeaderChar"/>
        </w:rPr>
        <w:alias w:val="Title"/>
        <w:tag w:val="Title"/>
        <w:id w:val="-1014609639"/>
        <w:lock w:val="sdtLocked"/>
        <w:dataBinding w:prefixMappings="xmlns:ns0='http://purl.org/dc/elements/1.1/' xmlns:ns1='http://schemas.openxmlformats.org/package/2006/metadata/core-properties' " w:xpath="/ns1:coreProperties[1]/ns0:title[1]" w:storeItemID="{6C3C8BC8-F283-45AE-878A-BAB7291924A1}"/>
        <w:text/>
      </w:sdtPr>
      <w:sdtContent>
        <w:r w:rsidR="00912315">
          <w:rPr>
            <w:rStyle w:val="HeaderChar"/>
          </w:rPr>
          <w:t>Variation of environment management plan conditions application PER r14B</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bCs w:val="0"/>
        <w:color w:val="F4551A" w:themeColor="text2"/>
        <w:kern w:val="0"/>
        <w:sz w:val="40"/>
        <w:szCs w:val="20"/>
      </w:rPr>
      <w:alias w:val="Title"/>
      <w:tag w:val="Title"/>
      <w:id w:val="-509755993"/>
      <w:lock w:val="sdtLocked"/>
      <w15:dataBinding w:prefixMappings="xmlns:ns0='http://purl.org/dc/elements/1.1/' xmlns:ns1='http://schemas.openxmlformats.org/package/2006/metadata/core-properties' " w:xpath="/ns1:coreProperties[1]/ns0:title[1]" w:storeItemID="{6C3C8BC8-F283-45AE-878A-BAB7291924A1}"/>
    </w:sdtPr>
    <w:sdtEndPr>
      <w:rPr>
        <w:rFonts w:ascii="Lato SemiBold" w:hAnsi="Lato SemiBold"/>
        <w:bCs/>
        <w:color w:val="343741" w:themeColor="text1"/>
        <w:kern w:val="32"/>
        <w:sz w:val="60"/>
        <w:szCs w:val="64"/>
      </w:rPr>
    </w:sdtEndPr>
    <w:sdtContent>
      <w:sdt>
        <w:sdtPr>
          <w:alias w:val="Title"/>
          <w:tag w:val="Title"/>
          <w:id w:val="-1741470236"/>
          <w:dataBinding w:prefixMappings="xmlns:ns0='http://purl.org/dc/elements/1.1/' xmlns:ns1='http://schemas.openxmlformats.org/package/2006/metadata/core-properties' " w:xpath="/ns1:coreProperties[1]/ns0:title[1]" w:storeItemID="{6C3C8BC8-F283-45AE-878A-BAB7291924A1}"/>
          <w:text w:multiLine="1"/>
        </w:sdtPr>
        <w:sdtContent>
          <w:p w14:paraId="799EAFA5" w14:textId="7B6E79ED" w:rsidR="009C2B39" w:rsidRPr="007E326D" w:rsidRDefault="00912315" w:rsidP="00E53D9A">
            <w:pPr>
              <w:pStyle w:val="Title"/>
            </w:pPr>
            <w:r>
              <w:t>Variation of environment management plan conditions application PER r14B</w:t>
            </w:r>
          </w:p>
        </w:sdtContent>
      </w:sdt>
    </w:sdtContent>
  </w:sdt>
</w:hdr>
</file>

<file path=word/intelligence2.xml><?xml version="1.0" encoding="utf-8"?>
<int2:intelligence xmlns:int2="http://schemas.microsoft.com/office/intelligence/2020/intelligence" xmlns:oel="http://schemas.microsoft.com/office/2019/extlst">
  <int2:observations>
    <int2:bookmark int2:bookmarkName="_Int_96zRD9hM" int2:invalidationBookmarkName="" int2:hashCode="kscdM4xzN4YAzE" int2:id="FlV5tJjh">
      <int2:state int2:value="Rejected" int2:type="gram"/>
    </int2:bookmark>
    <int2:bookmark int2:bookmarkName="_Int_gAmeI42n" int2:invalidationBookmarkName="" int2:hashCode="w2sugCKfJeDPoU" int2:id="Y3e3hHz7">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45D0"/>
    <w:multiLevelType w:val="multilevel"/>
    <w:tmpl w:val="0C78A7AC"/>
    <w:name w:val="NTG Table Bullet List322"/>
    <w:numStyleLink w:val="Tablebulletlist"/>
  </w:abstractNum>
  <w:abstractNum w:abstractNumId="1" w15:restartNumberingAfterBreak="0">
    <w:nsid w:val="0F195B3C"/>
    <w:multiLevelType w:val="multilevel"/>
    <w:tmpl w:val="3928FD02"/>
    <w:name w:val="NTG Table Bullet List3322222"/>
    <w:numStyleLink w:val="Bulletlist"/>
  </w:abstractNum>
  <w:abstractNum w:abstractNumId="2" w15:restartNumberingAfterBreak="0">
    <w:nsid w:val="100244A1"/>
    <w:multiLevelType w:val="multilevel"/>
    <w:tmpl w:val="0C78A7AC"/>
    <w:name w:val="NTG Table Bullet List332"/>
    <w:numStyleLink w:val="Tablebulletlist"/>
  </w:abstractNum>
  <w:abstractNum w:abstractNumId="3" w15:restartNumberingAfterBreak="0">
    <w:nsid w:val="1012237B"/>
    <w:multiLevelType w:val="multilevel"/>
    <w:tmpl w:val="0C78A7AC"/>
    <w:name w:val="NTG Table Bullet List32"/>
    <w:numStyleLink w:val="Tablebulletlist"/>
  </w:abstractNum>
  <w:abstractNum w:abstractNumId="4" w15:restartNumberingAfterBreak="0">
    <w:nsid w:val="15E93577"/>
    <w:multiLevelType w:val="multilevel"/>
    <w:tmpl w:val="4E6AC8F6"/>
    <w:name w:val="NTG Table Bullet List33222222"/>
    <w:numStyleLink w:val="Numberlist"/>
  </w:abstractNum>
  <w:abstractNum w:abstractNumId="5" w15:restartNumberingAfterBreak="0">
    <w:nsid w:val="1709622E"/>
    <w:multiLevelType w:val="hybridMultilevel"/>
    <w:tmpl w:val="832CC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D26C06"/>
    <w:multiLevelType w:val="multilevel"/>
    <w:tmpl w:val="3E5E177A"/>
    <w:name w:val="NTG Table Bullet List33222222222222222"/>
    <w:numStyleLink w:val="Tablenumberlist"/>
  </w:abstractNum>
  <w:abstractNum w:abstractNumId="7" w15:restartNumberingAfterBreak="0">
    <w:nsid w:val="19533A06"/>
    <w:multiLevelType w:val="multilevel"/>
    <w:tmpl w:val="3928FD02"/>
    <w:name w:val="NTG Table Bullet List3222"/>
    <w:numStyleLink w:val="Bulletlist"/>
  </w:abstractNum>
  <w:abstractNum w:abstractNumId="8"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9" w15:restartNumberingAfterBreak="0">
    <w:nsid w:val="1B26429D"/>
    <w:multiLevelType w:val="multilevel"/>
    <w:tmpl w:val="3E5E177A"/>
    <w:name w:val="NTG Table Bullet List33222222222"/>
    <w:numStyleLink w:val="Tablenumberlist"/>
  </w:abstractNum>
  <w:abstractNum w:abstractNumId="10" w15:restartNumberingAfterBreak="0">
    <w:nsid w:val="1B86276C"/>
    <w:multiLevelType w:val="multilevel"/>
    <w:tmpl w:val="3928FD02"/>
    <w:name w:val="NTG Table Bullet List32223"/>
    <w:numStyleLink w:val="Bulletlist"/>
  </w:abstractNum>
  <w:abstractNum w:abstractNumId="11" w15:restartNumberingAfterBreak="0">
    <w:nsid w:val="1D0744AE"/>
    <w:multiLevelType w:val="multilevel"/>
    <w:tmpl w:val="3E5E177A"/>
    <w:name w:val="NTG Table Bullet List3222322"/>
    <w:numStyleLink w:val="Tablenumberlist"/>
  </w:abstractNum>
  <w:abstractNum w:abstractNumId="12"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3" w15:restartNumberingAfterBreak="0">
    <w:nsid w:val="272E3F76"/>
    <w:multiLevelType w:val="multilevel"/>
    <w:tmpl w:val="3E5E177A"/>
    <w:name w:val="NTG Table Bullet List3322"/>
    <w:numStyleLink w:val="Tablenumberlist"/>
  </w:abstractNum>
  <w:abstractNum w:abstractNumId="14" w15:restartNumberingAfterBreak="0">
    <w:nsid w:val="27CE4608"/>
    <w:multiLevelType w:val="multilevel"/>
    <w:tmpl w:val="3E5E177A"/>
    <w:name w:val="NTG Table Bullet List33222"/>
    <w:numStyleLink w:val="Tablenumberlist"/>
  </w:abstractNum>
  <w:abstractNum w:abstractNumId="15" w15:restartNumberingAfterBreak="0">
    <w:nsid w:val="27D83E4D"/>
    <w:multiLevelType w:val="multilevel"/>
    <w:tmpl w:val="3928FD02"/>
    <w:numStyleLink w:val="Bulletlist"/>
  </w:abstractNum>
  <w:abstractNum w:abstractNumId="16"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17" w15:restartNumberingAfterBreak="0">
    <w:nsid w:val="2E693641"/>
    <w:multiLevelType w:val="multilevel"/>
    <w:tmpl w:val="3E5E177A"/>
    <w:name w:val="NTG Table Bullet List33"/>
    <w:numStyleLink w:val="Tablenumberlist"/>
  </w:abstractNum>
  <w:abstractNum w:abstractNumId="18" w15:restartNumberingAfterBreak="0">
    <w:nsid w:val="2EF077BC"/>
    <w:multiLevelType w:val="multilevel"/>
    <w:tmpl w:val="0C78A7AC"/>
    <w:name w:val="NTG Table Bullet List33222222222222222222"/>
    <w:numStyleLink w:val="Tablebulletlist"/>
  </w:abstractNum>
  <w:abstractNum w:abstractNumId="19" w15:restartNumberingAfterBreak="0">
    <w:nsid w:val="32C56EAD"/>
    <w:multiLevelType w:val="hybridMultilevel"/>
    <w:tmpl w:val="6FF48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2DF44DA"/>
    <w:multiLevelType w:val="multilevel"/>
    <w:tmpl w:val="3E5E177A"/>
    <w:name w:val="NTG Table Bullet List3222323"/>
    <w:numStyleLink w:val="Tablenumberlist"/>
  </w:abstractNum>
  <w:abstractNum w:abstractNumId="21"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2" w15:restartNumberingAfterBreak="0">
    <w:nsid w:val="3BE61945"/>
    <w:multiLevelType w:val="multilevel"/>
    <w:tmpl w:val="3928FD02"/>
    <w:name w:val="NTG Table Bullet List332222222222222222"/>
    <w:numStyleLink w:val="Bulletlist"/>
  </w:abstractNum>
  <w:abstractNum w:abstractNumId="23" w15:restartNumberingAfterBreak="0">
    <w:nsid w:val="42417B9C"/>
    <w:multiLevelType w:val="hybridMultilevel"/>
    <w:tmpl w:val="BCDA6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9FD3A20"/>
    <w:multiLevelType w:val="multilevel"/>
    <w:tmpl w:val="3E5E177A"/>
    <w:name w:val="NTG Table Bullet List3322222222222"/>
    <w:numStyleLink w:val="Tablenumberlist"/>
  </w:abstractNum>
  <w:abstractNum w:abstractNumId="25"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6"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7" w15:restartNumberingAfterBreak="0">
    <w:nsid w:val="53842BC6"/>
    <w:multiLevelType w:val="multilevel"/>
    <w:tmpl w:val="0C78A7AC"/>
    <w:numStyleLink w:val="Tablebulletlist"/>
  </w:abstractNum>
  <w:abstractNum w:abstractNumId="28"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6DA2CAE"/>
    <w:multiLevelType w:val="multilevel"/>
    <w:tmpl w:val="3E5E177A"/>
    <w:name w:val="NTG Table Bullet List332222222222222"/>
    <w:numStyleLink w:val="Tablenumberlist"/>
  </w:abstractNum>
  <w:abstractNum w:abstractNumId="30" w15:restartNumberingAfterBreak="0">
    <w:nsid w:val="583359D9"/>
    <w:multiLevelType w:val="multilevel"/>
    <w:tmpl w:val="3E5E177A"/>
    <w:name w:val="NTG Table Bullet List332222222"/>
    <w:numStyleLink w:val="Tablenumberlist"/>
  </w:abstractNum>
  <w:abstractNum w:abstractNumId="31" w15:restartNumberingAfterBreak="0">
    <w:nsid w:val="5B9A5FFE"/>
    <w:multiLevelType w:val="multilevel"/>
    <w:tmpl w:val="0C78A7AC"/>
    <w:name w:val="NTG Table Bullet List33222222222222"/>
    <w:numStyleLink w:val="Tablebulletlist"/>
  </w:abstractNum>
  <w:abstractNum w:abstractNumId="32" w15:restartNumberingAfterBreak="0">
    <w:nsid w:val="5D444259"/>
    <w:multiLevelType w:val="multilevel"/>
    <w:tmpl w:val="0C78A7AC"/>
    <w:name w:val="NTG Table Bullet List332222"/>
    <w:numStyleLink w:val="Tablebulletlist"/>
  </w:abstractNum>
  <w:abstractNum w:abstractNumId="33" w15:restartNumberingAfterBreak="0">
    <w:nsid w:val="69262556"/>
    <w:multiLevelType w:val="multilevel"/>
    <w:tmpl w:val="3E5E177A"/>
    <w:name w:val="NTG Table Bullet List3322222222222222"/>
    <w:numStyleLink w:val="Tablenumberlist"/>
  </w:abstractNum>
  <w:abstractNum w:abstractNumId="34" w15:restartNumberingAfterBreak="0">
    <w:nsid w:val="6C1C4610"/>
    <w:multiLevelType w:val="hybridMultilevel"/>
    <w:tmpl w:val="400C57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453664D"/>
    <w:multiLevelType w:val="multilevel"/>
    <w:tmpl w:val="0C78A7AC"/>
    <w:name w:val="NTG Table Bullet List3322222222222222222"/>
    <w:numStyleLink w:val="Tablebulletlist"/>
  </w:abstractNum>
  <w:abstractNum w:abstractNumId="36" w15:restartNumberingAfterBreak="0">
    <w:nsid w:val="76141D1E"/>
    <w:multiLevelType w:val="multilevel"/>
    <w:tmpl w:val="0C78A7AC"/>
    <w:name w:val="NTG Table Bullet List332222222222"/>
    <w:numStyleLink w:val="Tablebulletlist"/>
  </w:abstractNum>
  <w:abstractNum w:abstractNumId="37" w15:restartNumberingAfterBreak="0">
    <w:nsid w:val="77361C0A"/>
    <w:multiLevelType w:val="hybridMultilevel"/>
    <w:tmpl w:val="ABE047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319625258">
    <w:abstractNumId w:val="21"/>
  </w:num>
  <w:num w:numId="2" w16cid:durableId="1606159333">
    <w:abstractNumId w:val="12"/>
  </w:num>
  <w:num w:numId="3" w16cid:durableId="978191884">
    <w:abstractNumId w:val="38"/>
  </w:num>
  <w:num w:numId="4" w16cid:durableId="2132624244">
    <w:abstractNumId w:val="25"/>
  </w:num>
  <w:num w:numId="5" w16cid:durableId="892352852">
    <w:abstractNumId w:val="16"/>
  </w:num>
  <w:num w:numId="6" w16cid:durableId="451825757">
    <w:abstractNumId w:val="8"/>
  </w:num>
  <w:num w:numId="7" w16cid:durableId="1363089647">
    <w:abstractNumId w:val="27"/>
  </w:num>
  <w:num w:numId="8" w16cid:durableId="1495103582">
    <w:abstractNumId w:val="15"/>
  </w:num>
  <w:num w:numId="9" w16cid:durableId="1838618493">
    <w:abstractNumId w:val="37"/>
  </w:num>
  <w:num w:numId="10" w16cid:durableId="1210144971">
    <w:abstractNumId w:val="23"/>
  </w:num>
  <w:num w:numId="11" w16cid:durableId="2134982445">
    <w:abstractNumId w:val="34"/>
  </w:num>
  <w:num w:numId="12" w16cid:durableId="1658875428">
    <w:abstractNumId w:val="19"/>
  </w:num>
  <w:num w:numId="13" w16cid:durableId="1362626637">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21E"/>
    <w:rsid w:val="00001DDF"/>
    <w:rsid w:val="0000322D"/>
    <w:rsid w:val="00006E7F"/>
    <w:rsid w:val="00007670"/>
    <w:rsid w:val="00010665"/>
    <w:rsid w:val="00015B3A"/>
    <w:rsid w:val="00017C35"/>
    <w:rsid w:val="00020347"/>
    <w:rsid w:val="0002238D"/>
    <w:rsid w:val="0002393A"/>
    <w:rsid w:val="00027DB8"/>
    <w:rsid w:val="00027E71"/>
    <w:rsid w:val="00031A96"/>
    <w:rsid w:val="00033BA9"/>
    <w:rsid w:val="00037EC0"/>
    <w:rsid w:val="000408F0"/>
    <w:rsid w:val="00040BF3"/>
    <w:rsid w:val="00041A0C"/>
    <w:rsid w:val="0004211C"/>
    <w:rsid w:val="0004314E"/>
    <w:rsid w:val="000433AC"/>
    <w:rsid w:val="00045F42"/>
    <w:rsid w:val="00046C59"/>
    <w:rsid w:val="00051362"/>
    <w:rsid w:val="00051F45"/>
    <w:rsid w:val="00052953"/>
    <w:rsid w:val="0005341A"/>
    <w:rsid w:val="00056DEF"/>
    <w:rsid w:val="00056EDC"/>
    <w:rsid w:val="0006635A"/>
    <w:rsid w:val="000720BE"/>
    <w:rsid w:val="0007259C"/>
    <w:rsid w:val="000730F2"/>
    <w:rsid w:val="000739C9"/>
    <w:rsid w:val="00080202"/>
    <w:rsid w:val="0008054B"/>
    <w:rsid w:val="00080DCD"/>
    <w:rsid w:val="00080E22"/>
    <w:rsid w:val="00082573"/>
    <w:rsid w:val="00082DFD"/>
    <w:rsid w:val="00082E34"/>
    <w:rsid w:val="000840A3"/>
    <w:rsid w:val="000849D4"/>
    <w:rsid w:val="00085062"/>
    <w:rsid w:val="00086A5F"/>
    <w:rsid w:val="00087645"/>
    <w:rsid w:val="000911EF"/>
    <w:rsid w:val="000962C5"/>
    <w:rsid w:val="00097865"/>
    <w:rsid w:val="000A385F"/>
    <w:rsid w:val="000A4317"/>
    <w:rsid w:val="000A559C"/>
    <w:rsid w:val="000B0076"/>
    <w:rsid w:val="000B2CA1"/>
    <w:rsid w:val="000B33F8"/>
    <w:rsid w:val="000B6EB9"/>
    <w:rsid w:val="000C178F"/>
    <w:rsid w:val="000C23BA"/>
    <w:rsid w:val="000C2E94"/>
    <w:rsid w:val="000D14B4"/>
    <w:rsid w:val="000D1F29"/>
    <w:rsid w:val="000D633D"/>
    <w:rsid w:val="000E06CC"/>
    <w:rsid w:val="000E31D4"/>
    <w:rsid w:val="000E342B"/>
    <w:rsid w:val="000E3ED2"/>
    <w:rsid w:val="000E5DD2"/>
    <w:rsid w:val="000F2958"/>
    <w:rsid w:val="000F3850"/>
    <w:rsid w:val="000F58B3"/>
    <w:rsid w:val="000F604F"/>
    <w:rsid w:val="00104E7F"/>
    <w:rsid w:val="001051EA"/>
    <w:rsid w:val="00105330"/>
    <w:rsid w:val="001137EC"/>
    <w:rsid w:val="001152F5"/>
    <w:rsid w:val="001161A4"/>
    <w:rsid w:val="00117743"/>
    <w:rsid w:val="00117F5B"/>
    <w:rsid w:val="00125783"/>
    <w:rsid w:val="0013155A"/>
    <w:rsid w:val="00132658"/>
    <w:rsid w:val="001343E2"/>
    <w:rsid w:val="00135C54"/>
    <w:rsid w:val="0014361B"/>
    <w:rsid w:val="001443A1"/>
    <w:rsid w:val="001465A6"/>
    <w:rsid w:val="00150534"/>
    <w:rsid w:val="00150DC0"/>
    <w:rsid w:val="00156CD4"/>
    <w:rsid w:val="0016153B"/>
    <w:rsid w:val="00162207"/>
    <w:rsid w:val="00163088"/>
    <w:rsid w:val="00164A3E"/>
    <w:rsid w:val="00165A12"/>
    <w:rsid w:val="00166FF6"/>
    <w:rsid w:val="0017150D"/>
    <w:rsid w:val="001727C8"/>
    <w:rsid w:val="00172B65"/>
    <w:rsid w:val="00173851"/>
    <w:rsid w:val="00175D5D"/>
    <w:rsid w:val="00176123"/>
    <w:rsid w:val="00176CD1"/>
    <w:rsid w:val="00181620"/>
    <w:rsid w:val="001827F3"/>
    <w:rsid w:val="00187130"/>
    <w:rsid w:val="001957AD"/>
    <w:rsid w:val="00196F8E"/>
    <w:rsid w:val="0019721C"/>
    <w:rsid w:val="001A2B7F"/>
    <w:rsid w:val="001A3AFD"/>
    <w:rsid w:val="001A496C"/>
    <w:rsid w:val="001A576A"/>
    <w:rsid w:val="001A744B"/>
    <w:rsid w:val="001B04FD"/>
    <w:rsid w:val="001B28DA"/>
    <w:rsid w:val="001B2B6C"/>
    <w:rsid w:val="001B3D22"/>
    <w:rsid w:val="001C2B90"/>
    <w:rsid w:val="001D01C4"/>
    <w:rsid w:val="001D4DA9"/>
    <w:rsid w:val="001D4F99"/>
    <w:rsid w:val="001D52B0"/>
    <w:rsid w:val="001D58A1"/>
    <w:rsid w:val="001D5A18"/>
    <w:rsid w:val="001D7384"/>
    <w:rsid w:val="001D7C37"/>
    <w:rsid w:val="001D7CA4"/>
    <w:rsid w:val="001E057F"/>
    <w:rsid w:val="001E14EB"/>
    <w:rsid w:val="001E2EDE"/>
    <w:rsid w:val="001E3B44"/>
    <w:rsid w:val="001E417B"/>
    <w:rsid w:val="001E6B9C"/>
    <w:rsid w:val="001F59E6"/>
    <w:rsid w:val="001F5A0C"/>
    <w:rsid w:val="0020013D"/>
    <w:rsid w:val="00202D7E"/>
    <w:rsid w:val="00203F1C"/>
    <w:rsid w:val="002042D1"/>
    <w:rsid w:val="002044FA"/>
    <w:rsid w:val="00206936"/>
    <w:rsid w:val="00206C6F"/>
    <w:rsid w:val="00206FBD"/>
    <w:rsid w:val="00206FD9"/>
    <w:rsid w:val="00207746"/>
    <w:rsid w:val="00211F3F"/>
    <w:rsid w:val="00212368"/>
    <w:rsid w:val="00216BFB"/>
    <w:rsid w:val="00216C0E"/>
    <w:rsid w:val="00230031"/>
    <w:rsid w:val="0023542C"/>
    <w:rsid w:val="00235C01"/>
    <w:rsid w:val="00235DB3"/>
    <w:rsid w:val="00247343"/>
    <w:rsid w:val="00251F58"/>
    <w:rsid w:val="002528F7"/>
    <w:rsid w:val="0025575E"/>
    <w:rsid w:val="00255D47"/>
    <w:rsid w:val="00262E70"/>
    <w:rsid w:val="002645D5"/>
    <w:rsid w:val="0026532D"/>
    <w:rsid w:val="00265C56"/>
    <w:rsid w:val="00267680"/>
    <w:rsid w:val="002716CD"/>
    <w:rsid w:val="00274D4B"/>
    <w:rsid w:val="00274E51"/>
    <w:rsid w:val="002806F5"/>
    <w:rsid w:val="00281577"/>
    <w:rsid w:val="00284EF4"/>
    <w:rsid w:val="002926BC"/>
    <w:rsid w:val="00293A72"/>
    <w:rsid w:val="002960B5"/>
    <w:rsid w:val="00297334"/>
    <w:rsid w:val="002A0160"/>
    <w:rsid w:val="002A30C3"/>
    <w:rsid w:val="002A6F6A"/>
    <w:rsid w:val="002A6F7B"/>
    <w:rsid w:val="002A7712"/>
    <w:rsid w:val="002A795E"/>
    <w:rsid w:val="002A7A86"/>
    <w:rsid w:val="002B02A6"/>
    <w:rsid w:val="002B38F7"/>
    <w:rsid w:val="002B461B"/>
    <w:rsid w:val="002B4F50"/>
    <w:rsid w:val="002B5591"/>
    <w:rsid w:val="002B5E76"/>
    <w:rsid w:val="002B6AA4"/>
    <w:rsid w:val="002C0BEF"/>
    <w:rsid w:val="002C1FE9"/>
    <w:rsid w:val="002C21A2"/>
    <w:rsid w:val="002C3E95"/>
    <w:rsid w:val="002C5860"/>
    <w:rsid w:val="002C62CB"/>
    <w:rsid w:val="002D3A57"/>
    <w:rsid w:val="002D402B"/>
    <w:rsid w:val="002D7D05"/>
    <w:rsid w:val="002E0D85"/>
    <w:rsid w:val="002E20C8"/>
    <w:rsid w:val="002E30CF"/>
    <w:rsid w:val="002E4290"/>
    <w:rsid w:val="002E66A6"/>
    <w:rsid w:val="002E6ECD"/>
    <w:rsid w:val="002E7D32"/>
    <w:rsid w:val="002F0DB1"/>
    <w:rsid w:val="002F1067"/>
    <w:rsid w:val="002F2885"/>
    <w:rsid w:val="002F45A1"/>
    <w:rsid w:val="0030203D"/>
    <w:rsid w:val="003037F9"/>
    <w:rsid w:val="0030583E"/>
    <w:rsid w:val="0030636C"/>
    <w:rsid w:val="003065DD"/>
    <w:rsid w:val="00307FE1"/>
    <w:rsid w:val="0031156E"/>
    <w:rsid w:val="00314230"/>
    <w:rsid w:val="003164BA"/>
    <w:rsid w:val="0032013E"/>
    <w:rsid w:val="00321E24"/>
    <w:rsid w:val="0032253C"/>
    <w:rsid w:val="00325494"/>
    <w:rsid w:val="003258E6"/>
    <w:rsid w:val="00342283"/>
    <w:rsid w:val="00343A87"/>
    <w:rsid w:val="00344A36"/>
    <w:rsid w:val="003456F4"/>
    <w:rsid w:val="00347FB6"/>
    <w:rsid w:val="003504FD"/>
    <w:rsid w:val="00350881"/>
    <w:rsid w:val="00354DD9"/>
    <w:rsid w:val="00357D55"/>
    <w:rsid w:val="00360774"/>
    <w:rsid w:val="00363513"/>
    <w:rsid w:val="00364FE8"/>
    <w:rsid w:val="003657E5"/>
    <w:rsid w:val="0036589C"/>
    <w:rsid w:val="00365D9F"/>
    <w:rsid w:val="00371312"/>
    <w:rsid w:val="00371DC7"/>
    <w:rsid w:val="00372295"/>
    <w:rsid w:val="0037387D"/>
    <w:rsid w:val="00377B21"/>
    <w:rsid w:val="00387C20"/>
    <w:rsid w:val="00387DB7"/>
    <w:rsid w:val="003906D9"/>
    <w:rsid w:val="00390862"/>
    <w:rsid w:val="00390CE3"/>
    <w:rsid w:val="00392298"/>
    <w:rsid w:val="00394876"/>
    <w:rsid w:val="00394AAF"/>
    <w:rsid w:val="00394CE5"/>
    <w:rsid w:val="0039602B"/>
    <w:rsid w:val="003A5A99"/>
    <w:rsid w:val="003A6341"/>
    <w:rsid w:val="003B09EC"/>
    <w:rsid w:val="003B215F"/>
    <w:rsid w:val="003B3AB8"/>
    <w:rsid w:val="003B67FD"/>
    <w:rsid w:val="003B6A61"/>
    <w:rsid w:val="003C17C6"/>
    <w:rsid w:val="003C3BFD"/>
    <w:rsid w:val="003D0F63"/>
    <w:rsid w:val="003D3EDA"/>
    <w:rsid w:val="003D42C0"/>
    <w:rsid w:val="003D4A8F"/>
    <w:rsid w:val="003D4D39"/>
    <w:rsid w:val="003D5B29"/>
    <w:rsid w:val="003D7818"/>
    <w:rsid w:val="003DA08D"/>
    <w:rsid w:val="003E2445"/>
    <w:rsid w:val="003E3590"/>
    <w:rsid w:val="003E3BB2"/>
    <w:rsid w:val="003E595D"/>
    <w:rsid w:val="003F07E7"/>
    <w:rsid w:val="003F1137"/>
    <w:rsid w:val="003F28E4"/>
    <w:rsid w:val="003F29F3"/>
    <w:rsid w:val="003F5B58"/>
    <w:rsid w:val="003F7E56"/>
    <w:rsid w:val="003F7E65"/>
    <w:rsid w:val="0040222A"/>
    <w:rsid w:val="00402A05"/>
    <w:rsid w:val="004047BC"/>
    <w:rsid w:val="004100F7"/>
    <w:rsid w:val="004143C1"/>
    <w:rsid w:val="00414CB3"/>
    <w:rsid w:val="0041563D"/>
    <w:rsid w:val="00416816"/>
    <w:rsid w:val="004222CB"/>
    <w:rsid w:val="0042455D"/>
    <w:rsid w:val="00426E25"/>
    <w:rsid w:val="00427D9C"/>
    <w:rsid w:val="00427E7E"/>
    <w:rsid w:val="00433C60"/>
    <w:rsid w:val="0043465D"/>
    <w:rsid w:val="00436F9F"/>
    <w:rsid w:val="00443B6E"/>
    <w:rsid w:val="00445948"/>
    <w:rsid w:val="00445EFF"/>
    <w:rsid w:val="00450636"/>
    <w:rsid w:val="004536D1"/>
    <w:rsid w:val="0045420A"/>
    <w:rsid w:val="004554D4"/>
    <w:rsid w:val="0045632E"/>
    <w:rsid w:val="00461744"/>
    <w:rsid w:val="00463C03"/>
    <w:rsid w:val="00466185"/>
    <w:rsid w:val="00466303"/>
    <w:rsid w:val="004668A7"/>
    <w:rsid w:val="00466C1E"/>
    <w:rsid w:val="00466D96"/>
    <w:rsid w:val="00467747"/>
    <w:rsid w:val="00470017"/>
    <w:rsid w:val="0047105A"/>
    <w:rsid w:val="004714C9"/>
    <w:rsid w:val="00473C98"/>
    <w:rsid w:val="00474965"/>
    <w:rsid w:val="004750FB"/>
    <w:rsid w:val="00482DF8"/>
    <w:rsid w:val="00485910"/>
    <w:rsid w:val="00485A35"/>
    <w:rsid w:val="00485AFA"/>
    <w:rsid w:val="004864DE"/>
    <w:rsid w:val="0049348D"/>
    <w:rsid w:val="00493E6D"/>
    <w:rsid w:val="00494BE5"/>
    <w:rsid w:val="00495C12"/>
    <w:rsid w:val="00495E30"/>
    <w:rsid w:val="004963AB"/>
    <w:rsid w:val="004A0EBA"/>
    <w:rsid w:val="004A2538"/>
    <w:rsid w:val="004A331E"/>
    <w:rsid w:val="004A3CC9"/>
    <w:rsid w:val="004A6930"/>
    <w:rsid w:val="004B0C15"/>
    <w:rsid w:val="004B35EA"/>
    <w:rsid w:val="004B508E"/>
    <w:rsid w:val="004B565A"/>
    <w:rsid w:val="004B69E4"/>
    <w:rsid w:val="004C0E98"/>
    <w:rsid w:val="004C11B9"/>
    <w:rsid w:val="004C59CA"/>
    <w:rsid w:val="004C6C39"/>
    <w:rsid w:val="004D075F"/>
    <w:rsid w:val="004D1B76"/>
    <w:rsid w:val="004D344E"/>
    <w:rsid w:val="004E019E"/>
    <w:rsid w:val="004E06EC"/>
    <w:rsid w:val="004E0A3F"/>
    <w:rsid w:val="004E2CB7"/>
    <w:rsid w:val="004E4576"/>
    <w:rsid w:val="004F016A"/>
    <w:rsid w:val="004F36F2"/>
    <w:rsid w:val="00500F94"/>
    <w:rsid w:val="00502FB3"/>
    <w:rsid w:val="00503DE9"/>
    <w:rsid w:val="0050530C"/>
    <w:rsid w:val="00505DEA"/>
    <w:rsid w:val="005060E5"/>
    <w:rsid w:val="00507782"/>
    <w:rsid w:val="005122AF"/>
    <w:rsid w:val="00512A04"/>
    <w:rsid w:val="00517668"/>
    <w:rsid w:val="00517B6A"/>
    <w:rsid w:val="00520499"/>
    <w:rsid w:val="0052134D"/>
    <w:rsid w:val="0052341C"/>
    <w:rsid w:val="005249F5"/>
    <w:rsid w:val="005260F7"/>
    <w:rsid w:val="00527C42"/>
    <w:rsid w:val="00535983"/>
    <w:rsid w:val="00543BD1"/>
    <w:rsid w:val="0054950F"/>
    <w:rsid w:val="00553356"/>
    <w:rsid w:val="00556113"/>
    <w:rsid w:val="005611BC"/>
    <w:rsid w:val="005621C4"/>
    <w:rsid w:val="005636CD"/>
    <w:rsid w:val="00564C12"/>
    <w:rsid w:val="005654B8"/>
    <w:rsid w:val="0056790B"/>
    <w:rsid w:val="00574836"/>
    <w:rsid w:val="00575009"/>
    <w:rsid w:val="005762CC"/>
    <w:rsid w:val="00582D3D"/>
    <w:rsid w:val="00590040"/>
    <w:rsid w:val="00594E76"/>
    <w:rsid w:val="00595386"/>
    <w:rsid w:val="00597234"/>
    <w:rsid w:val="005A0211"/>
    <w:rsid w:val="005A4AC0"/>
    <w:rsid w:val="005A5398"/>
    <w:rsid w:val="005A539B"/>
    <w:rsid w:val="005A5FDF"/>
    <w:rsid w:val="005B0FB7"/>
    <w:rsid w:val="005B122A"/>
    <w:rsid w:val="005B1FCB"/>
    <w:rsid w:val="005B5AC2"/>
    <w:rsid w:val="005C2833"/>
    <w:rsid w:val="005C5690"/>
    <w:rsid w:val="005C5959"/>
    <w:rsid w:val="005C64DB"/>
    <w:rsid w:val="005E09B4"/>
    <w:rsid w:val="005E144D"/>
    <w:rsid w:val="005E1500"/>
    <w:rsid w:val="005E3A43"/>
    <w:rsid w:val="005F0B17"/>
    <w:rsid w:val="005F77C7"/>
    <w:rsid w:val="00605E08"/>
    <w:rsid w:val="00607485"/>
    <w:rsid w:val="00616DA0"/>
    <w:rsid w:val="00620675"/>
    <w:rsid w:val="00620FA6"/>
    <w:rsid w:val="00622910"/>
    <w:rsid w:val="00623E9F"/>
    <w:rsid w:val="00624440"/>
    <w:rsid w:val="00624CDC"/>
    <w:rsid w:val="006254B6"/>
    <w:rsid w:val="00627F51"/>
    <w:rsid w:val="00627FC8"/>
    <w:rsid w:val="00633B93"/>
    <w:rsid w:val="00633EB4"/>
    <w:rsid w:val="00640C4C"/>
    <w:rsid w:val="006433C3"/>
    <w:rsid w:val="00650F5B"/>
    <w:rsid w:val="00652204"/>
    <w:rsid w:val="00661D1D"/>
    <w:rsid w:val="00662A52"/>
    <w:rsid w:val="00665916"/>
    <w:rsid w:val="00666741"/>
    <w:rsid w:val="006670D7"/>
    <w:rsid w:val="00667A8F"/>
    <w:rsid w:val="006701D9"/>
    <w:rsid w:val="006719EA"/>
    <w:rsid w:val="00671F13"/>
    <w:rsid w:val="006728AA"/>
    <w:rsid w:val="0067400A"/>
    <w:rsid w:val="00675709"/>
    <w:rsid w:val="00675739"/>
    <w:rsid w:val="00682031"/>
    <w:rsid w:val="006840EE"/>
    <w:rsid w:val="006847AD"/>
    <w:rsid w:val="00687492"/>
    <w:rsid w:val="0069114B"/>
    <w:rsid w:val="006944C1"/>
    <w:rsid w:val="006962BD"/>
    <w:rsid w:val="006A04CC"/>
    <w:rsid w:val="006A0B3B"/>
    <w:rsid w:val="006A756A"/>
    <w:rsid w:val="006B610A"/>
    <w:rsid w:val="006B7FE0"/>
    <w:rsid w:val="006C3695"/>
    <w:rsid w:val="006D66F7"/>
    <w:rsid w:val="006E283C"/>
    <w:rsid w:val="006E58F5"/>
    <w:rsid w:val="006E65DD"/>
    <w:rsid w:val="006F05B5"/>
    <w:rsid w:val="006F2137"/>
    <w:rsid w:val="006F5789"/>
    <w:rsid w:val="00705C9D"/>
    <w:rsid w:val="00705F13"/>
    <w:rsid w:val="00711C0F"/>
    <w:rsid w:val="00714F1D"/>
    <w:rsid w:val="00715225"/>
    <w:rsid w:val="00720CC6"/>
    <w:rsid w:val="00721EF6"/>
    <w:rsid w:val="00722DDB"/>
    <w:rsid w:val="00724728"/>
    <w:rsid w:val="00724F98"/>
    <w:rsid w:val="00730B9B"/>
    <w:rsid w:val="0073182E"/>
    <w:rsid w:val="007327A5"/>
    <w:rsid w:val="007332FF"/>
    <w:rsid w:val="0073644E"/>
    <w:rsid w:val="007408F5"/>
    <w:rsid w:val="00741EAE"/>
    <w:rsid w:val="00755248"/>
    <w:rsid w:val="0076190B"/>
    <w:rsid w:val="0076355D"/>
    <w:rsid w:val="00763649"/>
    <w:rsid w:val="00763A2D"/>
    <w:rsid w:val="00763C33"/>
    <w:rsid w:val="00765D6F"/>
    <w:rsid w:val="007676A4"/>
    <w:rsid w:val="00777795"/>
    <w:rsid w:val="007802AC"/>
    <w:rsid w:val="00781A64"/>
    <w:rsid w:val="00783A57"/>
    <w:rsid w:val="00784C92"/>
    <w:rsid w:val="00785636"/>
    <w:rsid w:val="007859CD"/>
    <w:rsid w:val="00785C24"/>
    <w:rsid w:val="00790466"/>
    <w:rsid w:val="0079069E"/>
    <w:rsid w:val="007907E4"/>
    <w:rsid w:val="00796461"/>
    <w:rsid w:val="007A4530"/>
    <w:rsid w:val="007A5EFD"/>
    <w:rsid w:val="007A6A4F"/>
    <w:rsid w:val="007B03F5"/>
    <w:rsid w:val="007B252A"/>
    <w:rsid w:val="007B5C09"/>
    <w:rsid w:val="007B5DA2"/>
    <w:rsid w:val="007B663D"/>
    <w:rsid w:val="007C010C"/>
    <w:rsid w:val="007C0966"/>
    <w:rsid w:val="007C19E7"/>
    <w:rsid w:val="007C5689"/>
    <w:rsid w:val="007C5CFD"/>
    <w:rsid w:val="007C6709"/>
    <w:rsid w:val="007C6D9F"/>
    <w:rsid w:val="007D40B7"/>
    <w:rsid w:val="007D4893"/>
    <w:rsid w:val="007D48A4"/>
    <w:rsid w:val="007E326D"/>
    <w:rsid w:val="007E47AA"/>
    <w:rsid w:val="007E70CF"/>
    <w:rsid w:val="007E74A4"/>
    <w:rsid w:val="007F1B6F"/>
    <w:rsid w:val="007F263F"/>
    <w:rsid w:val="008015A8"/>
    <w:rsid w:val="0080766E"/>
    <w:rsid w:val="00810D2E"/>
    <w:rsid w:val="00811169"/>
    <w:rsid w:val="00815297"/>
    <w:rsid w:val="008170DB"/>
    <w:rsid w:val="00817BA1"/>
    <w:rsid w:val="0082285E"/>
    <w:rsid w:val="00822BB7"/>
    <w:rsid w:val="00823022"/>
    <w:rsid w:val="00824C17"/>
    <w:rsid w:val="0082634E"/>
    <w:rsid w:val="00830853"/>
    <w:rsid w:val="008313C4"/>
    <w:rsid w:val="00834940"/>
    <w:rsid w:val="00835434"/>
    <w:rsid w:val="008358C0"/>
    <w:rsid w:val="00836E22"/>
    <w:rsid w:val="00841B39"/>
    <w:rsid w:val="00842838"/>
    <w:rsid w:val="00854EC1"/>
    <w:rsid w:val="0085797F"/>
    <w:rsid w:val="00860028"/>
    <w:rsid w:val="00861DC3"/>
    <w:rsid w:val="00863C74"/>
    <w:rsid w:val="008642BF"/>
    <w:rsid w:val="00867019"/>
    <w:rsid w:val="00872B4E"/>
    <w:rsid w:val="00872EF1"/>
    <w:rsid w:val="0087320B"/>
    <w:rsid w:val="008735A9"/>
    <w:rsid w:val="0087680D"/>
    <w:rsid w:val="00877BC5"/>
    <w:rsid w:val="00877D20"/>
    <w:rsid w:val="00881C48"/>
    <w:rsid w:val="00882DA8"/>
    <w:rsid w:val="00885B80"/>
    <w:rsid w:val="00885C30"/>
    <w:rsid w:val="00885E9B"/>
    <w:rsid w:val="0089368E"/>
    <w:rsid w:val="00893C96"/>
    <w:rsid w:val="0089500A"/>
    <w:rsid w:val="00897C94"/>
    <w:rsid w:val="00897DC2"/>
    <w:rsid w:val="008A6463"/>
    <w:rsid w:val="008A7C12"/>
    <w:rsid w:val="008B03CE"/>
    <w:rsid w:val="008B521D"/>
    <w:rsid w:val="008B529E"/>
    <w:rsid w:val="008C17FB"/>
    <w:rsid w:val="008C2107"/>
    <w:rsid w:val="008C70BB"/>
    <w:rsid w:val="008D1B00"/>
    <w:rsid w:val="008D57B8"/>
    <w:rsid w:val="008E03FC"/>
    <w:rsid w:val="008E4E40"/>
    <w:rsid w:val="008E510B"/>
    <w:rsid w:val="008E5D26"/>
    <w:rsid w:val="008F487B"/>
    <w:rsid w:val="00902B13"/>
    <w:rsid w:val="00905D6E"/>
    <w:rsid w:val="00906281"/>
    <w:rsid w:val="00911941"/>
    <w:rsid w:val="00912315"/>
    <w:rsid w:val="00917D33"/>
    <w:rsid w:val="0092024D"/>
    <w:rsid w:val="009222EB"/>
    <w:rsid w:val="00925146"/>
    <w:rsid w:val="00925F0F"/>
    <w:rsid w:val="00932F6B"/>
    <w:rsid w:val="00934E50"/>
    <w:rsid w:val="009468BC"/>
    <w:rsid w:val="00947FAE"/>
    <w:rsid w:val="0095066B"/>
    <w:rsid w:val="00956563"/>
    <w:rsid w:val="00957914"/>
    <w:rsid w:val="009616DF"/>
    <w:rsid w:val="0096542F"/>
    <w:rsid w:val="00966B32"/>
    <w:rsid w:val="00967FA7"/>
    <w:rsid w:val="00971645"/>
    <w:rsid w:val="00973C8C"/>
    <w:rsid w:val="00977919"/>
    <w:rsid w:val="00983000"/>
    <w:rsid w:val="009870FA"/>
    <w:rsid w:val="00987BBD"/>
    <w:rsid w:val="009921C3"/>
    <w:rsid w:val="0099551D"/>
    <w:rsid w:val="009A4FC1"/>
    <w:rsid w:val="009A5897"/>
    <w:rsid w:val="009A5F24"/>
    <w:rsid w:val="009B09DF"/>
    <w:rsid w:val="009B0B3E"/>
    <w:rsid w:val="009B1913"/>
    <w:rsid w:val="009B1955"/>
    <w:rsid w:val="009B1BF1"/>
    <w:rsid w:val="009B53DF"/>
    <w:rsid w:val="009B6657"/>
    <w:rsid w:val="009B6966"/>
    <w:rsid w:val="009C2B39"/>
    <w:rsid w:val="009C71A2"/>
    <w:rsid w:val="009D0EB5"/>
    <w:rsid w:val="009D14F9"/>
    <w:rsid w:val="009D2B74"/>
    <w:rsid w:val="009D63FF"/>
    <w:rsid w:val="009E175D"/>
    <w:rsid w:val="009E25DC"/>
    <w:rsid w:val="009E3CC2"/>
    <w:rsid w:val="009F06BD"/>
    <w:rsid w:val="009F2A4D"/>
    <w:rsid w:val="009F3737"/>
    <w:rsid w:val="00A00828"/>
    <w:rsid w:val="00A03290"/>
    <w:rsid w:val="00A0387E"/>
    <w:rsid w:val="00A05BFD"/>
    <w:rsid w:val="00A07490"/>
    <w:rsid w:val="00A07537"/>
    <w:rsid w:val="00A10655"/>
    <w:rsid w:val="00A117A8"/>
    <w:rsid w:val="00A12252"/>
    <w:rsid w:val="00A12B64"/>
    <w:rsid w:val="00A22C38"/>
    <w:rsid w:val="00A22D3C"/>
    <w:rsid w:val="00A23343"/>
    <w:rsid w:val="00A25193"/>
    <w:rsid w:val="00A252BF"/>
    <w:rsid w:val="00A25F54"/>
    <w:rsid w:val="00A26E80"/>
    <w:rsid w:val="00A31AE8"/>
    <w:rsid w:val="00A3739D"/>
    <w:rsid w:val="00A3761F"/>
    <w:rsid w:val="00A37DDA"/>
    <w:rsid w:val="00A41612"/>
    <w:rsid w:val="00A45005"/>
    <w:rsid w:val="00A5096D"/>
    <w:rsid w:val="00A53645"/>
    <w:rsid w:val="00A53CF0"/>
    <w:rsid w:val="00A617C9"/>
    <w:rsid w:val="00A64B8B"/>
    <w:rsid w:val="00A66DD9"/>
    <w:rsid w:val="00A70066"/>
    <w:rsid w:val="00A701E1"/>
    <w:rsid w:val="00A75038"/>
    <w:rsid w:val="00A7620F"/>
    <w:rsid w:val="00A76790"/>
    <w:rsid w:val="00A77CB3"/>
    <w:rsid w:val="00A82511"/>
    <w:rsid w:val="00A925EC"/>
    <w:rsid w:val="00A929AA"/>
    <w:rsid w:val="00A92B6B"/>
    <w:rsid w:val="00A97C78"/>
    <w:rsid w:val="00AA541E"/>
    <w:rsid w:val="00AA7D5E"/>
    <w:rsid w:val="00AB354D"/>
    <w:rsid w:val="00AB3CE8"/>
    <w:rsid w:val="00AC33B0"/>
    <w:rsid w:val="00AC581B"/>
    <w:rsid w:val="00AD0DA4"/>
    <w:rsid w:val="00AD3BF4"/>
    <w:rsid w:val="00AD4169"/>
    <w:rsid w:val="00AD7F6A"/>
    <w:rsid w:val="00AE193F"/>
    <w:rsid w:val="00AE25C6"/>
    <w:rsid w:val="00AE2A8A"/>
    <w:rsid w:val="00AE306C"/>
    <w:rsid w:val="00AF0E5E"/>
    <w:rsid w:val="00AF28C1"/>
    <w:rsid w:val="00AF4BEB"/>
    <w:rsid w:val="00AF7ABB"/>
    <w:rsid w:val="00B00552"/>
    <w:rsid w:val="00B0178A"/>
    <w:rsid w:val="00B02EF1"/>
    <w:rsid w:val="00B042DB"/>
    <w:rsid w:val="00B04D38"/>
    <w:rsid w:val="00B05614"/>
    <w:rsid w:val="00B061EB"/>
    <w:rsid w:val="00B07C97"/>
    <w:rsid w:val="00B10F97"/>
    <w:rsid w:val="00B116F9"/>
    <w:rsid w:val="00B11C67"/>
    <w:rsid w:val="00B11C7C"/>
    <w:rsid w:val="00B13580"/>
    <w:rsid w:val="00B15754"/>
    <w:rsid w:val="00B16002"/>
    <w:rsid w:val="00B2046E"/>
    <w:rsid w:val="00B20E8B"/>
    <w:rsid w:val="00B23B8A"/>
    <w:rsid w:val="00B257E1"/>
    <w:rsid w:val="00B2599A"/>
    <w:rsid w:val="00B26726"/>
    <w:rsid w:val="00B27AC4"/>
    <w:rsid w:val="00B31526"/>
    <w:rsid w:val="00B31D3A"/>
    <w:rsid w:val="00B32412"/>
    <w:rsid w:val="00B33178"/>
    <w:rsid w:val="00B343CC"/>
    <w:rsid w:val="00B36607"/>
    <w:rsid w:val="00B36B1D"/>
    <w:rsid w:val="00B41243"/>
    <w:rsid w:val="00B4222D"/>
    <w:rsid w:val="00B4248D"/>
    <w:rsid w:val="00B44B37"/>
    <w:rsid w:val="00B5084A"/>
    <w:rsid w:val="00B5409D"/>
    <w:rsid w:val="00B553CE"/>
    <w:rsid w:val="00B555E0"/>
    <w:rsid w:val="00B606A1"/>
    <w:rsid w:val="00B60C7E"/>
    <w:rsid w:val="00B614F7"/>
    <w:rsid w:val="00B61B26"/>
    <w:rsid w:val="00B61EAC"/>
    <w:rsid w:val="00B62918"/>
    <w:rsid w:val="00B64E85"/>
    <w:rsid w:val="00B65E6B"/>
    <w:rsid w:val="00B661FE"/>
    <w:rsid w:val="00B6675F"/>
    <w:rsid w:val="00B674EB"/>
    <w:rsid w:val="00B675B2"/>
    <w:rsid w:val="00B74DC7"/>
    <w:rsid w:val="00B81261"/>
    <w:rsid w:val="00B8223E"/>
    <w:rsid w:val="00B82663"/>
    <w:rsid w:val="00B82F8F"/>
    <w:rsid w:val="00B832AE"/>
    <w:rsid w:val="00B86678"/>
    <w:rsid w:val="00B90F07"/>
    <w:rsid w:val="00B92F9B"/>
    <w:rsid w:val="00B941B3"/>
    <w:rsid w:val="00B96513"/>
    <w:rsid w:val="00BA0220"/>
    <w:rsid w:val="00BA1290"/>
    <w:rsid w:val="00BA1592"/>
    <w:rsid w:val="00BA1A56"/>
    <w:rsid w:val="00BA1D47"/>
    <w:rsid w:val="00BA30D4"/>
    <w:rsid w:val="00BA6198"/>
    <w:rsid w:val="00BA66F0"/>
    <w:rsid w:val="00BB0586"/>
    <w:rsid w:val="00BB2239"/>
    <w:rsid w:val="00BB2AE7"/>
    <w:rsid w:val="00BB33CA"/>
    <w:rsid w:val="00BB5695"/>
    <w:rsid w:val="00BB6464"/>
    <w:rsid w:val="00BB6E8C"/>
    <w:rsid w:val="00BB7A2B"/>
    <w:rsid w:val="00BC1BB8"/>
    <w:rsid w:val="00BC57C5"/>
    <w:rsid w:val="00BD1B89"/>
    <w:rsid w:val="00BD2F37"/>
    <w:rsid w:val="00BD76CA"/>
    <w:rsid w:val="00BD7FE1"/>
    <w:rsid w:val="00BE0E2F"/>
    <w:rsid w:val="00BE37CA"/>
    <w:rsid w:val="00BE5F89"/>
    <w:rsid w:val="00BE6144"/>
    <w:rsid w:val="00BE635A"/>
    <w:rsid w:val="00BF0052"/>
    <w:rsid w:val="00BF17E9"/>
    <w:rsid w:val="00BF2ABB"/>
    <w:rsid w:val="00BF5099"/>
    <w:rsid w:val="00BF617C"/>
    <w:rsid w:val="00C02E60"/>
    <w:rsid w:val="00C06F8F"/>
    <w:rsid w:val="00C10B5E"/>
    <w:rsid w:val="00C10F10"/>
    <w:rsid w:val="00C11E6F"/>
    <w:rsid w:val="00C15D4D"/>
    <w:rsid w:val="00C175DC"/>
    <w:rsid w:val="00C20C49"/>
    <w:rsid w:val="00C221B1"/>
    <w:rsid w:val="00C30171"/>
    <w:rsid w:val="00C309D8"/>
    <w:rsid w:val="00C36C3F"/>
    <w:rsid w:val="00C43519"/>
    <w:rsid w:val="00C43B41"/>
    <w:rsid w:val="00C44609"/>
    <w:rsid w:val="00C45263"/>
    <w:rsid w:val="00C45D50"/>
    <w:rsid w:val="00C46A0C"/>
    <w:rsid w:val="00C51537"/>
    <w:rsid w:val="00C52726"/>
    <w:rsid w:val="00C52BC3"/>
    <w:rsid w:val="00C53ECF"/>
    <w:rsid w:val="00C61AFA"/>
    <w:rsid w:val="00C61D64"/>
    <w:rsid w:val="00C62099"/>
    <w:rsid w:val="00C64EA3"/>
    <w:rsid w:val="00C67E28"/>
    <w:rsid w:val="00C72867"/>
    <w:rsid w:val="00C75E81"/>
    <w:rsid w:val="00C801A9"/>
    <w:rsid w:val="00C839FA"/>
    <w:rsid w:val="00C86609"/>
    <w:rsid w:val="00C91A17"/>
    <w:rsid w:val="00C92B4C"/>
    <w:rsid w:val="00C954F6"/>
    <w:rsid w:val="00C96318"/>
    <w:rsid w:val="00CA13A3"/>
    <w:rsid w:val="00CA27B1"/>
    <w:rsid w:val="00CA36A0"/>
    <w:rsid w:val="00CA6BC5"/>
    <w:rsid w:val="00CB4B82"/>
    <w:rsid w:val="00CB66E7"/>
    <w:rsid w:val="00CC2F1A"/>
    <w:rsid w:val="00CC571B"/>
    <w:rsid w:val="00CC61CD"/>
    <w:rsid w:val="00CC61D8"/>
    <w:rsid w:val="00CC6C02"/>
    <w:rsid w:val="00CC6D41"/>
    <w:rsid w:val="00CC737B"/>
    <w:rsid w:val="00CD4EFE"/>
    <w:rsid w:val="00CD5011"/>
    <w:rsid w:val="00CE4A8F"/>
    <w:rsid w:val="00CE640F"/>
    <w:rsid w:val="00CE76BC"/>
    <w:rsid w:val="00CF2FE3"/>
    <w:rsid w:val="00CF51C0"/>
    <w:rsid w:val="00CF540E"/>
    <w:rsid w:val="00D02F07"/>
    <w:rsid w:val="00D05DC2"/>
    <w:rsid w:val="00D14A94"/>
    <w:rsid w:val="00D15D88"/>
    <w:rsid w:val="00D27D49"/>
    <w:rsid w:val="00D27EBE"/>
    <w:rsid w:val="00D32BCF"/>
    <w:rsid w:val="00D332D6"/>
    <w:rsid w:val="00D34336"/>
    <w:rsid w:val="00D35A6D"/>
    <w:rsid w:val="00D35D55"/>
    <w:rsid w:val="00D36A49"/>
    <w:rsid w:val="00D42851"/>
    <w:rsid w:val="00D47EEB"/>
    <w:rsid w:val="00D517C6"/>
    <w:rsid w:val="00D5309E"/>
    <w:rsid w:val="00D57D0F"/>
    <w:rsid w:val="00D60389"/>
    <w:rsid w:val="00D71D84"/>
    <w:rsid w:val="00D72464"/>
    <w:rsid w:val="00D72A57"/>
    <w:rsid w:val="00D75327"/>
    <w:rsid w:val="00D768EB"/>
    <w:rsid w:val="00D777C3"/>
    <w:rsid w:val="00D81E17"/>
    <w:rsid w:val="00D82D1E"/>
    <w:rsid w:val="00D832D9"/>
    <w:rsid w:val="00D83EC2"/>
    <w:rsid w:val="00D90F00"/>
    <w:rsid w:val="00D975C0"/>
    <w:rsid w:val="00D97A01"/>
    <w:rsid w:val="00DA5285"/>
    <w:rsid w:val="00DB191D"/>
    <w:rsid w:val="00DB205A"/>
    <w:rsid w:val="00DB364B"/>
    <w:rsid w:val="00DB4F91"/>
    <w:rsid w:val="00DB6D0A"/>
    <w:rsid w:val="00DB6F9C"/>
    <w:rsid w:val="00DC06BE"/>
    <w:rsid w:val="00DC1F0F"/>
    <w:rsid w:val="00DC3117"/>
    <w:rsid w:val="00DC33FF"/>
    <w:rsid w:val="00DC348B"/>
    <w:rsid w:val="00DC43D7"/>
    <w:rsid w:val="00DC5DD9"/>
    <w:rsid w:val="00DC6D2D"/>
    <w:rsid w:val="00DD0652"/>
    <w:rsid w:val="00DD1C5F"/>
    <w:rsid w:val="00DD243F"/>
    <w:rsid w:val="00DD4E59"/>
    <w:rsid w:val="00DD6A1F"/>
    <w:rsid w:val="00DD7581"/>
    <w:rsid w:val="00DE18E7"/>
    <w:rsid w:val="00DE33B5"/>
    <w:rsid w:val="00DE542D"/>
    <w:rsid w:val="00DE5E18"/>
    <w:rsid w:val="00DF0487"/>
    <w:rsid w:val="00DF5EA4"/>
    <w:rsid w:val="00E02681"/>
    <w:rsid w:val="00E02792"/>
    <w:rsid w:val="00E034D8"/>
    <w:rsid w:val="00E04CC0"/>
    <w:rsid w:val="00E065B4"/>
    <w:rsid w:val="00E15816"/>
    <w:rsid w:val="00E160D5"/>
    <w:rsid w:val="00E235CB"/>
    <w:rsid w:val="00E239FF"/>
    <w:rsid w:val="00E256A1"/>
    <w:rsid w:val="00E27D7B"/>
    <w:rsid w:val="00E30556"/>
    <w:rsid w:val="00E30981"/>
    <w:rsid w:val="00E32991"/>
    <w:rsid w:val="00E33136"/>
    <w:rsid w:val="00E33568"/>
    <w:rsid w:val="00E33E09"/>
    <w:rsid w:val="00E34D7C"/>
    <w:rsid w:val="00E3598A"/>
    <w:rsid w:val="00E36129"/>
    <w:rsid w:val="00E3723D"/>
    <w:rsid w:val="00E43797"/>
    <w:rsid w:val="00E44895"/>
    <w:rsid w:val="00E44C89"/>
    <w:rsid w:val="00E4526C"/>
    <w:rsid w:val="00E457A6"/>
    <w:rsid w:val="00E53D9A"/>
    <w:rsid w:val="00E54339"/>
    <w:rsid w:val="00E54383"/>
    <w:rsid w:val="00E6188F"/>
    <w:rsid w:val="00E61BA2"/>
    <w:rsid w:val="00E63864"/>
    <w:rsid w:val="00E6403F"/>
    <w:rsid w:val="00E74749"/>
    <w:rsid w:val="00E75176"/>
    <w:rsid w:val="00E751D4"/>
    <w:rsid w:val="00E75451"/>
    <w:rsid w:val="00E770C4"/>
    <w:rsid w:val="00E84C5A"/>
    <w:rsid w:val="00E861DB"/>
    <w:rsid w:val="00E908F1"/>
    <w:rsid w:val="00E93406"/>
    <w:rsid w:val="00E956C5"/>
    <w:rsid w:val="00E9598E"/>
    <w:rsid w:val="00E95C39"/>
    <w:rsid w:val="00EA2C39"/>
    <w:rsid w:val="00EB0689"/>
    <w:rsid w:val="00EB0A3C"/>
    <w:rsid w:val="00EB0A96"/>
    <w:rsid w:val="00EB39DE"/>
    <w:rsid w:val="00EB498E"/>
    <w:rsid w:val="00EB77F9"/>
    <w:rsid w:val="00EC5769"/>
    <w:rsid w:val="00EC7365"/>
    <w:rsid w:val="00EC7D00"/>
    <w:rsid w:val="00ED0304"/>
    <w:rsid w:val="00ED33A0"/>
    <w:rsid w:val="00ED4FF7"/>
    <w:rsid w:val="00ED5B7B"/>
    <w:rsid w:val="00ED705F"/>
    <w:rsid w:val="00ED71CC"/>
    <w:rsid w:val="00EE259D"/>
    <w:rsid w:val="00EE38FA"/>
    <w:rsid w:val="00EE3E2C"/>
    <w:rsid w:val="00EE5D23"/>
    <w:rsid w:val="00EE750D"/>
    <w:rsid w:val="00EF051F"/>
    <w:rsid w:val="00EF3CA4"/>
    <w:rsid w:val="00EF49A8"/>
    <w:rsid w:val="00EF7859"/>
    <w:rsid w:val="00F00DA8"/>
    <w:rsid w:val="00F014DA"/>
    <w:rsid w:val="00F02591"/>
    <w:rsid w:val="00F05921"/>
    <w:rsid w:val="00F12C6D"/>
    <w:rsid w:val="00F15931"/>
    <w:rsid w:val="00F1690D"/>
    <w:rsid w:val="00F16DED"/>
    <w:rsid w:val="00F2117E"/>
    <w:rsid w:val="00F23D85"/>
    <w:rsid w:val="00F25218"/>
    <w:rsid w:val="00F31B5D"/>
    <w:rsid w:val="00F467B9"/>
    <w:rsid w:val="00F555E0"/>
    <w:rsid w:val="00F5696E"/>
    <w:rsid w:val="00F575EB"/>
    <w:rsid w:val="00F60EFF"/>
    <w:rsid w:val="00F62399"/>
    <w:rsid w:val="00F67D2D"/>
    <w:rsid w:val="00F808D5"/>
    <w:rsid w:val="00F8121E"/>
    <w:rsid w:val="00F858F2"/>
    <w:rsid w:val="00F860CC"/>
    <w:rsid w:val="00F86806"/>
    <w:rsid w:val="00F91535"/>
    <w:rsid w:val="00F91FEE"/>
    <w:rsid w:val="00F94398"/>
    <w:rsid w:val="00FA2803"/>
    <w:rsid w:val="00FA6FA1"/>
    <w:rsid w:val="00FB01B6"/>
    <w:rsid w:val="00FB2B56"/>
    <w:rsid w:val="00FB3CC5"/>
    <w:rsid w:val="00FB55D5"/>
    <w:rsid w:val="00FB584F"/>
    <w:rsid w:val="00FB6618"/>
    <w:rsid w:val="00FB7F9B"/>
    <w:rsid w:val="00FC12BF"/>
    <w:rsid w:val="00FC180B"/>
    <w:rsid w:val="00FC2C60"/>
    <w:rsid w:val="00FD2CAC"/>
    <w:rsid w:val="00FD3E6F"/>
    <w:rsid w:val="00FD51B9"/>
    <w:rsid w:val="00FD5849"/>
    <w:rsid w:val="00FD7BA9"/>
    <w:rsid w:val="00FD7ECD"/>
    <w:rsid w:val="00FE03E4"/>
    <w:rsid w:val="00FE2A39"/>
    <w:rsid w:val="00FF39CF"/>
    <w:rsid w:val="00FF7159"/>
    <w:rsid w:val="00FF792F"/>
    <w:rsid w:val="035AE897"/>
    <w:rsid w:val="046C4D10"/>
    <w:rsid w:val="04EC056C"/>
    <w:rsid w:val="05A806D7"/>
    <w:rsid w:val="0705ED1E"/>
    <w:rsid w:val="07470D3A"/>
    <w:rsid w:val="09702162"/>
    <w:rsid w:val="0AD3774F"/>
    <w:rsid w:val="0BA4DC28"/>
    <w:rsid w:val="0F728543"/>
    <w:rsid w:val="106B0EE4"/>
    <w:rsid w:val="111399EF"/>
    <w:rsid w:val="12F57C56"/>
    <w:rsid w:val="134DD0CC"/>
    <w:rsid w:val="149F354D"/>
    <w:rsid w:val="160ABFC3"/>
    <w:rsid w:val="16D000F8"/>
    <w:rsid w:val="177982D9"/>
    <w:rsid w:val="17F2E868"/>
    <w:rsid w:val="180C7175"/>
    <w:rsid w:val="180FD434"/>
    <w:rsid w:val="18906FD3"/>
    <w:rsid w:val="18F65F0B"/>
    <w:rsid w:val="1921450D"/>
    <w:rsid w:val="19D1D442"/>
    <w:rsid w:val="1A8646BE"/>
    <w:rsid w:val="1D9F85AD"/>
    <w:rsid w:val="26EDD60A"/>
    <w:rsid w:val="28C85792"/>
    <w:rsid w:val="2A0641A3"/>
    <w:rsid w:val="2AECBB71"/>
    <w:rsid w:val="2D369870"/>
    <w:rsid w:val="2D8AA112"/>
    <w:rsid w:val="2E62BF2C"/>
    <w:rsid w:val="32B1FA83"/>
    <w:rsid w:val="3446ECA4"/>
    <w:rsid w:val="35F79D2C"/>
    <w:rsid w:val="37193682"/>
    <w:rsid w:val="38E1239D"/>
    <w:rsid w:val="390C7C9D"/>
    <w:rsid w:val="39BE934C"/>
    <w:rsid w:val="3AB18BD4"/>
    <w:rsid w:val="3CE1668C"/>
    <w:rsid w:val="3D4CC7E8"/>
    <w:rsid w:val="3EA4D10B"/>
    <w:rsid w:val="40DCC688"/>
    <w:rsid w:val="432AFF3A"/>
    <w:rsid w:val="43AC0CB8"/>
    <w:rsid w:val="4AD20E2C"/>
    <w:rsid w:val="4DEAFFFA"/>
    <w:rsid w:val="5156C9D9"/>
    <w:rsid w:val="52E25BD1"/>
    <w:rsid w:val="53B6EBF1"/>
    <w:rsid w:val="54E54433"/>
    <w:rsid w:val="55510349"/>
    <w:rsid w:val="55A4D709"/>
    <w:rsid w:val="56005B4D"/>
    <w:rsid w:val="57C597A4"/>
    <w:rsid w:val="58A6EF9F"/>
    <w:rsid w:val="5BE72624"/>
    <w:rsid w:val="5D082C07"/>
    <w:rsid w:val="5E31D2A9"/>
    <w:rsid w:val="61CE56AA"/>
    <w:rsid w:val="62CA16FA"/>
    <w:rsid w:val="63991BF2"/>
    <w:rsid w:val="68866D34"/>
    <w:rsid w:val="6B002EE9"/>
    <w:rsid w:val="6B6DBCC8"/>
    <w:rsid w:val="6BD797E4"/>
    <w:rsid w:val="6C819745"/>
    <w:rsid w:val="6FC1B815"/>
    <w:rsid w:val="6FCA3B21"/>
    <w:rsid w:val="712B8950"/>
    <w:rsid w:val="73DCBB33"/>
    <w:rsid w:val="75ECA1AB"/>
    <w:rsid w:val="7763659E"/>
    <w:rsid w:val="78E221F6"/>
    <w:rsid w:val="7AC96E2F"/>
    <w:rsid w:val="7C212F67"/>
    <w:rsid w:val="7E086F62"/>
    <w:rsid w:val="7E0A1F4D"/>
    <w:rsid w:val="7FE306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84D3"/>
  <w15:docId w15:val="{B70F3748-A02C-4A65-B643-012DE4D8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Calibri" w:hAnsi="Lato" w:cs="Times New Roman"/>
        <w:sz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8"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D50"/>
  </w:style>
  <w:style w:type="paragraph" w:styleId="Heading1">
    <w:name w:val="heading 1"/>
    <w:basedOn w:val="Normal"/>
    <w:next w:val="Normal"/>
    <w:link w:val="Heading1Char"/>
    <w:uiPriority w:val="3"/>
    <w:qFormat/>
    <w:rsid w:val="00F23D85"/>
    <w:pPr>
      <w:keepNext/>
      <w:keepLines/>
      <w:spacing w:before="240"/>
      <w:outlineLvl w:val="0"/>
    </w:pPr>
    <w:rPr>
      <w:rFonts w:ascii="Lato SemiBold" w:eastAsia="Times New Roman" w:hAnsi="Lato SemiBold"/>
      <w:color w:val="F4551A" w:themeColor="text2"/>
      <w:kern w:val="32"/>
      <w:sz w:val="36"/>
      <w:szCs w:val="32"/>
    </w:rPr>
  </w:style>
  <w:style w:type="paragraph" w:styleId="Heading2">
    <w:name w:val="heading 2"/>
    <w:basedOn w:val="Normal"/>
    <w:next w:val="Normal"/>
    <w:link w:val="Heading2Char"/>
    <w:uiPriority w:val="3"/>
    <w:qFormat/>
    <w:rsid w:val="00F23D85"/>
    <w:pPr>
      <w:keepNext/>
      <w:keepLines/>
      <w:spacing w:before="240"/>
      <w:outlineLvl w:val="1"/>
    </w:pPr>
    <w:rPr>
      <w:rFonts w:ascii="Lato SemiBold" w:eastAsia="Times New Roman" w:hAnsi="Lato SemiBold"/>
      <w:color w:val="008387" w:themeColor="accent3"/>
      <w:sz w:val="32"/>
      <w:szCs w:val="28"/>
    </w:rPr>
  </w:style>
  <w:style w:type="paragraph" w:styleId="Heading3">
    <w:name w:val="heading 3"/>
    <w:basedOn w:val="Normal"/>
    <w:next w:val="Normal"/>
    <w:link w:val="Heading3Char"/>
    <w:uiPriority w:val="3"/>
    <w:rsid w:val="00D15D88"/>
    <w:pPr>
      <w:keepNext/>
      <w:keepLines/>
      <w:spacing w:before="240"/>
      <w:outlineLvl w:val="2"/>
    </w:pPr>
    <w:rPr>
      <w:rFonts w:ascii="Lato SemiBold" w:hAnsi="Lato SemiBold" w:cs="Arial"/>
      <w:sz w:val="28"/>
      <w:szCs w:val="26"/>
    </w:rPr>
  </w:style>
  <w:style w:type="paragraph" w:styleId="Heading4">
    <w:name w:val="heading 4"/>
    <w:basedOn w:val="Normal"/>
    <w:next w:val="Normal"/>
    <w:link w:val="Heading4Char"/>
    <w:uiPriority w:val="3"/>
    <w:rsid w:val="00CC6C02"/>
    <w:pPr>
      <w:keepNext/>
      <w:keepLines/>
      <w:spacing w:before="240"/>
      <w:outlineLvl w:val="3"/>
    </w:pPr>
    <w:rPr>
      <w:rFonts w:ascii="Lato SemiBold" w:eastAsia="Times New Roman" w:hAnsi="Lato SemiBold"/>
      <w:bCs/>
      <w:iCs/>
      <w:sz w:val="24"/>
      <w:szCs w:val="24"/>
    </w:rPr>
  </w:style>
  <w:style w:type="paragraph" w:styleId="Heading5">
    <w:name w:val="heading 5"/>
    <w:basedOn w:val="Normal"/>
    <w:next w:val="Normal"/>
    <w:link w:val="Heading5Char"/>
    <w:uiPriority w:val="3"/>
    <w:semiHidden/>
    <w:rsid w:val="009A5F24"/>
    <w:pPr>
      <w:keepNext/>
      <w:keepLines/>
      <w:numPr>
        <w:ilvl w:val="4"/>
        <w:numId w:val="3"/>
      </w:numPr>
      <w:outlineLvl w:val="4"/>
    </w:pPr>
    <w:rPr>
      <w:b/>
      <w:color w:val="343741" w:themeColor="text1"/>
    </w:rPr>
  </w:style>
  <w:style w:type="paragraph" w:styleId="Heading6">
    <w:name w:val="heading 6"/>
    <w:basedOn w:val="Normal"/>
    <w:next w:val="Normal"/>
    <w:link w:val="Heading6Char"/>
    <w:uiPriority w:val="3"/>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3"/>
    <w:semiHidden/>
    <w:rsid w:val="009A5F24"/>
    <w:pPr>
      <w:keepNext/>
      <w:keepLines/>
      <w:numPr>
        <w:ilvl w:val="6"/>
        <w:numId w:val="3"/>
      </w:numPr>
      <w:outlineLvl w:val="6"/>
    </w:pPr>
    <w:rPr>
      <w:b/>
      <w:color w:val="343741" w:themeColor="text1"/>
    </w:rPr>
  </w:style>
  <w:style w:type="paragraph" w:styleId="Heading8">
    <w:name w:val="heading 8"/>
    <w:basedOn w:val="Normal"/>
    <w:next w:val="Normal"/>
    <w:link w:val="Heading8Char"/>
    <w:uiPriority w:val="3"/>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3"/>
    <w:semiHidden/>
    <w:rsid w:val="009A5F24"/>
    <w:pPr>
      <w:keepNext/>
      <w:keepLines/>
      <w:numPr>
        <w:ilvl w:val="8"/>
        <w:numId w:val="3"/>
      </w:numPr>
      <w:outlineLvl w:val="8"/>
    </w:pPr>
    <w:rPr>
      <w:b/>
      <w:color w:val="343741"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3"/>
    <w:rsid w:val="00F23D85"/>
    <w:rPr>
      <w:rFonts w:ascii="Lato SemiBold" w:eastAsia="Times New Roman" w:hAnsi="Lato SemiBold"/>
      <w:color w:val="F4551A" w:themeColor="text2"/>
      <w:kern w:val="32"/>
      <w:sz w:val="36"/>
      <w:szCs w:val="32"/>
    </w:rPr>
  </w:style>
  <w:style w:type="character" w:customStyle="1" w:styleId="Heading2Char">
    <w:name w:val="Heading 2 Char"/>
    <w:basedOn w:val="DefaultParagraphFont"/>
    <w:link w:val="Heading2"/>
    <w:uiPriority w:val="3"/>
    <w:rsid w:val="00F23D85"/>
    <w:rPr>
      <w:rFonts w:ascii="Lato SemiBold" w:eastAsia="Times New Roman" w:hAnsi="Lato SemiBold"/>
      <w:color w:val="008387" w:themeColor="accent3"/>
      <w:sz w:val="32"/>
      <w:szCs w:val="28"/>
    </w:rPr>
  </w:style>
  <w:style w:type="paragraph" w:styleId="Title">
    <w:name w:val="Title"/>
    <w:basedOn w:val="Normal"/>
    <w:next w:val="Normal"/>
    <w:link w:val="TitleChar"/>
    <w:qFormat/>
    <w:rsid w:val="00F23D85"/>
    <w:rPr>
      <w:rFonts w:ascii="Lato SemiBold" w:eastAsia="Times New Roman" w:hAnsi="Lato SemiBold"/>
      <w:bCs/>
      <w:color w:val="343741" w:themeColor="text1"/>
      <w:kern w:val="32"/>
      <w:sz w:val="60"/>
      <w:szCs w:val="64"/>
    </w:rPr>
  </w:style>
  <w:style w:type="character" w:customStyle="1" w:styleId="TitleChar">
    <w:name w:val="Title Char"/>
    <w:basedOn w:val="DefaultParagraphFont"/>
    <w:link w:val="Title"/>
    <w:rsid w:val="00F23D85"/>
    <w:rPr>
      <w:rFonts w:ascii="Lato SemiBold" w:eastAsia="Times New Roman" w:hAnsi="Lato SemiBold"/>
      <w:bCs/>
      <w:color w:val="343741" w:themeColor="text1"/>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3"/>
    <w:rsid w:val="003F7E65"/>
    <w:rPr>
      <w:rFonts w:ascii="Lato SemiBold" w:hAnsi="Lato SemiBold" w:cs="Arial"/>
      <w:sz w:val="28"/>
      <w:szCs w:val="26"/>
    </w:rPr>
  </w:style>
  <w:style w:type="paragraph" w:styleId="BlockText">
    <w:name w:val="Block Text"/>
    <w:basedOn w:val="Normal"/>
    <w:semiHidden/>
    <w:rsid w:val="00414CB3"/>
    <w:rPr>
      <w:rFonts w:eastAsiaTheme="minorEastAsia"/>
      <w:iCs/>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F23D85"/>
    <w:pPr>
      <w:numPr>
        <w:ilvl w:val="1"/>
      </w:numPr>
      <w:spacing w:after="160"/>
    </w:pPr>
    <w:rPr>
      <w:rFonts w:asciiTheme="majorHAnsi" w:eastAsia="Times New Roman" w:hAnsiTheme="majorHAnsi"/>
      <w:color w:val="F4551A" w:themeColor="text2"/>
      <w:sz w:val="40"/>
    </w:rPr>
  </w:style>
  <w:style w:type="character" w:customStyle="1" w:styleId="Heading4Char">
    <w:name w:val="Heading 4 Char"/>
    <w:basedOn w:val="DefaultParagraphFont"/>
    <w:link w:val="Heading4"/>
    <w:uiPriority w:val="3"/>
    <w:rsid w:val="003F7E65"/>
    <w:rPr>
      <w:rFonts w:ascii="Lato SemiBold" w:eastAsia="Times New Roman" w:hAnsi="Lato SemiBold"/>
      <w:bCs/>
      <w:iCs/>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rFonts w:ascii="Lato" w:hAnsi="Lato"/>
      <w:color w:val="808080"/>
      <w:sz w:val="22"/>
    </w:rPr>
  </w:style>
  <w:style w:type="paragraph" w:styleId="ListParagraph">
    <w:name w:val="List Paragraph"/>
    <w:basedOn w:val="BlockText"/>
    <w:uiPriority w:val="34"/>
    <w:semiHidden/>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3"/>
    <w:semiHidden/>
    <w:rsid w:val="003F7E65"/>
    <w:rPr>
      <w:rFonts w:ascii="Lato" w:hAnsi="Lato"/>
      <w:b/>
      <w:color w:val="343741" w:themeColor="text1"/>
    </w:rPr>
  </w:style>
  <w:style w:type="character" w:customStyle="1" w:styleId="Heading6Char">
    <w:name w:val="Heading 6 Char"/>
    <w:basedOn w:val="DefaultParagraphFont"/>
    <w:link w:val="Heading6"/>
    <w:uiPriority w:val="3"/>
    <w:semiHidden/>
    <w:rsid w:val="003F7E65"/>
    <w:rPr>
      <w:rFonts w:ascii="Lato" w:hAnsi="Lato"/>
      <w:b/>
      <w:color w:val="606060"/>
    </w:rPr>
  </w:style>
  <w:style w:type="character" w:customStyle="1" w:styleId="Heading7Char">
    <w:name w:val="Heading 7 Char"/>
    <w:basedOn w:val="DefaultParagraphFont"/>
    <w:link w:val="Heading7"/>
    <w:uiPriority w:val="3"/>
    <w:semiHidden/>
    <w:rsid w:val="003F7E65"/>
    <w:rPr>
      <w:rFonts w:ascii="Lato" w:hAnsi="Lato"/>
      <w:b/>
      <w:color w:val="343741" w:themeColor="text1"/>
    </w:rPr>
  </w:style>
  <w:style w:type="character" w:customStyle="1" w:styleId="Heading8Char">
    <w:name w:val="Heading 8 Char"/>
    <w:basedOn w:val="DefaultParagraphFont"/>
    <w:link w:val="Heading8"/>
    <w:uiPriority w:val="3"/>
    <w:semiHidden/>
    <w:rsid w:val="003F7E65"/>
    <w:rPr>
      <w:rFonts w:ascii="Lato" w:hAnsi="Lato"/>
      <w:b/>
      <w:color w:val="606060"/>
    </w:rPr>
  </w:style>
  <w:style w:type="character" w:customStyle="1" w:styleId="Heading9Char">
    <w:name w:val="Heading 9 Char"/>
    <w:basedOn w:val="DefaultParagraphFont"/>
    <w:link w:val="Heading9"/>
    <w:uiPriority w:val="3"/>
    <w:semiHidden/>
    <w:rsid w:val="003F7E65"/>
    <w:rPr>
      <w:rFonts w:ascii="Lato" w:hAnsi="Lato"/>
      <w:b/>
      <w:color w:val="343741"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rFonts w:ascii="Lato" w:hAnsi="Lato"/>
      <w:color w:val="0563C1" w:themeColor="hyperlink"/>
      <w:sz w:val="22"/>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BFD39C" w:themeColor="accent4" w:themeTint="66"/>
        <w:left w:val="single" w:sz="4" w:space="0" w:color="BFD39C" w:themeColor="accent4" w:themeTint="66"/>
        <w:bottom w:val="single" w:sz="4" w:space="0" w:color="BFD39C" w:themeColor="accent4" w:themeTint="66"/>
        <w:right w:val="single" w:sz="4" w:space="0" w:color="BFD39C" w:themeColor="accent4" w:themeTint="66"/>
        <w:insideH w:val="single" w:sz="4" w:space="0" w:color="BFD39C" w:themeColor="accent4" w:themeTint="66"/>
        <w:insideV w:val="single" w:sz="4" w:space="0" w:color="BFD39C" w:themeColor="accent4" w:themeTint="66"/>
      </w:tblBorders>
    </w:tblPr>
    <w:tblStylePr w:type="firstRow">
      <w:rPr>
        <w:b/>
        <w:bCs/>
      </w:rPr>
      <w:tblPr/>
      <w:tcPr>
        <w:tcBorders>
          <w:bottom w:val="single" w:sz="12" w:space="0" w:color="9FBD6B" w:themeColor="accent4" w:themeTint="99"/>
        </w:tcBorders>
      </w:tcPr>
    </w:tblStylePr>
    <w:tblStylePr w:type="lastRow">
      <w:rPr>
        <w:b/>
        <w:bCs/>
      </w:rPr>
      <w:tblPr/>
      <w:tcPr>
        <w:tcBorders>
          <w:top w:val="double" w:sz="2" w:space="0" w:color="9FBD6B"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CA36A0"/>
    <w:pPr>
      <w:spacing w:before="40"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hemeFill="background1" w:themeFillShade="D9"/>
      </w:tcPr>
    </w:tblStylePr>
    <w:tblStylePr w:type="lastRow">
      <w:rPr>
        <w:rFonts w:ascii="Arial" w:hAnsi="Arial"/>
        <w:b/>
        <w:color w:val="auto"/>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Pr/>
      <w:tcPr>
        <w:shd w:val="clear" w:color="auto" w:fill="F2F2F2" w:themeFill="background1" w:themeFillShade="F2"/>
      </w:tcPr>
    </w:tblStylePr>
    <w:tblStylePr w:type="band2Vert">
      <w:rPr>
        <w:rFonts w:ascii="Lato SemiBold" w:hAnsi="Lato SemiBold"/>
        <w:color w:val="auto"/>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2645D5"/>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table" w:customStyle="1" w:styleId="NTGTable1">
    <w:name w:val="NTG Table1"/>
    <w:basedOn w:val="TableGrid"/>
    <w:uiPriority w:val="99"/>
    <w:rsid w:val="007A5EFD"/>
    <w:pPr>
      <w:spacing w:after="40"/>
    </w:pPr>
    <w:rPr>
      <w:lang w:eastAsia="en-AU"/>
    </w:rPr>
    <w:tblPr>
      <w:tblStyleRowBandSize w:val="1"/>
      <w:tblStyleColBandSize w:val="1"/>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rPr>
        <w:tblHeader/>
      </w:trPr>
      <w:tcPr>
        <w:shd w:val="clear" w:color="auto" w:fill="D9D9D9"/>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StylePr>
    <w:tblStylePr w:type="band1Horz">
      <w:rPr>
        <w:rFonts w:ascii="Arial" w:hAnsi="Arial"/>
        <w:sz w:val="22"/>
      </w:rPr>
    </w:tblStylePr>
    <w:tblStylePr w:type="band2Horz">
      <w:rPr>
        <w:rFonts w:ascii="Arial" w:hAnsi="Arial"/>
        <w:sz w:val="22"/>
      </w:r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character" w:customStyle="1" w:styleId="Requiredfieldmark">
    <w:name w:val="Required field mark"/>
    <w:uiPriority w:val="3"/>
    <w:qFormat/>
    <w:rsid w:val="00F23D85"/>
    <w:rPr>
      <w:rFonts w:ascii="Lato" w:hAnsi="Lato"/>
      <w:b/>
      <w:bCs/>
      <w:color w:val="F4551A" w:themeColor="text2"/>
      <w:sz w:val="22"/>
    </w:rPr>
  </w:style>
  <w:style w:type="character" w:customStyle="1" w:styleId="Questionlabel">
    <w:name w:val="Question label"/>
    <w:basedOn w:val="DefaultParagraphFont"/>
    <w:uiPriority w:val="3"/>
    <w:qFormat/>
    <w:rsid w:val="007A5EFD"/>
    <w:rPr>
      <w:rFonts w:ascii="Lato" w:hAnsi="Lato"/>
      <w:b/>
      <w:bCs/>
      <w:sz w:val="22"/>
    </w:rPr>
  </w:style>
  <w:style w:type="character" w:customStyle="1" w:styleId="Hidden">
    <w:name w:val="Hidden"/>
    <w:basedOn w:val="DefaultParagraphFont"/>
    <w:uiPriority w:val="6"/>
    <w:rsid w:val="00354DD9"/>
    <w:rPr>
      <w:rFonts w:ascii="Lato" w:hAnsi="Lato"/>
      <w:color w:val="FFFFFF" w:themeColor="background1"/>
      <w:sz w:val="2"/>
    </w:rPr>
  </w:style>
  <w:style w:type="paragraph" w:styleId="Header">
    <w:name w:val="header"/>
    <w:aliases w:val="Page header"/>
    <w:basedOn w:val="Normal"/>
    <w:link w:val="HeaderChar"/>
    <w:uiPriority w:val="8"/>
    <w:unhideWhenUsed/>
    <w:rsid w:val="005621C4"/>
    <w:pPr>
      <w:tabs>
        <w:tab w:val="center" w:pos="4513"/>
        <w:tab w:val="right" w:pos="9026"/>
      </w:tabs>
      <w:spacing w:after="240"/>
      <w:jc w:val="right"/>
    </w:pPr>
  </w:style>
  <w:style w:type="character" w:customStyle="1" w:styleId="HeaderChar">
    <w:name w:val="Header Char"/>
    <w:aliases w:val="Page header Char"/>
    <w:basedOn w:val="DefaultParagraphFont"/>
    <w:link w:val="Header"/>
    <w:uiPriority w:val="8"/>
    <w:rsid w:val="005621C4"/>
    <w:rPr>
      <w:rFonts w:ascii="Lato" w:hAnsi="Lato"/>
    </w:rPr>
  </w:style>
  <w:style w:type="character" w:styleId="FollowedHyperlink">
    <w:name w:val="FollowedHyperlink"/>
    <w:basedOn w:val="DefaultParagraphFont"/>
    <w:uiPriority w:val="99"/>
    <w:semiHidden/>
    <w:unhideWhenUsed/>
    <w:rsid w:val="001D7384"/>
    <w:rPr>
      <w:color w:val="0D5D90" w:themeColor="followedHyperlink"/>
      <w:u w:val="single"/>
    </w:rPr>
  </w:style>
  <w:style w:type="paragraph" w:styleId="FootnoteText">
    <w:name w:val="footnote text"/>
    <w:basedOn w:val="Normal"/>
    <w:link w:val="FootnoteTextChar"/>
    <w:uiPriority w:val="99"/>
    <w:semiHidden/>
    <w:unhideWhenUsed/>
    <w:rsid w:val="006E65DD"/>
    <w:pPr>
      <w:spacing w:after="0"/>
    </w:pPr>
    <w:rPr>
      <w:sz w:val="20"/>
    </w:rPr>
  </w:style>
  <w:style w:type="character" w:customStyle="1" w:styleId="FootnoteTextChar">
    <w:name w:val="Footnote Text Char"/>
    <w:basedOn w:val="DefaultParagraphFont"/>
    <w:link w:val="FootnoteText"/>
    <w:uiPriority w:val="99"/>
    <w:semiHidden/>
    <w:rsid w:val="006E65DD"/>
    <w:rPr>
      <w:sz w:val="20"/>
    </w:rPr>
  </w:style>
  <w:style w:type="character" w:styleId="FootnoteReference">
    <w:name w:val="footnote reference"/>
    <w:basedOn w:val="DefaultParagraphFont"/>
    <w:uiPriority w:val="99"/>
    <w:semiHidden/>
    <w:unhideWhenUsed/>
    <w:rsid w:val="006E65DD"/>
    <w:rPr>
      <w:vertAlign w:val="superscript"/>
    </w:rPr>
  </w:style>
  <w:style w:type="character" w:styleId="UnresolvedMention">
    <w:name w:val="Unresolved Mention"/>
    <w:basedOn w:val="DefaultParagraphFont"/>
    <w:uiPriority w:val="99"/>
    <w:semiHidden/>
    <w:unhideWhenUsed/>
    <w:rsid w:val="009C2B39"/>
    <w:rPr>
      <w:color w:val="605E5C"/>
      <w:shd w:val="clear" w:color="auto" w:fill="E1DFDD"/>
    </w:rPr>
  </w:style>
  <w:style w:type="paragraph" w:styleId="Revision">
    <w:name w:val="Revision"/>
    <w:hidden/>
    <w:uiPriority w:val="99"/>
    <w:semiHidden/>
    <w:rsid w:val="00AA7D5E"/>
    <w:pPr>
      <w:spacing w:after="0"/>
    </w:pPr>
  </w:style>
  <w:style w:type="character" w:styleId="CommentReference">
    <w:name w:val="annotation reference"/>
    <w:basedOn w:val="DefaultParagraphFont"/>
    <w:uiPriority w:val="99"/>
    <w:semiHidden/>
    <w:unhideWhenUsed/>
    <w:rsid w:val="00AA7D5E"/>
    <w:rPr>
      <w:sz w:val="16"/>
      <w:szCs w:val="16"/>
    </w:rPr>
  </w:style>
  <w:style w:type="paragraph" w:styleId="CommentText">
    <w:name w:val="annotation text"/>
    <w:basedOn w:val="Normal"/>
    <w:link w:val="CommentTextChar"/>
    <w:uiPriority w:val="99"/>
    <w:unhideWhenUsed/>
    <w:rsid w:val="00AA7D5E"/>
    <w:rPr>
      <w:sz w:val="20"/>
    </w:rPr>
  </w:style>
  <w:style w:type="character" w:customStyle="1" w:styleId="CommentTextChar">
    <w:name w:val="Comment Text Char"/>
    <w:basedOn w:val="DefaultParagraphFont"/>
    <w:link w:val="CommentText"/>
    <w:uiPriority w:val="99"/>
    <w:rsid w:val="00AA7D5E"/>
    <w:rPr>
      <w:sz w:val="20"/>
    </w:rPr>
  </w:style>
  <w:style w:type="paragraph" w:styleId="CommentSubject">
    <w:name w:val="annotation subject"/>
    <w:basedOn w:val="CommentText"/>
    <w:next w:val="CommentText"/>
    <w:link w:val="CommentSubjectChar"/>
    <w:uiPriority w:val="99"/>
    <w:semiHidden/>
    <w:unhideWhenUsed/>
    <w:rsid w:val="00AA7D5E"/>
    <w:rPr>
      <w:b/>
      <w:bCs/>
    </w:rPr>
  </w:style>
  <w:style w:type="character" w:customStyle="1" w:styleId="CommentSubjectChar">
    <w:name w:val="Comment Subject Char"/>
    <w:basedOn w:val="CommentTextChar"/>
    <w:link w:val="CommentSubject"/>
    <w:uiPriority w:val="99"/>
    <w:semiHidden/>
    <w:rsid w:val="00AA7D5E"/>
    <w:rPr>
      <w:b/>
      <w:bCs/>
      <w:sz w:val="20"/>
    </w:rPr>
  </w:style>
  <w:style w:type="character" w:styleId="Mention">
    <w:name w:val="Mention"/>
    <w:basedOn w:val="DefaultParagraphFont"/>
    <w:uiPriority w:val="99"/>
    <w:unhideWhenUsed/>
    <w:rsid w:val="00B82F8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852114397">
      <w:bodyDiv w:val="1"/>
      <w:marLeft w:val="0"/>
      <w:marRight w:val="0"/>
      <w:marTop w:val="0"/>
      <w:marBottom w:val="0"/>
      <w:divBdr>
        <w:top w:val="none" w:sz="0" w:space="0" w:color="auto"/>
        <w:left w:val="none" w:sz="0" w:space="0" w:color="auto"/>
        <w:bottom w:val="none" w:sz="0" w:space="0" w:color="auto"/>
        <w:right w:val="none" w:sz="0" w:space="0" w:color="auto"/>
      </w:divBdr>
    </w:div>
    <w:div w:id="87184038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egislation.nt.gov.au/en/Legislation/PETROLEUM-ACT-198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legislation.nt.gov.au/Legislation/PETROLEUM-ENVIRONMENT-REGULATIONS-201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Onshoregas.dlpe@nt.gov.au" TargetMode="Externa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nshoregas.dlpe@nt.gov.au"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e\OneDrive%20-%20Northern%20Territory%20Government\test\NTG_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FF2577895A49EFB2D73CAE11C0BF2C"/>
        <w:category>
          <w:name w:val="General"/>
          <w:gallery w:val="placeholder"/>
        </w:category>
        <w:types>
          <w:type w:val="bbPlcHdr"/>
        </w:types>
        <w:behaviors>
          <w:behavior w:val="content"/>
        </w:behaviors>
        <w:guid w:val="{E103BCC6-0BDA-427B-9506-FAAEC88CAADE}"/>
      </w:docPartPr>
      <w:docPartBody>
        <w:p w:rsidR="00117959" w:rsidRDefault="00E0273E" w:rsidP="00E0273E">
          <w:pPr>
            <w:pStyle w:val="EDFF2577895A49EFB2D73CAE11C0BF2C"/>
          </w:pPr>
          <w:r>
            <w:rPr>
              <w:rStyle w:val="PlaceholderText"/>
            </w:rPr>
            <w:t>&lt;Document 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ACFF"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3CE"/>
    <w:rsid w:val="000013AB"/>
    <w:rsid w:val="00045F42"/>
    <w:rsid w:val="00053141"/>
    <w:rsid w:val="00102F62"/>
    <w:rsid w:val="00117959"/>
    <w:rsid w:val="0012678A"/>
    <w:rsid w:val="00140756"/>
    <w:rsid w:val="00165A12"/>
    <w:rsid w:val="001E2EDE"/>
    <w:rsid w:val="00287910"/>
    <w:rsid w:val="0029719A"/>
    <w:rsid w:val="003575AB"/>
    <w:rsid w:val="003E6C33"/>
    <w:rsid w:val="003F28E4"/>
    <w:rsid w:val="00425CB7"/>
    <w:rsid w:val="004963AB"/>
    <w:rsid w:val="004C5AA4"/>
    <w:rsid w:val="005C1793"/>
    <w:rsid w:val="00623E9F"/>
    <w:rsid w:val="00675739"/>
    <w:rsid w:val="006F3F2E"/>
    <w:rsid w:val="007524E6"/>
    <w:rsid w:val="00802F56"/>
    <w:rsid w:val="00AB47FA"/>
    <w:rsid w:val="00B553CE"/>
    <w:rsid w:val="00B555E0"/>
    <w:rsid w:val="00B64E85"/>
    <w:rsid w:val="00BE5F89"/>
    <w:rsid w:val="00BF6555"/>
    <w:rsid w:val="00C009EE"/>
    <w:rsid w:val="00C91A17"/>
    <w:rsid w:val="00D05DC2"/>
    <w:rsid w:val="00D17425"/>
    <w:rsid w:val="00D53F60"/>
    <w:rsid w:val="00D62926"/>
    <w:rsid w:val="00E0273E"/>
    <w:rsid w:val="00E70E23"/>
    <w:rsid w:val="00F31B5D"/>
    <w:rsid w:val="00FB6618"/>
    <w:rsid w:val="00FD74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273E"/>
  </w:style>
  <w:style w:type="paragraph" w:customStyle="1" w:styleId="EDFF2577895A49EFB2D73CAE11C0BF2C">
    <w:name w:val="EDFF2577895A49EFB2D73CAE11C0BF2C"/>
    <w:rsid w:val="00E027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TG theme new">
  <a:themeElements>
    <a:clrScheme name="NTG 2025">
      <a:dk1>
        <a:srgbClr val="343741"/>
      </a:dk1>
      <a:lt1>
        <a:sysClr val="window" lastClr="FFFFFF"/>
      </a:lt1>
      <a:dk2>
        <a:srgbClr val="F4551A"/>
      </a:dk2>
      <a:lt2>
        <a:srgbClr val="FFFFFF"/>
      </a:lt2>
      <a:accent1>
        <a:srgbClr val="F4551A"/>
      </a:accent1>
      <a:accent2>
        <a:srgbClr val="003251"/>
      </a:accent2>
      <a:accent3>
        <a:srgbClr val="008387"/>
      </a:accent3>
      <a:accent4>
        <a:srgbClr val="566C30"/>
      </a:accent4>
      <a:accent5>
        <a:srgbClr val="552855"/>
      </a:accent5>
      <a:accent6>
        <a:srgbClr val="009DC1"/>
      </a:accent6>
      <a:hlink>
        <a:srgbClr val="0563C1"/>
      </a:hlink>
      <a:folHlink>
        <a:srgbClr val="0D5D90"/>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B3BB114757F448BAF8DE6933DAA0FD" ma:contentTypeVersion="15" ma:contentTypeDescription="Create a new document." ma:contentTypeScope="" ma:versionID="301db7d0f72d9ebfd256e17b61b1f47f">
  <xsd:schema xmlns:xsd="http://www.w3.org/2001/XMLSchema" xmlns:xs="http://www.w3.org/2001/XMLSchema" xmlns:p="http://schemas.microsoft.com/office/2006/metadata/properties" xmlns:ns2="f89bb96d-ab55-4c6f-b744-e8d1fe78479f" xmlns:ns3="c3241a7c-0af7-4956-822a-1530f862f42d" targetNamespace="http://schemas.microsoft.com/office/2006/metadata/properties" ma:root="true" ma:fieldsID="ccee4e93147a21494d91d1572d0b25cf" ns2:_="" ns3:_="">
    <xsd:import namespace="f89bb96d-ab55-4c6f-b744-e8d1fe78479f"/>
    <xsd:import namespace="c3241a7c-0af7-4956-822a-1530f862f42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ApprovalAssignedTo" minOccurs="0"/>
                <xsd:element ref="ns2:_ApprovalRespondedBy" minOccurs="0"/>
                <xsd:element ref="ns2:_ApprovalSentBy" minOccurs="0"/>
                <xsd:element ref="ns2:_Approval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bb96d-ab55-4c6f-b744-e8d1fe784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d5ad4c-798f-4112-b232-d6cf578bb7c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pprovalAssignedTo" ma:index="1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1" nillable="true" ma:displayName="Approval status" ma:internalName="_ApprovalStatus" ma:readOnly="true">
      <xsd:simpleType>
        <xsd:restriction base="dms:Unknown"/>
      </xsd:simpleType>
    </xsd:element>
    <xsd:element name="_Flow_SignoffStatus" ma:index="2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41a7c-0af7-4956-822a-1530f862f42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0e824e-9fc1-4300-9ef2-91d8232c728f}" ma:internalName="TaxCatchAll" ma:showField="CatchAllData" ma:web="c3241a7c-0af7-4956-822a-1530f862f4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9bb96d-ab55-4c6f-b744-e8d1fe78479f">
      <Terms xmlns="http://schemas.microsoft.com/office/infopath/2007/PartnerControls"/>
    </lcf76f155ced4ddcb4097134ff3c332f>
    <TaxCatchAll xmlns="c3241a7c-0af7-4956-822a-1530f862f42d" xsi:nil="true"/>
    <_Flow_SignoffStatus xmlns="f89bb96d-ab55-4c6f-b744-e8d1fe78479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DBF1793-E3BF-4F68-9FC1-73C73F699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bb96d-ab55-4c6f-b744-e8d1fe78479f"/>
    <ds:schemaRef ds:uri="c3241a7c-0af7-4956-822a-1530f862f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3213F4-C1A9-4F11-92AA-49DC75529152}">
  <ds:schemaRefs>
    <ds:schemaRef ds:uri="http://schemas.microsoft.com/office/2006/metadata/properties"/>
    <ds:schemaRef ds:uri="http://schemas.microsoft.com/office/infopath/2007/PartnerControls"/>
    <ds:schemaRef ds:uri="f89bb96d-ab55-4c6f-b744-e8d1fe78479f"/>
    <ds:schemaRef ds:uri="c3241a7c-0af7-4956-822a-1530f862f42d"/>
  </ds:schemaRefs>
</ds:datastoreItem>
</file>

<file path=customXml/itemProps4.xml><?xml version="1.0" encoding="utf-8"?>
<ds:datastoreItem xmlns:ds="http://schemas.openxmlformats.org/officeDocument/2006/customXml" ds:itemID="{4C540D05-6F24-4753-946B-239D17F1173D}">
  <ds:schemaRefs>
    <ds:schemaRef ds:uri="http://schemas.openxmlformats.org/officeDocument/2006/bibliography"/>
  </ds:schemaRefs>
</ds:datastoreItem>
</file>

<file path=customXml/itemProps5.xml><?xml version="1.0" encoding="utf-8"?>
<ds:datastoreItem xmlns:ds="http://schemas.openxmlformats.org/officeDocument/2006/customXml" ds:itemID="{272C4F0B-8AD9-4C63-9211-00D6FF0315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NTG_Form.dotx</Template>
  <TotalTime>80</TotalTime>
  <Pages>1</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Variation of environment management plan conditions application PER r14B</vt:lpstr>
    </vt:vector>
  </TitlesOfParts>
  <Company>&lt;&gt;</Company>
  <LinksUpToDate>false</LinksUpToDate>
  <CharactersWithSpaces>5265</CharactersWithSpaces>
  <SharedDoc>false</SharedDoc>
  <HLinks>
    <vt:vector size="30" baseType="variant">
      <vt:variant>
        <vt:i4>4587642</vt:i4>
      </vt:variant>
      <vt:variant>
        <vt:i4>9</vt:i4>
      </vt:variant>
      <vt:variant>
        <vt:i4>0</vt:i4>
      </vt:variant>
      <vt:variant>
        <vt:i4>5</vt:i4>
      </vt:variant>
      <vt:variant>
        <vt:lpwstr>mailto:Onshoregas.dlpe@nt.gov.au</vt:lpwstr>
      </vt:variant>
      <vt:variant>
        <vt:lpwstr/>
      </vt:variant>
      <vt:variant>
        <vt:i4>4587642</vt:i4>
      </vt:variant>
      <vt:variant>
        <vt:i4>6</vt:i4>
      </vt:variant>
      <vt:variant>
        <vt:i4>0</vt:i4>
      </vt:variant>
      <vt:variant>
        <vt:i4>5</vt:i4>
      </vt:variant>
      <vt:variant>
        <vt:lpwstr>mailto:Onshoregas.dlpe@nt.gov.au</vt:lpwstr>
      </vt:variant>
      <vt:variant>
        <vt:lpwstr/>
      </vt:variant>
      <vt:variant>
        <vt:i4>8323178</vt:i4>
      </vt:variant>
      <vt:variant>
        <vt:i4>3</vt:i4>
      </vt:variant>
      <vt:variant>
        <vt:i4>0</vt:i4>
      </vt:variant>
      <vt:variant>
        <vt:i4>5</vt:i4>
      </vt:variant>
      <vt:variant>
        <vt:lpwstr>https://legislation.nt.gov.au/en/Legislation/PETROLEUM-ACT-1984</vt:lpwstr>
      </vt:variant>
      <vt:variant>
        <vt:lpwstr>page=139&amp;zoom=auto,88,654</vt:lpwstr>
      </vt:variant>
      <vt:variant>
        <vt:i4>196699</vt:i4>
      </vt:variant>
      <vt:variant>
        <vt:i4>0</vt:i4>
      </vt:variant>
      <vt:variant>
        <vt:i4>0</vt:i4>
      </vt:variant>
      <vt:variant>
        <vt:i4>5</vt:i4>
      </vt:variant>
      <vt:variant>
        <vt:lpwstr>https://legislation.nt.gov.au/Legislation/PETROLEUM-ENVIRONMENT-REGULATIONS-2016</vt:lpwstr>
      </vt:variant>
      <vt:variant>
        <vt:lpwstr/>
      </vt:variant>
      <vt:variant>
        <vt:i4>4587571</vt:i4>
      </vt:variant>
      <vt:variant>
        <vt:i4>0</vt:i4>
      </vt:variant>
      <vt:variant>
        <vt:i4>0</vt:i4>
      </vt:variant>
      <vt:variant>
        <vt:i4>5</vt:i4>
      </vt:variant>
      <vt:variant>
        <vt:lpwstr>mailto:Tess.Cole-Adams@nt.gov.au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Variation of environment management plan conditions application PER r14B</dc:title>
  <dc:subject/>
  <dc:creator>NorthernTerritoryGovernment@ntgov.onmicrosoft.com</dc:creator>
  <cp:keywords/>
  <cp:lastModifiedBy>Vanessa Madrill</cp:lastModifiedBy>
  <cp:revision>63</cp:revision>
  <cp:lastPrinted>2026-09-09T22:25:00Z</cp:lastPrinted>
  <dcterms:created xsi:type="dcterms:W3CDTF">2026-09-11T21:57:00Z</dcterms:created>
  <dcterms:modified xsi:type="dcterms:W3CDTF">2026-09-29T22:08:00Z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0x01010011B3BB114757F448BAF8DE6933DAA0FD</vt:lpwstr>
  </property>
  <property fmtid="{D5CDD505-2E9C-101B-9397-08002B2CF9AE}" pid="3" name="MediaServiceImageTags">
    <vt:lpwstr/>
  </property>
</Properties>
</file>