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TGTable1"/>
        <w:tblW w:w="10348" w:type="dxa"/>
        <w:tblInd w:w="-45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587"/>
        <w:gridCol w:w="290"/>
        <w:gridCol w:w="286"/>
        <w:gridCol w:w="284"/>
        <w:gridCol w:w="1727"/>
        <w:gridCol w:w="81"/>
        <w:gridCol w:w="263"/>
        <w:gridCol w:w="14"/>
        <w:gridCol w:w="215"/>
        <w:gridCol w:w="1260"/>
        <w:gridCol w:w="754"/>
        <w:gridCol w:w="221"/>
        <w:gridCol w:w="65"/>
        <w:gridCol w:w="1636"/>
        <w:gridCol w:w="11"/>
        <w:gridCol w:w="654"/>
      </w:tblGrid>
      <w:tr w:rsidRPr="004D522D" w:rsidR="00872B4E" w:rsidTr="00365D5A" w14:paraId="058834D0" w14:textId="77777777">
        <w:trPr>
          <w:trHeight w:val="815"/>
        </w:trPr>
        <w:tc>
          <w:tcPr>
            <w:tcW w:w="10348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:rsidRPr="0006099D" w:rsidR="00743CEC" w:rsidP="005A1198" w:rsidRDefault="00743CEC" w14:paraId="40F51398" w14:textId="06D472E3">
            <w:pPr>
              <w:pStyle w:val="Heading1"/>
            </w:pPr>
            <w:r w:rsidRPr="0006099D">
              <w:t>Approved Form</w:t>
            </w:r>
            <w:r w:rsidRPr="0006099D" w:rsidR="004D035E">
              <w:t xml:space="preserve"> - </w:t>
            </w:r>
            <w:r w:rsidRPr="005A1198" w:rsidR="004D035E">
              <w:rPr>
                <w:i/>
                <w:iCs/>
              </w:rPr>
              <w:t>Petroleum Act 1984</w:t>
            </w:r>
          </w:p>
          <w:p w:rsidRPr="004D522D" w:rsidR="00844215" w:rsidP="00797C60" w:rsidRDefault="008E7845" w14:paraId="2DADCCFC" w14:textId="3AA8CD7E">
            <w:pPr>
              <w:spacing w:after="0"/>
            </w:pPr>
            <w:r w:rsidRPr="004D522D">
              <w:t xml:space="preserve">This is the approved form for the purposes of </w:t>
            </w:r>
            <w:r w:rsidRPr="0006099D">
              <w:t>section 51</w:t>
            </w:r>
            <w:r w:rsidRPr="004D522D">
              <w:t xml:space="preserve"> of</w:t>
            </w:r>
            <w:r w:rsidRPr="004D522D" w:rsidR="00DB2076">
              <w:t xml:space="preserve"> the </w:t>
            </w:r>
            <w:hyperlink w:history="1" r:id="rId9">
              <w:r w:rsidRPr="004D522D" w:rsidR="00DB2076">
                <w:rPr>
                  <w:rStyle w:val="Hyperlink"/>
                  <w:i/>
                  <w:iCs/>
                </w:rPr>
                <w:t>Petroleum Act 1984</w:t>
              </w:r>
            </w:hyperlink>
            <w:r w:rsidR="0006099D">
              <w:rPr>
                <w:rStyle w:val="FootnoteReference"/>
                <w:i/>
                <w:iCs/>
              </w:rPr>
              <w:footnoteReference w:id="1"/>
            </w:r>
            <w:r w:rsidRPr="004D522D" w:rsidR="00043CD4">
              <w:rPr>
                <w:i/>
                <w:iCs/>
              </w:rPr>
              <w:t xml:space="preserve"> </w:t>
            </w:r>
            <w:r w:rsidRPr="004D522D" w:rsidR="00043CD4">
              <w:t>(Act)</w:t>
            </w:r>
            <w:r w:rsidRPr="004D522D">
              <w:t>.</w:t>
            </w:r>
            <w:r w:rsidRPr="004D522D" w:rsidR="00E53480">
              <w:t xml:space="preserve"> </w:t>
            </w:r>
          </w:p>
          <w:p w:rsidRPr="004D522D" w:rsidR="00844215" w:rsidP="00797C60" w:rsidRDefault="00844215" w14:paraId="60E39C60" w14:textId="77777777">
            <w:pPr>
              <w:spacing w:after="0"/>
            </w:pPr>
          </w:p>
          <w:p w:rsidRPr="004D522D" w:rsidR="007F0E4D" w:rsidP="00797C60" w:rsidRDefault="00E53480" w14:paraId="08F7F71F" w14:textId="77777777">
            <w:pPr>
              <w:spacing w:after="0"/>
            </w:pPr>
            <w:r w:rsidRPr="004D522D">
              <w:t xml:space="preserve">Use this form to apply for </w:t>
            </w:r>
            <w:r w:rsidRPr="004D522D" w:rsidR="00E96AFE">
              <w:t xml:space="preserve">the </w:t>
            </w:r>
            <w:r w:rsidRPr="004D522D">
              <w:t>renewal of a production licence.</w:t>
            </w:r>
            <w:r w:rsidRPr="004D522D" w:rsidR="007F519F">
              <w:t xml:space="preserve"> </w:t>
            </w:r>
            <w:r w:rsidRPr="004D522D" w:rsidR="007F0E4D">
              <w:t xml:space="preserve">The grant of a production licence under the Act provides the licensee with exclusive rights to explore for and recover petroleum from the licence area. </w:t>
            </w:r>
          </w:p>
          <w:p w:rsidRPr="004D522D" w:rsidR="00844215" w:rsidP="00797C60" w:rsidRDefault="00844215" w14:paraId="0B9BCF79" w14:textId="77777777">
            <w:pPr>
              <w:spacing w:after="0"/>
            </w:pPr>
          </w:p>
          <w:p w:rsidRPr="004D522D" w:rsidR="008049AE" w:rsidP="00797C60" w:rsidRDefault="007F519F" w14:paraId="650AF727" w14:textId="4CC5ABF5">
            <w:pPr>
              <w:spacing w:after="0"/>
            </w:pPr>
            <w:r w:rsidRPr="004D522D">
              <w:t xml:space="preserve">Please note the application will not be accepted if made after the expiration date of the </w:t>
            </w:r>
            <w:r w:rsidRPr="004D522D" w:rsidR="00481508">
              <w:t>licence and</w:t>
            </w:r>
            <w:r w:rsidRPr="004D522D">
              <w:t xml:space="preserve"> should be made 6 months </w:t>
            </w:r>
            <w:r w:rsidRPr="004D522D" w:rsidR="00CE51C0">
              <w:t>before</w:t>
            </w:r>
            <w:r w:rsidRPr="004D522D">
              <w:t xml:space="preserve"> the expiration date of the licence.</w:t>
            </w:r>
            <w:r w:rsidRPr="004D522D" w:rsidR="000E0D55">
              <w:t xml:space="preserve"> </w:t>
            </w:r>
          </w:p>
          <w:p w:rsidRPr="004D522D" w:rsidR="000E0D55" w:rsidP="00797C60" w:rsidRDefault="000E0D55" w14:paraId="48336150" w14:textId="77777777">
            <w:pPr>
              <w:spacing w:after="0"/>
            </w:pPr>
          </w:p>
          <w:p w:rsidRPr="004D522D" w:rsidR="006963AB" w:rsidP="006963AB" w:rsidRDefault="000E0D55" w14:paraId="39FDD927" w14:textId="30A5E137">
            <w:pPr>
              <w:spacing w:after="0"/>
            </w:pPr>
            <w:r w:rsidRPr="004D522D">
              <w:t xml:space="preserve">When determining an application to renew a production licence, the Minister must take into consideration whether the licensee has complied with the Act including general conditions of title </w:t>
            </w:r>
            <w:r w:rsidRPr="004D522D" w:rsidR="00797C60">
              <w:t xml:space="preserve">under </w:t>
            </w:r>
            <w:r w:rsidRPr="0006099D">
              <w:t>s</w:t>
            </w:r>
            <w:r w:rsidRPr="0006099D" w:rsidR="00797C60">
              <w:t xml:space="preserve">ection </w:t>
            </w:r>
            <w:r w:rsidRPr="0006099D">
              <w:t>58</w:t>
            </w:r>
            <w:r w:rsidRPr="004D522D">
              <w:t xml:space="preserve"> of the Act, any conditions specific to the production licence and any directions given by the Minister.</w:t>
            </w:r>
          </w:p>
          <w:p w:rsidRPr="004D522D" w:rsidR="00F073B2" w:rsidP="006963AB" w:rsidRDefault="00F073B2" w14:paraId="5C05FE8A" w14:textId="77777777">
            <w:pPr>
              <w:spacing w:after="0"/>
            </w:pPr>
          </w:p>
          <w:p w:rsidRPr="004D522D" w:rsidR="00F073B2" w:rsidP="00F073B2" w:rsidRDefault="00F073B2" w14:paraId="2EFAB7D5" w14:textId="1994E53E">
            <w:r w:rsidRPr="004D522D">
              <w:t xml:space="preserve">It is noted that </w:t>
            </w:r>
            <w:r w:rsidRPr="0006099D">
              <w:t>section 6A</w:t>
            </w:r>
            <w:r w:rsidRPr="004D522D">
              <w:t xml:space="preserve"> of the Act establishes that the Minister must also consider and apply the principles of ecologically sustainable development (ESD) when making a decision to renew a licence.</w:t>
            </w:r>
          </w:p>
          <w:p w:rsidRPr="004D522D" w:rsidR="00797C60" w:rsidP="00797C60" w:rsidRDefault="00797C60" w14:paraId="2245EB8D" w14:textId="77777777">
            <w:pPr>
              <w:spacing w:after="0"/>
            </w:pPr>
          </w:p>
          <w:p w:rsidRPr="004D522D" w:rsidR="00797C60" w:rsidP="00797C60" w:rsidRDefault="00797C60" w14:paraId="58230DA3" w14:textId="15940F35">
            <w:pPr>
              <w:spacing w:after="0"/>
            </w:pPr>
            <w:r w:rsidRPr="004D522D">
              <w:t xml:space="preserve">Should you wish to reduce the size of your production licence, you will need to follow the process under </w:t>
            </w:r>
            <w:r w:rsidRPr="0006099D">
              <w:t>section 73</w:t>
            </w:r>
            <w:r w:rsidRPr="004D522D">
              <w:t xml:space="preserve"> of the Act to surrender those blocks.</w:t>
            </w:r>
          </w:p>
          <w:p w:rsidRPr="004D522D" w:rsidR="00797C60" w:rsidP="00797C60" w:rsidRDefault="00797C60" w14:paraId="4A0D9133" w14:textId="1B9DC9F0">
            <w:pPr>
              <w:spacing w:after="0"/>
            </w:pPr>
          </w:p>
        </w:tc>
      </w:tr>
      <w:tr w:rsidRPr="004D522D" w:rsidR="000C1E89" w:rsidTr="00365D5A" w14:paraId="6D887ED7" w14:textId="77777777">
        <w:trPr>
          <w:trHeight w:val="27"/>
        </w:trPr>
        <w:tc>
          <w:tcPr>
            <w:tcW w:w="103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:rsidRPr="004D522D" w:rsidR="000C1E89" w:rsidP="00F35F7F" w:rsidRDefault="000C1E89" w14:paraId="41C63FC0" w14:textId="771A0A55">
            <w:pPr>
              <w:spacing w:after="0"/>
              <w:rPr>
                <w:rStyle w:val="Questionlabel"/>
              </w:rPr>
            </w:pPr>
            <w:r w:rsidRPr="004D522D">
              <w:rPr>
                <w:rStyle w:val="Questionlabel"/>
              </w:rPr>
              <w:t>Petroleum interest</w:t>
            </w:r>
          </w:p>
        </w:tc>
      </w:tr>
      <w:tr w:rsidRPr="004D522D" w:rsidR="000C1E89" w:rsidTr="00365D5A" w14:paraId="21B9115F" w14:textId="77777777">
        <w:trPr>
          <w:trHeight w:val="27"/>
        </w:trPr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4D522D" w:rsidR="000C1E89" w:rsidP="000C1E89" w:rsidRDefault="000C1E89" w14:paraId="1F649D69" w14:textId="5B47BEAF">
            <w:pPr>
              <w:spacing w:after="0"/>
              <w:rPr>
                <w:rStyle w:val="Questionlabel"/>
              </w:rPr>
            </w:pPr>
            <w:r w:rsidRPr="004D522D">
              <w:rPr>
                <w:rStyle w:val="Questionlabel"/>
              </w:rPr>
              <w:t xml:space="preserve">Petroleum interest reference number </w:t>
            </w:r>
            <w:r w:rsidRPr="004D522D">
              <w:rPr>
                <w:rStyle w:val="Questionlabel"/>
                <w:b w:val="0"/>
                <w:bCs w:val="0"/>
                <w:sz w:val="18"/>
                <w:szCs w:val="16"/>
              </w:rPr>
              <w:t>(L</w:t>
            </w:r>
            <w:r w:rsidRPr="004D522D" w:rsidR="00F86DBA">
              <w:rPr>
                <w:rStyle w:val="Questionlabel"/>
                <w:b w:val="0"/>
                <w:bCs w:val="0"/>
                <w:sz w:val="18"/>
                <w:szCs w:val="16"/>
              </w:rPr>
              <w:t>, OL</w:t>
            </w:r>
            <w:r w:rsidRPr="004D522D">
              <w:rPr>
                <w:rStyle w:val="Questionlabel"/>
                <w:b w:val="0"/>
                <w:bCs w:val="0"/>
                <w:sz w:val="18"/>
                <w:szCs w:val="16"/>
              </w:rPr>
              <w:t>)</w:t>
            </w:r>
          </w:p>
        </w:tc>
        <w:tc>
          <w:tcPr>
            <w:tcW w:w="2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522D" w:rsidR="000C1E89" w:rsidP="000C1E89" w:rsidRDefault="000C1E89" w14:paraId="71F783B5" w14:textId="77777777">
            <w:pPr>
              <w:spacing w:after="0"/>
              <w:rPr>
                <w:rStyle w:val="Questionlabel"/>
              </w:rPr>
            </w:pPr>
          </w:p>
        </w:tc>
        <w:tc>
          <w:tcPr>
            <w:tcW w:w="2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522D" w:rsidR="000C1E89" w:rsidP="000C1E89" w:rsidRDefault="000C1E89" w14:paraId="3F84AA4B" w14:textId="2AFA7EFC">
            <w:pPr>
              <w:spacing w:after="0"/>
              <w:rPr>
                <w:rStyle w:val="Questionlabel"/>
              </w:rPr>
            </w:pPr>
            <w:r w:rsidRPr="004D522D">
              <w:rPr>
                <w:rStyle w:val="Questionlabel"/>
              </w:rPr>
              <w:t>Expiry date</w:t>
            </w:r>
          </w:p>
        </w:tc>
        <w:tc>
          <w:tcPr>
            <w:tcW w:w="25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522D" w:rsidR="000C1E89" w:rsidP="000C1E89" w:rsidRDefault="000C1E89" w14:paraId="68B92478" w14:textId="7B3445BF">
            <w:pPr>
              <w:spacing w:after="0"/>
              <w:rPr>
                <w:rStyle w:val="Questionlabel"/>
              </w:rPr>
            </w:pPr>
          </w:p>
        </w:tc>
      </w:tr>
      <w:tr w:rsidRPr="004D522D" w:rsidR="00F86DBA" w:rsidTr="00365D5A" w14:paraId="325743C4" w14:textId="77777777">
        <w:trPr>
          <w:trHeight w:val="27"/>
        </w:trPr>
        <w:tc>
          <w:tcPr>
            <w:tcW w:w="10348" w:type="dxa"/>
            <w:gridSpan w:val="16"/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:rsidRPr="004D522D" w:rsidR="00F86DBA" w:rsidP="00F86DBA" w:rsidRDefault="00F86DBA" w14:paraId="3F029924" w14:textId="77777777">
            <w:pPr>
              <w:spacing w:after="0"/>
              <w:rPr>
                <w:rStyle w:val="Questionlabel"/>
              </w:rPr>
            </w:pPr>
            <w:r w:rsidRPr="004D522D">
              <w:rPr>
                <w:rStyle w:val="Questionlabel"/>
              </w:rPr>
              <w:t>Interest holder</w:t>
            </w:r>
          </w:p>
          <w:p w:rsidRPr="004D522D" w:rsidR="00F86DBA" w:rsidP="00F86DBA" w:rsidRDefault="00F86DBA" w14:paraId="42898F9D" w14:textId="61B9D8C9">
            <w:pPr>
              <w:rPr>
                <w:rStyle w:val="Questionlabel"/>
              </w:rPr>
            </w:pPr>
            <w:r w:rsidRPr="004D522D">
              <w:rPr>
                <w:rStyle w:val="Questionlabel"/>
                <w:b w:val="0"/>
                <w:bCs w:val="0"/>
                <w:sz w:val="18"/>
                <w:szCs w:val="18"/>
              </w:rPr>
              <w:t>Where there are multiple interest holders, attach a separate sheet showing below details demonstrating sharing arrangements.</w:t>
            </w:r>
          </w:p>
        </w:tc>
      </w:tr>
      <w:tr w:rsidRPr="004D522D" w:rsidR="00F35F7F" w:rsidTr="00365D5A" w14:paraId="2FA503F6" w14:textId="77777777">
        <w:trPr>
          <w:trHeight w:val="27"/>
        </w:trPr>
        <w:tc>
          <w:tcPr>
            <w:tcW w:w="3163" w:type="dxa"/>
            <w:gridSpan w:val="3"/>
            <w:noWrap/>
            <w:tcMar>
              <w:top w:w="108" w:type="dxa"/>
              <w:bottom w:w="108" w:type="dxa"/>
            </w:tcMar>
          </w:tcPr>
          <w:p w:rsidRPr="004D522D" w:rsidR="00F35F7F" w:rsidP="006C3E35" w:rsidRDefault="00F35F7F" w14:paraId="09D5A149" w14:textId="77777777">
            <w:pPr>
              <w:rPr>
                <w:rStyle w:val="Questionlabel"/>
              </w:rPr>
            </w:pPr>
            <w:r w:rsidRPr="004D522D">
              <w:rPr>
                <w:b/>
                <w:bCs/>
              </w:rPr>
              <w:t>Company/individual name</w:t>
            </w:r>
          </w:p>
        </w:tc>
        <w:tc>
          <w:tcPr>
            <w:tcW w:w="7185" w:type="dxa"/>
            <w:gridSpan w:val="13"/>
          </w:tcPr>
          <w:p w:rsidRPr="004D522D" w:rsidR="00F35F7F" w:rsidP="006C3E35" w:rsidRDefault="00F35F7F" w14:paraId="435504C6" w14:textId="2B878A69">
            <w:pPr>
              <w:rPr>
                <w:rStyle w:val="Questionlabel"/>
              </w:rPr>
            </w:pPr>
          </w:p>
        </w:tc>
      </w:tr>
      <w:tr w:rsidRPr="004D522D" w:rsidR="00F35F7F" w:rsidTr="00365D5A" w14:paraId="4C9A979D" w14:textId="77777777">
        <w:trPr>
          <w:trHeight w:val="27"/>
        </w:trPr>
        <w:tc>
          <w:tcPr>
            <w:tcW w:w="3163" w:type="dxa"/>
            <w:gridSpan w:val="3"/>
            <w:noWrap/>
            <w:tcMar>
              <w:top w:w="108" w:type="dxa"/>
              <w:bottom w:w="108" w:type="dxa"/>
            </w:tcMar>
          </w:tcPr>
          <w:p w:rsidRPr="004D522D" w:rsidR="00F35F7F" w:rsidP="006C3E35" w:rsidRDefault="00F35F7F" w14:paraId="142A8460" w14:textId="77777777">
            <w:pPr>
              <w:rPr>
                <w:rStyle w:val="Questionlabel"/>
                <w:b w:val="0"/>
                <w:bCs w:val="0"/>
              </w:rPr>
            </w:pPr>
            <w:r w:rsidRPr="004D522D">
              <w:rPr>
                <w:b/>
                <w:bCs/>
              </w:rPr>
              <w:t>ACN / ABN / ARBN</w:t>
            </w:r>
          </w:p>
        </w:tc>
        <w:tc>
          <w:tcPr>
            <w:tcW w:w="2355" w:type="dxa"/>
            <w:gridSpan w:val="4"/>
          </w:tcPr>
          <w:p w:rsidRPr="004D522D" w:rsidR="00F35F7F" w:rsidP="006C3E35" w:rsidRDefault="00F35F7F" w14:paraId="342C616A" w14:textId="77777777">
            <w:pPr>
              <w:rPr>
                <w:rStyle w:val="Questionlabel"/>
                <w:b w:val="0"/>
                <w:bCs w:val="0"/>
              </w:rPr>
            </w:pPr>
          </w:p>
        </w:tc>
        <w:tc>
          <w:tcPr>
            <w:tcW w:w="2464" w:type="dxa"/>
            <w:gridSpan w:val="5"/>
          </w:tcPr>
          <w:p w:rsidRPr="004D522D" w:rsidR="00F35F7F" w:rsidP="006C3E35" w:rsidRDefault="00F35F7F" w14:paraId="25A1EB7D" w14:textId="0C5C0F69">
            <w:pPr>
              <w:rPr>
                <w:rStyle w:val="Questionlabel"/>
                <w:b w:val="0"/>
                <w:bCs w:val="0"/>
              </w:rPr>
            </w:pPr>
            <w:r w:rsidRPr="004D522D">
              <w:rPr>
                <w:b/>
                <w:bCs/>
              </w:rPr>
              <w:t>Interest held</w:t>
            </w:r>
          </w:p>
        </w:tc>
        <w:tc>
          <w:tcPr>
            <w:tcW w:w="2366" w:type="dxa"/>
            <w:gridSpan w:val="4"/>
          </w:tcPr>
          <w:p w:rsidRPr="004D522D" w:rsidR="00F35F7F" w:rsidP="000C1E89" w:rsidRDefault="00F35F7F" w14:paraId="612B1391" w14:textId="74A8D020">
            <w:pPr>
              <w:jc w:val="right"/>
              <w:rPr>
                <w:rStyle w:val="Questionlabel"/>
                <w:b w:val="0"/>
                <w:bCs w:val="0"/>
              </w:rPr>
            </w:pPr>
            <w:r w:rsidRPr="004D522D">
              <w:rPr>
                <w:b/>
                <w:bCs/>
              </w:rPr>
              <w:t>%</w:t>
            </w:r>
          </w:p>
        </w:tc>
      </w:tr>
      <w:tr w:rsidRPr="004D522D" w:rsidR="00F35F7F" w:rsidTr="00365D5A" w14:paraId="5E4A4A91" w14:textId="77777777">
        <w:trPr>
          <w:trHeight w:val="27"/>
        </w:trPr>
        <w:tc>
          <w:tcPr>
            <w:tcW w:w="3163" w:type="dxa"/>
            <w:gridSpan w:val="3"/>
            <w:noWrap/>
            <w:tcMar>
              <w:top w:w="108" w:type="dxa"/>
              <w:bottom w:w="108" w:type="dxa"/>
            </w:tcMar>
          </w:tcPr>
          <w:p w:rsidRPr="004D522D" w:rsidR="00F35F7F" w:rsidP="006C3E35" w:rsidRDefault="00F35F7F" w14:paraId="0D5F6557" w14:textId="77777777">
            <w:pPr>
              <w:rPr>
                <w:rStyle w:val="Questionlabel"/>
              </w:rPr>
            </w:pPr>
            <w:r w:rsidRPr="004D522D">
              <w:rPr>
                <w:b/>
                <w:bCs/>
              </w:rPr>
              <w:t>Business address</w:t>
            </w:r>
          </w:p>
        </w:tc>
        <w:tc>
          <w:tcPr>
            <w:tcW w:w="7185" w:type="dxa"/>
            <w:gridSpan w:val="13"/>
          </w:tcPr>
          <w:p w:rsidRPr="004D522D" w:rsidR="00F35F7F" w:rsidP="006C3E35" w:rsidRDefault="00F35F7F" w14:paraId="0041258D" w14:textId="2592D76E">
            <w:pPr>
              <w:rPr>
                <w:rStyle w:val="Questionlabel"/>
              </w:rPr>
            </w:pPr>
          </w:p>
        </w:tc>
      </w:tr>
      <w:tr w:rsidRPr="004D522D" w:rsidR="00F35F7F" w:rsidTr="00365D5A" w14:paraId="55184AE8" w14:textId="77777777">
        <w:trPr>
          <w:trHeight w:val="27"/>
        </w:trPr>
        <w:tc>
          <w:tcPr>
            <w:tcW w:w="3163" w:type="dxa"/>
            <w:gridSpan w:val="3"/>
            <w:noWrap/>
            <w:tcMar>
              <w:top w:w="108" w:type="dxa"/>
              <w:bottom w:w="108" w:type="dxa"/>
            </w:tcMar>
          </w:tcPr>
          <w:p w:rsidRPr="004D522D" w:rsidR="00F35F7F" w:rsidP="006C3E35" w:rsidRDefault="00F35F7F" w14:paraId="2369E723" w14:textId="77777777">
            <w:pPr>
              <w:rPr>
                <w:rStyle w:val="Questionlabel"/>
              </w:rPr>
            </w:pPr>
            <w:r w:rsidRPr="004D522D">
              <w:rPr>
                <w:b/>
                <w:bCs/>
              </w:rPr>
              <w:t>Postal address</w:t>
            </w:r>
          </w:p>
        </w:tc>
        <w:tc>
          <w:tcPr>
            <w:tcW w:w="7185" w:type="dxa"/>
            <w:gridSpan w:val="13"/>
          </w:tcPr>
          <w:p w:rsidRPr="004D522D" w:rsidR="00F35F7F" w:rsidP="006C3E35" w:rsidRDefault="00F35F7F" w14:paraId="43D81E89" w14:textId="483E91BD">
            <w:pPr>
              <w:rPr>
                <w:rStyle w:val="Questionlabel"/>
              </w:rPr>
            </w:pPr>
          </w:p>
        </w:tc>
      </w:tr>
      <w:tr w:rsidRPr="004D522D" w:rsidR="00F35F7F" w:rsidTr="00365D5A" w14:paraId="33B2AF11" w14:textId="77777777">
        <w:trPr>
          <w:trHeight w:val="27"/>
        </w:trPr>
        <w:tc>
          <w:tcPr>
            <w:tcW w:w="3163" w:type="dxa"/>
            <w:gridSpan w:val="3"/>
            <w:noWrap/>
            <w:tcMar>
              <w:top w:w="108" w:type="dxa"/>
              <w:bottom w:w="108" w:type="dxa"/>
            </w:tcMar>
          </w:tcPr>
          <w:p w:rsidRPr="004D522D" w:rsidR="00F35F7F" w:rsidP="006C3E35" w:rsidRDefault="00F35F7F" w14:paraId="6A353056" w14:textId="77777777">
            <w:pPr>
              <w:rPr>
                <w:rStyle w:val="Questionlabel"/>
              </w:rPr>
            </w:pPr>
            <w:r w:rsidRPr="004D522D">
              <w:rPr>
                <w:b/>
                <w:bCs/>
              </w:rPr>
              <w:t>Contact person</w:t>
            </w:r>
          </w:p>
        </w:tc>
        <w:tc>
          <w:tcPr>
            <w:tcW w:w="7185" w:type="dxa"/>
            <w:gridSpan w:val="13"/>
          </w:tcPr>
          <w:p w:rsidRPr="004D522D" w:rsidR="00F35F7F" w:rsidP="006C3E35" w:rsidRDefault="00F35F7F" w14:paraId="48A66D0F" w14:textId="437492EC">
            <w:pPr>
              <w:rPr>
                <w:rStyle w:val="Questionlabel"/>
              </w:rPr>
            </w:pPr>
          </w:p>
        </w:tc>
      </w:tr>
      <w:tr w:rsidRPr="004D522D" w:rsidR="00F35F7F" w:rsidTr="00365D5A" w14:paraId="39322DF1" w14:textId="77777777">
        <w:trPr>
          <w:trHeight w:val="27"/>
        </w:trPr>
        <w:tc>
          <w:tcPr>
            <w:tcW w:w="3163" w:type="dxa"/>
            <w:gridSpan w:val="3"/>
            <w:noWrap/>
            <w:tcMar>
              <w:top w:w="108" w:type="dxa"/>
              <w:bottom w:w="108" w:type="dxa"/>
            </w:tcMar>
          </w:tcPr>
          <w:p w:rsidRPr="004D522D" w:rsidR="00F35F7F" w:rsidP="006C3E35" w:rsidRDefault="00F35F7F" w14:paraId="4A9A976C" w14:textId="77777777">
            <w:pPr>
              <w:rPr>
                <w:rStyle w:val="Questionlabel"/>
              </w:rPr>
            </w:pPr>
            <w:r w:rsidRPr="004D522D">
              <w:rPr>
                <w:b/>
                <w:bCs/>
              </w:rPr>
              <w:t>Telephone</w:t>
            </w:r>
          </w:p>
        </w:tc>
        <w:tc>
          <w:tcPr>
            <w:tcW w:w="2369" w:type="dxa"/>
            <w:gridSpan w:val="5"/>
          </w:tcPr>
          <w:p w:rsidRPr="004D522D" w:rsidR="00F35F7F" w:rsidP="006C3E35" w:rsidRDefault="00F35F7F" w14:paraId="27AFE067" w14:textId="77777777">
            <w:pPr>
              <w:rPr>
                <w:rStyle w:val="Questionlabel"/>
              </w:rPr>
            </w:pPr>
          </w:p>
        </w:tc>
        <w:tc>
          <w:tcPr>
            <w:tcW w:w="2450" w:type="dxa"/>
            <w:gridSpan w:val="4"/>
          </w:tcPr>
          <w:p w:rsidRPr="004D522D" w:rsidR="00F35F7F" w:rsidP="006C3E35" w:rsidRDefault="00F35F7F" w14:paraId="2140A4EA" w14:textId="7BA1DC06">
            <w:pPr>
              <w:rPr>
                <w:rStyle w:val="Questionlabel"/>
              </w:rPr>
            </w:pPr>
            <w:r w:rsidRPr="004D522D">
              <w:rPr>
                <w:b/>
                <w:bCs/>
              </w:rPr>
              <w:t>Email</w:t>
            </w:r>
          </w:p>
        </w:tc>
        <w:tc>
          <w:tcPr>
            <w:tcW w:w="2366" w:type="dxa"/>
            <w:gridSpan w:val="4"/>
          </w:tcPr>
          <w:p w:rsidRPr="004D522D" w:rsidR="00F35F7F" w:rsidP="006C3E35" w:rsidRDefault="00F35F7F" w14:paraId="637FCEEC" w14:textId="0C19889D">
            <w:pPr>
              <w:rPr>
                <w:rStyle w:val="Questionlabel"/>
              </w:rPr>
            </w:pPr>
          </w:p>
        </w:tc>
      </w:tr>
      <w:tr w:rsidRPr="004D522D" w:rsidR="009E45B2" w:rsidTr="00365D5A" w14:paraId="40676D4A" w14:textId="77777777">
        <w:trPr>
          <w:trHeight w:val="27"/>
        </w:trPr>
        <w:tc>
          <w:tcPr>
            <w:tcW w:w="10348" w:type="dxa"/>
            <w:gridSpan w:val="16"/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:rsidRPr="004D522D" w:rsidR="009E45B2" w:rsidP="005A1198" w:rsidRDefault="009E45B2" w14:paraId="306C28D6" w14:textId="673215A7">
            <w:pPr>
              <w:pageBreakBefore/>
              <w:rPr>
                <w:b/>
                <w:bCs/>
                <w:szCs w:val="22"/>
              </w:rPr>
            </w:pPr>
            <w:r w:rsidRPr="004D522D">
              <w:rPr>
                <w:b/>
                <w:bCs/>
                <w:szCs w:val="22"/>
              </w:rPr>
              <w:lastRenderedPageBreak/>
              <w:t>Application period</w:t>
            </w:r>
          </w:p>
        </w:tc>
      </w:tr>
      <w:tr w:rsidRPr="004D522D" w:rsidR="009E45B2" w:rsidTr="00365D5A" w14:paraId="6A07BB10" w14:textId="77777777">
        <w:trPr>
          <w:trHeight w:val="27"/>
        </w:trPr>
        <w:tc>
          <w:tcPr>
            <w:tcW w:w="3163" w:type="dxa"/>
            <w:gridSpan w:val="3"/>
            <w:noWrap/>
            <w:tcMar>
              <w:top w:w="108" w:type="dxa"/>
              <w:bottom w:w="108" w:type="dxa"/>
            </w:tcMar>
          </w:tcPr>
          <w:p w:rsidRPr="004D522D" w:rsidR="009E45B2" w:rsidP="006C3E35" w:rsidRDefault="009E45B2" w14:paraId="59443E2E" w14:textId="6B89A99B">
            <w:pPr>
              <w:rPr>
                <w:b/>
                <w:bCs/>
                <w:szCs w:val="22"/>
              </w:rPr>
            </w:pPr>
            <w:r w:rsidRPr="004D522D">
              <w:rPr>
                <w:b/>
                <w:bCs/>
                <w:szCs w:val="22"/>
              </w:rPr>
              <w:t xml:space="preserve">Renewal term </w:t>
            </w:r>
            <w:r w:rsidRPr="004D522D">
              <w:rPr>
                <w:sz w:val="18"/>
                <w:szCs w:val="18"/>
              </w:rPr>
              <w:t>(up to 25 years)</w:t>
            </w:r>
          </w:p>
        </w:tc>
        <w:tc>
          <w:tcPr>
            <w:tcW w:w="7185" w:type="dxa"/>
            <w:gridSpan w:val="13"/>
          </w:tcPr>
          <w:p w:rsidRPr="004D522D" w:rsidR="009E45B2" w:rsidP="006C3E35" w:rsidRDefault="009E45B2" w14:paraId="66FF4505" w14:textId="666F5CB3">
            <w:pPr>
              <w:rPr>
                <w:b/>
                <w:bCs/>
                <w:szCs w:val="22"/>
              </w:rPr>
            </w:pPr>
          </w:p>
        </w:tc>
      </w:tr>
      <w:tr w:rsidRPr="004D522D" w:rsidR="009E45B2" w:rsidTr="00365D5A" w14:paraId="73F1C61C" w14:textId="77777777">
        <w:trPr>
          <w:trHeight w:val="27"/>
        </w:trPr>
        <w:tc>
          <w:tcPr>
            <w:tcW w:w="3163" w:type="dxa"/>
            <w:gridSpan w:val="3"/>
            <w:noWrap/>
            <w:tcMar>
              <w:top w:w="108" w:type="dxa"/>
              <w:bottom w:w="108" w:type="dxa"/>
            </w:tcMar>
          </w:tcPr>
          <w:p w:rsidRPr="004D522D" w:rsidR="009E45B2" w:rsidP="006C3E35" w:rsidRDefault="009E45B2" w14:paraId="31B11D53" w14:textId="0B724E3D">
            <w:pPr>
              <w:rPr>
                <w:b/>
                <w:bCs/>
                <w:szCs w:val="22"/>
              </w:rPr>
            </w:pPr>
            <w:r w:rsidRPr="004D522D">
              <w:rPr>
                <w:b/>
                <w:bCs/>
                <w:szCs w:val="22"/>
              </w:rPr>
              <w:t>Reason for renewal term nominated</w:t>
            </w:r>
          </w:p>
        </w:tc>
        <w:tc>
          <w:tcPr>
            <w:tcW w:w="7185" w:type="dxa"/>
            <w:gridSpan w:val="13"/>
          </w:tcPr>
          <w:p w:rsidRPr="004D522D" w:rsidR="009E45B2" w:rsidP="006C3E35" w:rsidRDefault="009E45B2" w14:paraId="1572E617" w14:textId="7961A2D7">
            <w:pPr>
              <w:rPr>
                <w:b/>
                <w:bCs/>
                <w:szCs w:val="22"/>
              </w:rPr>
            </w:pPr>
          </w:p>
        </w:tc>
      </w:tr>
      <w:tr w:rsidRPr="004D522D" w:rsidR="002A384B" w:rsidTr="00365D5A" w14:paraId="57A42F5F" w14:textId="77777777">
        <w:trPr>
          <w:trHeight w:val="598"/>
        </w:trPr>
        <w:tc>
          <w:tcPr>
            <w:tcW w:w="968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left w:w="0" w:type="dxa"/>
              <w:right w:w="0" w:type="dxa"/>
            </w:tcMar>
            <w:vAlign w:val="center"/>
          </w:tcPr>
          <w:p w:rsidRPr="004D522D" w:rsidR="00FA3A16" w:rsidP="00FA3A16" w:rsidRDefault="002A384B" w14:paraId="210955CE" w14:textId="77777777">
            <w:pPr>
              <w:spacing w:before="120" w:after="120"/>
              <w:ind w:left="153"/>
              <w:rPr>
                <w:b/>
                <w:bCs/>
              </w:rPr>
            </w:pPr>
            <w:r w:rsidRPr="004D522D">
              <w:rPr>
                <w:b/>
                <w:bCs/>
              </w:rPr>
              <w:t>Non-compliance during the production licence grant period</w:t>
            </w:r>
          </w:p>
          <w:p w:rsidRPr="004D522D" w:rsidR="002A384B" w:rsidP="00FA3A16" w:rsidRDefault="00CB3C7D" w14:paraId="34705921" w14:textId="7CCCDC84">
            <w:pPr>
              <w:spacing w:before="120" w:after="120"/>
              <w:ind w:left="153"/>
              <w:rPr>
                <w:b/>
                <w:bCs/>
              </w:rPr>
            </w:pPr>
            <w:r w:rsidRPr="004D522D">
              <w:rPr>
                <w:b/>
                <w:bCs/>
                <w:sz w:val="18"/>
                <w:szCs w:val="16"/>
              </w:rPr>
              <w:t>(If you select any of the options below, you must attach a non-compliance report*)</w:t>
            </w:r>
          </w:p>
        </w:tc>
        <w:tc>
          <w:tcPr>
            <w:tcW w:w="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vAlign w:val="center"/>
          </w:tcPr>
          <w:p w:rsidRPr="004D522D" w:rsidR="002A384B" w:rsidP="002A384B" w:rsidRDefault="002A384B" w14:paraId="144C8C04" w14:textId="426DD59F">
            <w:pPr>
              <w:spacing w:before="120" w:after="120"/>
              <w:ind w:left="153"/>
              <w:rPr>
                <w:b/>
                <w:bCs/>
              </w:rPr>
            </w:pPr>
            <w:r w:rsidRPr="004D522D">
              <w:rPr>
                <w:rStyle w:val="Questionlabel"/>
                <w:bCs w:val="0"/>
                <w:szCs w:val="22"/>
                <w:lang w:eastAsia="en-US"/>
              </w:rPr>
              <w:t>Y</w:t>
            </w:r>
          </w:p>
        </w:tc>
      </w:tr>
      <w:tr w:rsidRPr="004D522D" w:rsidR="002A384B" w:rsidTr="00365D5A" w14:paraId="4C28E9B0" w14:textId="77777777">
        <w:trPr>
          <w:trHeight w:val="1266"/>
        </w:trPr>
        <w:tc>
          <w:tcPr>
            <w:tcW w:w="9683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Pr="004D522D" w:rsidR="002A384B" w:rsidP="002A384B" w:rsidRDefault="00FA3A16" w14:paraId="50BA3903" w14:textId="0C682FF7">
            <w:pPr>
              <w:spacing w:before="40"/>
              <w:ind w:left="187" w:right="284"/>
            </w:pPr>
            <w:r w:rsidRPr="004D522D">
              <w:t xml:space="preserve">Have you failed to comply with any general condition of your </w:t>
            </w:r>
            <w:r w:rsidRPr="004D522D" w:rsidR="00BD11B7">
              <w:t>production</w:t>
            </w:r>
            <w:r w:rsidRPr="004D522D">
              <w:t xml:space="preserve"> licence?</w:t>
            </w:r>
            <w:r w:rsidRPr="004D522D">
              <w:br/>
            </w:r>
            <w:r w:rsidRPr="004D522D" w:rsidR="008B6AAD">
              <w:t xml:space="preserve">Refer to </w:t>
            </w:r>
            <w:r w:rsidRPr="0006099D" w:rsidR="008B6AAD">
              <w:rPr>
                <w:iCs/>
              </w:rPr>
              <w:t>section 58</w:t>
            </w:r>
            <w:r w:rsidRPr="004D522D" w:rsidR="008B6AAD">
              <w:rPr>
                <w:iCs/>
              </w:rPr>
              <w:t xml:space="preserve"> of the Act, noting this includes compliance with the minimum work commitments under the approved Technical Works Programme</w:t>
            </w:r>
            <w:r w:rsidRPr="004D522D" w:rsidR="0079114F">
              <w:rPr>
                <w:iCs/>
              </w:rPr>
              <w:t>.</w:t>
            </w:r>
          </w:p>
        </w:tc>
        <w:sdt>
          <w:sdtPr>
            <w:alias w:val="Production licence compliance"/>
            <w:tag w:val="Production licence compliance"/>
            <w:id w:val="683397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FFFFFF" w:themeFill="background1"/>
                <w:vAlign w:val="center"/>
              </w:tcPr>
              <w:p w:rsidRPr="005A1198" w:rsidR="002A384B" w:rsidP="002A384B" w:rsidRDefault="005A1198" w14:paraId="1329F857" w14:textId="19DD60BE">
                <w:pPr>
                  <w:spacing w:before="120" w:after="120"/>
                  <w:jc w:val="center"/>
                  <w:rPr>
                    <w:color w:val="A93D03" w:themeColor="text2" w:themeShade="BF"/>
                    <w:szCs w:val="22"/>
                  </w:rPr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Pr="004D522D" w:rsidR="002A384B" w:rsidTr="00365D5A" w14:paraId="60BAF4C5" w14:textId="77777777">
        <w:trPr>
          <w:trHeight w:val="327"/>
        </w:trPr>
        <w:tc>
          <w:tcPr>
            <w:tcW w:w="9683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Pr="004D522D" w:rsidR="002A384B" w:rsidP="002A384B" w:rsidRDefault="002A384B" w14:paraId="5899D4BC" w14:textId="11773716">
            <w:pPr>
              <w:spacing w:before="40"/>
              <w:ind w:left="187" w:right="284"/>
            </w:pPr>
            <w:r w:rsidRPr="004D522D">
              <w:t xml:space="preserve">Have you failed to comply with any condition specific to your </w:t>
            </w:r>
            <w:r w:rsidRPr="004D522D" w:rsidR="00BD11B7">
              <w:t>production</w:t>
            </w:r>
            <w:r w:rsidRPr="004D522D">
              <w:t xml:space="preserve"> licence?</w:t>
            </w:r>
          </w:p>
        </w:tc>
        <w:sdt>
          <w:sdtPr>
            <w:alias w:val="Production licence compliance"/>
            <w:tag w:val="Production licence compliance"/>
            <w:id w:val="2009093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FFFFFF" w:themeFill="background1"/>
                <w:vAlign w:val="center"/>
              </w:tcPr>
              <w:p w:rsidRPr="005A1198" w:rsidR="002A384B" w:rsidP="002A384B" w:rsidRDefault="005A1198" w14:paraId="20831B4C" w14:textId="1D3EAC49">
                <w:pPr>
                  <w:spacing w:before="120" w:after="120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Pr="004D522D" w:rsidR="002A384B" w:rsidTr="00365D5A" w14:paraId="702451D8" w14:textId="77777777">
        <w:trPr>
          <w:trHeight w:val="797"/>
        </w:trPr>
        <w:tc>
          <w:tcPr>
            <w:tcW w:w="9683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Pr="004D522D" w:rsidR="002A384B" w:rsidP="002A384B" w:rsidRDefault="008B6AAD" w14:paraId="7F4D1250" w14:textId="293E2FB9">
            <w:pPr>
              <w:spacing w:before="40"/>
              <w:ind w:left="187" w:right="284"/>
            </w:pPr>
            <w:r w:rsidRPr="004D522D">
              <w:t xml:space="preserve">Have you failed to hold an insurance policy or pay securities during the life of your petroleum interest? Refer to </w:t>
            </w:r>
            <w:r w:rsidRPr="0006099D">
              <w:t>section 57AAE</w:t>
            </w:r>
            <w:r w:rsidRPr="004D522D">
              <w:t xml:space="preserve"> and </w:t>
            </w:r>
            <w:r w:rsidRPr="0006099D">
              <w:t>section 117AZB</w:t>
            </w:r>
            <w:r w:rsidRPr="004D522D">
              <w:t xml:space="preserve"> of the Act.</w:t>
            </w:r>
          </w:p>
        </w:tc>
        <w:sdt>
          <w:sdtPr>
            <w:alias w:val="Insurance and security compliance"/>
            <w:tag w:val="Insurance and security compliance"/>
            <w:id w:val="1843504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FFFFFF" w:themeFill="background1"/>
                <w:vAlign w:val="center"/>
              </w:tcPr>
              <w:p w:rsidRPr="005A1198" w:rsidR="002A384B" w:rsidP="002A384B" w:rsidRDefault="005A1198" w14:paraId="4AC484B8" w14:textId="114FD2D9">
                <w:pPr>
                  <w:spacing w:before="120" w:after="120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Pr="004D522D" w:rsidR="00C67776" w:rsidTr="00365D5A" w14:paraId="7B7C9CA3" w14:textId="77777777">
        <w:trPr>
          <w:trHeight w:val="554"/>
        </w:trPr>
        <w:tc>
          <w:tcPr>
            <w:tcW w:w="9683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Pr="004D522D" w:rsidR="00C67776" w:rsidP="00C67776" w:rsidRDefault="00C67776" w14:paraId="32DF6408" w14:textId="40F6A768">
            <w:pPr>
              <w:spacing w:before="40"/>
              <w:ind w:left="187" w:right="284"/>
            </w:pPr>
            <w:r w:rsidRPr="004D522D">
              <w:t xml:space="preserve">Have you ever been charged interest for an overdue fee or levy under the Act? </w:t>
            </w:r>
          </w:p>
        </w:tc>
        <w:sdt>
          <w:sdtPr>
            <w:alias w:val="Overdue fee or levy interest"/>
            <w:tag w:val="Overdue fee or levy interest"/>
            <w:id w:val="-675413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FFFFFF" w:themeFill="background1"/>
                <w:vAlign w:val="center"/>
              </w:tcPr>
              <w:p w:rsidRPr="005A1198" w:rsidR="00C67776" w:rsidP="00C67776" w:rsidRDefault="005A1198" w14:paraId="3F0D477F" w14:textId="41A13E55">
                <w:pPr>
                  <w:spacing w:before="120" w:after="120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Pr="004D522D" w:rsidR="00C67776" w:rsidTr="00365D5A" w14:paraId="21F37451" w14:textId="77777777">
        <w:trPr>
          <w:trHeight w:val="608"/>
        </w:trPr>
        <w:tc>
          <w:tcPr>
            <w:tcW w:w="9683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Pr="004D522D" w:rsidR="00C67776" w:rsidP="00C67776" w:rsidRDefault="00C67776" w14:paraId="1747C303" w14:textId="60E7176F">
            <w:pPr>
              <w:spacing w:before="40"/>
              <w:ind w:left="187" w:right="284"/>
            </w:pPr>
            <w:r w:rsidRPr="004D522D">
              <w:t>Have you ever been charged fees for late lodgement under the Act?</w:t>
            </w:r>
          </w:p>
        </w:tc>
        <w:sdt>
          <w:sdtPr>
            <w:alias w:val="Late lodgement fees"/>
            <w:tag w:val="Late lodgement fees"/>
            <w:id w:val="483358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FFFFFF" w:themeFill="background1"/>
                <w:vAlign w:val="center"/>
              </w:tcPr>
              <w:p w:rsidRPr="005A1198" w:rsidR="00C67776" w:rsidP="00C67776" w:rsidRDefault="005A1198" w14:paraId="3710FE2A" w14:textId="69AA8B31">
                <w:pPr>
                  <w:spacing w:before="120" w:after="120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Pr="004D522D" w:rsidR="00C67776" w:rsidTr="00365D5A" w14:paraId="7A794AAE" w14:textId="77777777">
        <w:trPr>
          <w:trHeight w:val="505"/>
        </w:trPr>
        <w:tc>
          <w:tcPr>
            <w:tcW w:w="9683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Pr="004D522D" w:rsidR="00C67776" w:rsidP="00C67776" w:rsidRDefault="00C67776" w14:paraId="0DEBDEDD" w14:textId="2F8BF8B5">
            <w:pPr>
              <w:spacing w:before="40"/>
              <w:ind w:left="187" w:right="284"/>
            </w:pPr>
            <w:r w:rsidRPr="004D522D">
              <w:t>Have you ever accrued a debt due and payable to the Territory under the Act?</w:t>
            </w:r>
          </w:p>
        </w:tc>
        <w:sdt>
          <w:sdtPr>
            <w:alias w:val="Outstanding territory debt"/>
            <w:tag w:val="Outstanding territory debt"/>
            <w:id w:val="-113803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FFFFFF" w:themeFill="background1"/>
                <w:vAlign w:val="center"/>
              </w:tcPr>
              <w:p w:rsidRPr="005A1198" w:rsidR="00C67776" w:rsidP="00C67776" w:rsidRDefault="005A1198" w14:paraId="2CD174C4" w14:textId="2D445080">
                <w:pPr>
                  <w:spacing w:before="120" w:after="120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Pr="004D522D" w:rsidR="002A384B" w:rsidTr="00365D5A" w14:paraId="49A2CEDF" w14:textId="77777777">
        <w:trPr>
          <w:trHeight w:val="696"/>
        </w:trPr>
        <w:tc>
          <w:tcPr>
            <w:tcW w:w="9683" w:type="dxa"/>
            <w:gridSpan w:val="14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Pr="004D522D" w:rsidR="002A384B" w:rsidP="002A384B" w:rsidRDefault="009C6D3C" w14:paraId="3C64C4DA" w14:textId="616F223D">
            <w:pPr>
              <w:spacing w:before="40"/>
              <w:ind w:left="187" w:right="284"/>
            </w:pPr>
            <w:r w:rsidRPr="004D522D">
              <w:t>Have you ever failed to comply with a direction issued by the Minister or their delegate in accordance with the Act and associated regulations?</w:t>
            </w:r>
          </w:p>
        </w:tc>
        <w:sdt>
          <w:sdtPr>
            <w:alias w:val="Ministerial direction compliance"/>
            <w:tag w:val="Ministerial direction compliance"/>
            <w:id w:val="673837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FFFFFF" w:themeFill="background1"/>
                <w:vAlign w:val="center"/>
              </w:tcPr>
              <w:p w:rsidRPr="005A1198" w:rsidR="002A384B" w:rsidP="002A384B" w:rsidRDefault="005A1198" w14:paraId="00E0C2EE" w14:textId="63B2C6D4">
                <w:pPr>
                  <w:spacing w:before="120" w:after="120"/>
                  <w:jc w:val="center"/>
                  <w:rPr>
                    <w:color w:val="A93D03" w:themeColor="text2" w:themeShade="BF"/>
                    <w:szCs w:val="22"/>
                  </w:rPr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Pr="004D522D" w:rsidR="002A384B" w:rsidTr="00365D5A" w14:paraId="2C84D6F8" w14:textId="77777777">
        <w:trPr>
          <w:trHeight w:val="667"/>
        </w:trPr>
        <w:tc>
          <w:tcPr>
            <w:tcW w:w="9683" w:type="dxa"/>
            <w:gridSpan w:val="1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Pr="004D522D" w:rsidR="002A384B" w:rsidP="002A384B" w:rsidRDefault="002A384B" w14:paraId="05E71383" w14:textId="167811BB">
            <w:pPr>
              <w:spacing w:before="40"/>
              <w:ind w:left="187" w:right="284"/>
            </w:pPr>
            <w:r w:rsidRPr="004D522D">
              <w:t xml:space="preserve">Have you ever been issued a Penalty Infringement Notice under </w:t>
            </w:r>
            <w:r w:rsidRPr="004D522D" w:rsidR="009C6D3C">
              <w:t>the Act</w:t>
            </w:r>
            <w:r w:rsidRPr="004D522D">
              <w:t xml:space="preserve"> and associated regulations?</w:t>
            </w:r>
          </w:p>
        </w:tc>
        <w:sdt>
          <w:sdtPr>
            <w:alias w:val="Penalty Infringment Notice"/>
            <w:tag w:val="Penalty Infringment Notice"/>
            <w:id w:val="-208328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FFFFFF" w:themeFill="background1"/>
                <w:vAlign w:val="center"/>
              </w:tcPr>
              <w:p w:rsidRPr="005A1198" w:rsidR="002A384B" w:rsidP="002A384B" w:rsidRDefault="005A1198" w14:paraId="0CE44702" w14:textId="0634F54C">
                <w:pPr>
                  <w:spacing w:before="120" w:after="120"/>
                  <w:jc w:val="center"/>
                  <w:rPr>
                    <w:color w:val="A93D03" w:themeColor="text2" w:themeShade="BF"/>
                    <w:szCs w:val="22"/>
                  </w:rPr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Pr="004D522D" w:rsidR="002A384B" w:rsidTr="00365D5A" w14:paraId="652F0399" w14:textId="77777777">
        <w:trPr>
          <w:trHeight w:val="544"/>
        </w:trPr>
        <w:tc>
          <w:tcPr>
            <w:tcW w:w="9683" w:type="dxa"/>
            <w:gridSpan w:val="1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Pr="004D522D" w:rsidR="002A384B" w:rsidP="002A384B" w:rsidRDefault="002A384B" w14:paraId="7F37A741" w14:textId="6A9D1563">
            <w:pPr>
              <w:spacing w:before="40"/>
              <w:ind w:left="187" w:right="284"/>
            </w:pPr>
            <w:r w:rsidRPr="004D522D">
              <w:t xml:space="preserve">Have you ever been found guilty of an offence under </w:t>
            </w:r>
            <w:r w:rsidRPr="004D522D" w:rsidR="009C6D3C">
              <w:t>the Act</w:t>
            </w:r>
            <w:r w:rsidRPr="004D522D">
              <w:t xml:space="preserve"> and associated regulations?</w:t>
            </w:r>
          </w:p>
        </w:tc>
        <w:sdt>
          <w:sdtPr>
            <w:alias w:val="Offences under the Act"/>
            <w:tag w:val="Offences under the Act"/>
            <w:id w:val="1833095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FFFFFF" w:themeFill="background1"/>
                <w:vAlign w:val="center"/>
              </w:tcPr>
              <w:p w:rsidRPr="005A1198" w:rsidR="002A384B" w:rsidP="002A384B" w:rsidRDefault="005A1198" w14:paraId="15186D8A" w14:textId="0112B1C7">
                <w:pPr>
                  <w:spacing w:before="120" w:after="120"/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Pr="004D522D" w:rsidR="00F35F7F" w:rsidTr="00365D5A" w14:paraId="73BC438D" w14:textId="77777777">
        <w:trPr>
          <w:trHeight w:val="27"/>
        </w:trPr>
        <w:tc>
          <w:tcPr>
            <w:tcW w:w="103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:rsidRPr="004D522D" w:rsidR="00F35F7F" w:rsidP="006C3E35" w:rsidRDefault="00F35F7F" w14:paraId="454B45A9" w14:textId="60C6811C">
            <w:pPr>
              <w:rPr>
                <w:b/>
                <w:bCs/>
                <w:szCs w:val="22"/>
              </w:rPr>
            </w:pPr>
            <w:r w:rsidRPr="004D522D">
              <w:rPr>
                <w:b/>
                <w:bCs/>
                <w:szCs w:val="22"/>
              </w:rPr>
              <w:t>Attachments</w:t>
            </w:r>
          </w:p>
        </w:tc>
      </w:tr>
      <w:tr w:rsidRPr="004D522D" w:rsidR="005C288B" w:rsidTr="00365D5A" w14:paraId="40636F07" w14:textId="77777777">
        <w:trPr>
          <w:trHeight w:val="525"/>
        </w:trPr>
        <w:tc>
          <w:tcPr>
            <w:tcW w:w="9694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4D522D" w:rsidR="005C288B" w:rsidP="00067E9E" w:rsidRDefault="00C15377" w14:paraId="6509151F" w14:textId="5F8DCD66">
            <w:pPr>
              <w:spacing w:after="60"/>
            </w:pPr>
            <w:r w:rsidRPr="004D522D">
              <w:rPr>
                <w:b/>
                <w:bCs/>
              </w:rPr>
              <w:t xml:space="preserve">*Non-compliance report (where applicable) </w:t>
            </w:r>
            <w:r w:rsidRPr="004D522D">
              <w:t xml:space="preserve">should include submissions about the compliance history and any </w:t>
            </w:r>
            <w:r w:rsidRPr="004D522D" w:rsidR="004D522D">
              <w:t>specific</w:t>
            </w:r>
            <w:r w:rsidRPr="004D522D">
              <w:t xml:space="preserve"> circumstances that you would like the Minister to take into consideration when making a </w:t>
            </w:r>
            <w:r w:rsidRPr="004D522D" w:rsidR="004D522D">
              <w:t>determination</w:t>
            </w:r>
            <w:r w:rsidRPr="004D522D">
              <w:t xml:space="preserve"> about this application.</w:t>
            </w:r>
          </w:p>
        </w:tc>
        <w:sdt>
          <w:sdtPr>
            <w:rPr>
              <w:rStyle w:val="Questionlabel"/>
              <w:b w:val="0"/>
              <w:szCs w:val="22"/>
            </w:rPr>
            <w:alias w:val="Non-compliance report"/>
            <w:tag w:val="Non-compliance report"/>
            <w:id w:val="489218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4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  <w:p w:rsidRPr="004D522D" w:rsidR="005C288B" w:rsidP="00067E9E" w:rsidRDefault="005A1198" w14:paraId="287C3755" w14:textId="1353DF64">
                <w:pPr>
                  <w:spacing w:after="0"/>
                  <w:ind w:left="28"/>
                  <w:jc w:val="center"/>
                  <w:rPr>
                    <w:rStyle w:val="Questionlabel"/>
                    <w:b w:val="0"/>
                    <w:szCs w:val="22"/>
                  </w:rPr>
                </w:pPr>
                <w:r>
                  <w:rPr>
                    <w:rStyle w:val="Questionlabel"/>
                    <w:rFonts w:hint="eastAsia" w:ascii="MS Gothic" w:hAnsi="MS Gothic" w:eastAsia="MS Gothic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Pr="004D522D" w:rsidR="006C3E35" w:rsidTr="00365D5A" w14:paraId="1E3A9E13" w14:textId="77777777">
        <w:trPr>
          <w:trHeight w:val="373"/>
        </w:trPr>
        <w:tc>
          <w:tcPr>
            <w:tcW w:w="968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4D522D" w:rsidR="006C3E35" w:rsidP="006C3E35" w:rsidRDefault="007F519F" w14:paraId="59FC8280" w14:textId="695C9D3E">
            <w:pPr>
              <w:spacing w:after="0"/>
            </w:pPr>
            <w:r w:rsidRPr="004D522D">
              <w:rPr>
                <w:b/>
                <w:bCs/>
              </w:rPr>
              <w:t>Report</w:t>
            </w:r>
            <w:r w:rsidRPr="004D522D" w:rsidR="006C3E35">
              <w:t xml:space="preserve"> of the work undertaken and expenditure incurred during the term of the licence, including the results of that work.</w:t>
            </w:r>
          </w:p>
        </w:tc>
        <w:sdt>
          <w:sdtPr>
            <w:rPr>
              <w:rStyle w:val="Questionlabel"/>
              <w:b w:val="0"/>
              <w:szCs w:val="22"/>
            </w:rPr>
            <w:alias w:val="Work and expenditure report"/>
            <w:tag w:val="Work and expenditure report"/>
            <w:id w:val="1923140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  <w:p w:rsidRPr="004D522D" w:rsidR="006C3E35" w:rsidP="0039303C" w:rsidRDefault="005A1198" w14:paraId="11FC7C56" w14:textId="653D41FF">
                <w:pPr>
                  <w:spacing w:before="120"/>
                  <w:ind w:left="31"/>
                  <w:jc w:val="center"/>
                </w:pPr>
                <w:r>
                  <w:rPr>
                    <w:rStyle w:val="Questionlabel"/>
                    <w:rFonts w:hint="eastAsia" w:ascii="MS Gothic" w:hAnsi="MS Gothic" w:eastAsia="MS Gothic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Pr="004D522D" w:rsidR="006C3E35" w:rsidTr="00365D5A" w14:paraId="263A8220" w14:textId="77777777">
        <w:trPr>
          <w:trHeight w:val="425"/>
        </w:trPr>
        <w:tc>
          <w:tcPr>
            <w:tcW w:w="968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07146F" w:rsidR="0007146F" w:rsidP="0007146F" w:rsidRDefault="007F519F" w14:paraId="77D9DB4A" w14:textId="1BCD1C52">
            <w:pPr>
              <w:spacing w:after="0"/>
            </w:pPr>
            <w:r w:rsidRPr="004D522D">
              <w:rPr>
                <w:b/>
                <w:bCs/>
              </w:rPr>
              <w:t>T</w:t>
            </w:r>
            <w:r w:rsidRPr="004D522D" w:rsidR="006C3E35">
              <w:rPr>
                <w:b/>
                <w:bCs/>
              </w:rPr>
              <w:t>echnical work program</w:t>
            </w:r>
            <w:r w:rsidRPr="004D522D" w:rsidR="006C3E35">
              <w:t xml:space="preserve"> for the term of the proposed renewal.</w:t>
            </w:r>
          </w:p>
        </w:tc>
        <w:sdt>
          <w:sdtPr>
            <w:rPr>
              <w:rStyle w:val="Questionlabel"/>
              <w:b w:val="0"/>
              <w:szCs w:val="22"/>
            </w:rPr>
            <w:alias w:val="Proposed technical work program"/>
            <w:tag w:val="Proposed technical work program"/>
            <w:id w:val="375049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  <w:p w:rsidRPr="004D522D" w:rsidR="006C3E35" w:rsidP="0039303C" w:rsidRDefault="005A1198" w14:paraId="49CF0689" w14:textId="287FEC8A">
                <w:pPr>
                  <w:spacing w:before="120"/>
                  <w:ind w:left="31"/>
                  <w:jc w:val="center"/>
                </w:pPr>
                <w:r>
                  <w:rPr>
                    <w:rStyle w:val="Questionlabel"/>
                    <w:rFonts w:hint="eastAsia" w:ascii="MS Gothic" w:hAnsi="MS Gothic" w:eastAsia="MS Gothic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Pr="004D522D" w:rsidR="006C3E35" w:rsidTr="00365D5A" w14:paraId="1E53E2A4" w14:textId="77777777">
        <w:trPr>
          <w:trHeight w:val="438"/>
        </w:trPr>
        <w:tc>
          <w:tcPr>
            <w:tcW w:w="968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4D522D" w:rsidR="006C3E35" w:rsidP="00E843D2" w:rsidRDefault="00472136" w14:paraId="10589006" w14:textId="3576A474">
            <w:r w:rsidRPr="004D522D">
              <w:rPr>
                <w:b/>
                <w:bCs/>
              </w:rPr>
              <w:lastRenderedPageBreak/>
              <w:t>Completed form</w:t>
            </w:r>
            <w:r w:rsidRPr="004D522D">
              <w:t xml:space="preserve"> </w:t>
            </w:r>
            <w:hyperlink w:history="1" r:id="rId10">
              <w:r w:rsidRPr="004D522D">
                <w:rPr>
                  <w:rStyle w:val="Hyperlink"/>
                </w:rPr>
                <w:t>Appropriate person to hold a permit or licence form</w:t>
              </w:r>
            </w:hyperlink>
            <w:r w:rsidR="0006099D">
              <w:rPr>
                <w:rStyle w:val="FootnoteReference"/>
                <w:color w:val="0563C1" w:themeColor="hyperlink"/>
                <w:u w:val="single"/>
              </w:rPr>
              <w:footnoteReference w:id="2"/>
            </w:r>
            <w:r w:rsidRPr="004D522D">
              <w:rPr>
                <w:rStyle w:val="Hyperlink"/>
              </w:rPr>
              <w:t xml:space="preserve"> </w:t>
            </w:r>
            <w:r w:rsidRPr="004D522D">
              <w:t xml:space="preserve">required by </w:t>
            </w:r>
            <w:r w:rsidRPr="0006099D">
              <w:t>s15A</w:t>
            </w:r>
            <w:r w:rsidRPr="004D522D">
              <w:t xml:space="preserve"> of the Act.</w:t>
            </w:r>
          </w:p>
        </w:tc>
        <w:sdt>
          <w:sdtPr>
            <w:rPr>
              <w:rStyle w:val="Questionlabel"/>
              <w:b w:val="0"/>
              <w:szCs w:val="22"/>
            </w:rPr>
            <w:alias w:val="Appropriate person declaration form"/>
            <w:tag w:val="Appropriate person declaration form"/>
            <w:id w:val="434633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5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  <w:p w:rsidRPr="004D522D" w:rsidR="006C3E35" w:rsidP="0039303C" w:rsidRDefault="005A1198" w14:paraId="316F8526" w14:textId="3BAC132F">
                <w:pPr>
                  <w:spacing w:before="120"/>
                  <w:ind w:left="31"/>
                  <w:jc w:val="center"/>
                </w:pPr>
                <w:r>
                  <w:rPr>
                    <w:rStyle w:val="Questionlabel"/>
                    <w:rFonts w:hint="eastAsia" w:ascii="MS Gothic" w:hAnsi="MS Gothic" w:eastAsia="MS Gothic"/>
                    <w:b w:val="0"/>
                    <w:szCs w:val="22"/>
                  </w:rPr>
                  <w:t>☐</w:t>
                </w:r>
              </w:p>
            </w:tc>
          </w:sdtContent>
        </w:sdt>
      </w:tr>
      <w:tr w:rsidRPr="004D522D" w:rsidR="006C3E35" w:rsidTr="00365D5A" w14:paraId="7657D811" w14:textId="77777777">
        <w:trPr>
          <w:trHeight w:val="27"/>
        </w:trPr>
        <w:tc>
          <w:tcPr>
            <w:tcW w:w="103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:rsidRPr="004D522D" w:rsidR="006C3E35" w:rsidP="006C3E35" w:rsidRDefault="006C3E35" w14:paraId="06834E19" w14:textId="08EB4122">
            <w:pPr>
              <w:rPr>
                <w:rStyle w:val="Questionlabel"/>
                <w:b w:val="0"/>
              </w:rPr>
            </w:pPr>
            <w:r w:rsidRPr="004D522D">
              <w:rPr>
                <w:rStyle w:val="Questionlabel"/>
              </w:rPr>
              <w:t>Declaration</w:t>
            </w:r>
          </w:p>
        </w:tc>
      </w:tr>
      <w:tr w:rsidRPr="004D522D" w:rsidR="006C3E35" w:rsidTr="00365D5A" w14:paraId="7FD38B55" w14:textId="77777777">
        <w:trPr>
          <w:trHeight w:val="27"/>
        </w:trPr>
        <w:tc>
          <w:tcPr>
            <w:tcW w:w="103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4D522D" w:rsidR="006C3E35" w:rsidP="006C3E35" w:rsidRDefault="006C3E35" w14:paraId="765AC08D" w14:textId="77777777">
            <w:pPr>
              <w:spacing w:after="120"/>
              <w:rPr>
                <w:rStyle w:val="Questionlabel"/>
                <w:b w:val="0"/>
              </w:rPr>
            </w:pPr>
            <w:r w:rsidRPr="004D522D">
              <w:rPr>
                <w:rStyle w:val="Questionlabel"/>
                <w:b w:val="0"/>
              </w:rPr>
              <w:t>I declare that the information contained in this form is true and correct to the best of my knowledge.</w:t>
            </w:r>
          </w:p>
          <w:p w:rsidRPr="004D522D" w:rsidR="006C3E35" w:rsidP="006C3E35" w:rsidRDefault="006C3E35" w14:paraId="6E9907F7" w14:textId="1299E3D3">
            <w:r w:rsidRPr="004D522D">
              <w:rPr>
                <w:rStyle w:val="Questionlabel"/>
                <w:b w:val="0"/>
              </w:rPr>
              <w:t xml:space="preserve">I understand that providing misleading information, or making false representations are offences as per sections 107 and 108 of the </w:t>
            </w:r>
            <w:r w:rsidRPr="004D522D">
              <w:rPr>
                <w:rStyle w:val="Questionlabel"/>
                <w:b w:val="0"/>
                <w:i/>
              </w:rPr>
              <w:t>Petroleum Act 1984</w:t>
            </w:r>
            <w:r w:rsidRPr="004D522D">
              <w:rPr>
                <w:rStyle w:val="Questionlabel"/>
                <w:b w:val="0"/>
              </w:rPr>
              <w:t>.</w:t>
            </w:r>
          </w:p>
        </w:tc>
      </w:tr>
      <w:tr w:rsidRPr="004D522D" w:rsidR="006C3E35" w:rsidTr="00365D5A" w14:paraId="189685C5" w14:textId="77777777">
        <w:trPr>
          <w:trHeight w:val="27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4D522D" w:rsidR="006C3E35" w:rsidP="006C3E35" w:rsidRDefault="006C3E35" w14:paraId="374A083D" w14:textId="545BA817">
            <w:pPr>
              <w:rPr>
                <w:rStyle w:val="Questionlabel"/>
              </w:rPr>
            </w:pPr>
            <w:r w:rsidRPr="004D522D">
              <w:rPr>
                <w:rStyle w:val="Questionlabel"/>
              </w:rPr>
              <w:t>Signature</w:t>
            </w:r>
          </w:p>
        </w:tc>
        <w:tc>
          <w:tcPr>
            <w:tcW w:w="237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4D522D" w:rsidR="006C3E35" w:rsidP="006C3E35" w:rsidRDefault="006C3E35" w14:paraId="2E2AEA7F" w14:textId="77777777"/>
        </w:tc>
        <w:tc>
          <w:tcPr>
            <w:tcW w:w="175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8" w:type="dxa"/>
              <w:bottom w:w="108" w:type="dxa"/>
            </w:tcMar>
          </w:tcPr>
          <w:p w:rsidRPr="004D522D" w:rsidR="006C3E35" w:rsidP="006C3E35" w:rsidRDefault="006C3E35" w14:paraId="3F72D7EA" w14:textId="5B4C56AA">
            <w:pPr>
              <w:rPr>
                <w:rStyle w:val="Questionlabel"/>
              </w:rPr>
            </w:pPr>
            <w:r w:rsidRPr="004D522D">
              <w:rPr>
                <w:rStyle w:val="Questionlabel"/>
              </w:rPr>
              <w:t>Date</w:t>
            </w:r>
          </w:p>
        </w:tc>
        <w:tc>
          <w:tcPr>
            <w:tcW w:w="3341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8" w:type="dxa"/>
              <w:bottom w:w="108" w:type="dxa"/>
            </w:tcMar>
          </w:tcPr>
          <w:p w:rsidRPr="004D522D" w:rsidR="006C3E35" w:rsidP="006C3E35" w:rsidRDefault="006C3E35" w14:paraId="33D1F451" w14:textId="77777777"/>
        </w:tc>
      </w:tr>
      <w:tr w:rsidRPr="004D522D" w:rsidR="007F269C" w:rsidTr="00365D5A" w14:paraId="58030C9F" w14:textId="77777777">
        <w:trPr>
          <w:trHeight w:val="27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4D522D" w:rsidR="007F269C" w:rsidP="006C3E35" w:rsidRDefault="007F269C" w14:paraId="7B34918C" w14:textId="4059C94B">
            <w:pPr>
              <w:rPr>
                <w:rStyle w:val="Questionlabel"/>
              </w:rPr>
            </w:pPr>
            <w:r w:rsidRPr="004D522D">
              <w:rPr>
                <w:rStyle w:val="Questionlabel"/>
              </w:rPr>
              <w:t>Name</w:t>
            </w:r>
          </w:p>
        </w:tc>
        <w:tc>
          <w:tcPr>
            <w:tcW w:w="7471" w:type="dxa"/>
            <w:gridSpan w:val="1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4D522D" w:rsidR="007F269C" w:rsidP="006C3E35" w:rsidRDefault="007F269C" w14:paraId="50EE10B0" w14:textId="77777777"/>
        </w:tc>
      </w:tr>
      <w:tr w:rsidRPr="004D522D" w:rsidR="007F269C" w:rsidTr="00365D5A" w14:paraId="461C06CD" w14:textId="77777777">
        <w:trPr>
          <w:trHeight w:val="27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4D522D" w:rsidR="007F269C" w:rsidP="006C3E35" w:rsidRDefault="007F269C" w14:paraId="7ECA14AD" w14:textId="45BA40EC">
            <w:pPr>
              <w:rPr>
                <w:rStyle w:val="Questionlabel"/>
              </w:rPr>
            </w:pPr>
            <w:r w:rsidRPr="004D522D">
              <w:rPr>
                <w:rStyle w:val="Questionlabel"/>
              </w:rPr>
              <w:t>Position held/title</w:t>
            </w:r>
          </w:p>
        </w:tc>
        <w:tc>
          <w:tcPr>
            <w:tcW w:w="7471" w:type="dxa"/>
            <w:gridSpan w:val="1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5F1028" w:rsidR="005F1028" w:rsidP="005F1028" w:rsidRDefault="005F1028" w14:paraId="752FCEC3" w14:textId="3D6894AE">
            <w:pPr>
              <w:tabs>
                <w:tab w:val="left" w:pos="1440"/>
              </w:tabs>
            </w:pPr>
          </w:p>
        </w:tc>
      </w:tr>
      <w:tr w:rsidRPr="004D522D" w:rsidR="007003BC" w:rsidTr="00BC7B98" w14:paraId="35CB9673" w14:textId="77777777">
        <w:trPr>
          <w:trHeight w:val="27"/>
        </w:trPr>
        <w:tc>
          <w:tcPr>
            <w:tcW w:w="103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06099D" w:rsidR="007003BC" w:rsidP="005A1198" w:rsidRDefault="007003BC" w14:paraId="390EBCC1" w14:textId="7889348A">
            <w:pPr>
              <w:pStyle w:val="Heading2"/>
              <w:keepNext w:val="0"/>
              <w:keepLines w:val="0"/>
              <w:widowControl w:val="0"/>
            </w:pPr>
            <w:r>
              <w:t>F</w:t>
            </w:r>
            <w:r w:rsidRPr="0006099D">
              <w:t>ees</w:t>
            </w:r>
          </w:p>
          <w:p w:rsidRPr="004D522D" w:rsidR="007003BC" w:rsidP="007003BC" w:rsidRDefault="007003BC" w14:paraId="056C0E49" w14:textId="77777777">
            <w:r w:rsidRPr="004D522D">
              <w:rPr>
                <w:szCs w:val="22"/>
              </w:rPr>
              <w:t xml:space="preserve">A renewal application fee of 6,671 </w:t>
            </w:r>
            <w:r w:rsidRPr="004D522D">
              <w:t>revenue units</w:t>
            </w:r>
            <w:r w:rsidRPr="004D522D">
              <w:rPr>
                <w:rStyle w:val="FootnoteReference"/>
              </w:rPr>
              <w:footnoteReference w:id="3"/>
            </w:r>
            <w:r w:rsidRPr="004D522D">
              <w:t xml:space="preserve"> </w:t>
            </w:r>
            <w:r w:rsidRPr="004D522D">
              <w:rPr>
                <w:szCs w:val="22"/>
              </w:rPr>
              <w:t xml:space="preserve">applies for the renewal of a production licence. Refer to the current fee schedule available from the </w:t>
            </w:r>
            <w:hyperlink w:history="1" r:id="rId11">
              <w:r w:rsidRPr="004D522D">
                <w:rPr>
                  <w:rStyle w:val="Hyperlink"/>
                  <w:szCs w:val="22"/>
                </w:rPr>
                <w:t>NT Government website</w:t>
              </w:r>
            </w:hyperlink>
            <w:r>
              <w:rPr>
                <w:rStyle w:val="FootnoteReference"/>
                <w:szCs w:val="22"/>
              </w:rPr>
              <w:footnoteReference w:id="4"/>
            </w:r>
            <w:r w:rsidRPr="004D522D">
              <w:rPr>
                <w:szCs w:val="22"/>
              </w:rPr>
              <w:t>.  An invoice will be raised on acceptance. Invoices are payable by BPAY, credit card (online and phone), direct credit and in person at the Department of Corporate and Digital Development.</w:t>
            </w:r>
          </w:p>
          <w:p w:rsidR="007003BC" w:rsidP="005A1198" w:rsidRDefault="007003BC" w14:paraId="1D6CB5A7" w14:textId="77777777">
            <w:pPr>
              <w:pStyle w:val="Heading2"/>
            </w:pPr>
            <w:r w:rsidRPr="0006099D">
              <w:t>How to submit</w:t>
            </w:r>
          </w:p>
          <w:p w:rsidRPr="00AF646C" w:rsidR="007003BC" w:rsidP="007003BC" w:rsidRDefault="007003BC" w14:paraId="6E8184CF" w14:textId="77777777">
            <w:r>
              <w:t xml:space="preserve">Submit this form and attachments via email or post to: </w:t>
            </w:r>
          </w:p>
          <w:p w:rsidR="007003BC" w:rsidP="007003BC" w:rsidRDefault="007003BC" w14:paraId="79D0DB6D" w14:textId="77777777">
            <w:pPr>
              <w:tabs>
                <w:tab w:val="left" w:pos="894"/>
              </w:tabs>
            </w:pPr>
            <w:hyperlink w:history="1" r:id="rId12">
              <w:r w:rsidRPr="00FF7DD6">
                <w:rPr>
                  <w:rStyle w:val="Hyperlink"/>
                </w:rPr>
                <w:t>EnergyTitles.DME@nt.gov.au</w:t>
              </w:r>
            </w:hyperlink>
            <w:r w:rsidRPr="00FF7DD6">
              <w:t xml:space="preserve"> </w:t>
            </w:r>
          </w:p>
          <w:p w:rsidRPr="004D522D" w:rsidR="007003BC" w:rsidP="007003BC" w:rsidRDefault="007003BC" w14:paraId="5C7EE9E5" w14:textId="77777777">
            <w:pPr>
              <w:tabs>
                <w:tab w:val="left" w:pos="894"/>
              </w:tabs>
            </w:pPr>
          </w:p>
          <w:p w:rsidRPr="004D522D" w:rsidR="007003BC" w:rsidP="007003BC" w:rsidRDefault="007003BC" w14:paraId="0BDFD56E" w14:textId="77777777">
            <w:r w:rsidRPr="004D522D">
              <w:t>Energy Titles</w:t>
            </w:r>
          </w:p>
          <w:p w:rsidRPr="004D522D" w:rsidR="007003BC" w:rsidP="007003BC" w:rsidRDefault="007003BC" w14:paraId="250B8B45" w14:textId="77777777">
            <w:r w:rsidRPr="004D522D">
              <w:t>Department of Mining and Energy</w:t>
            </w:r>
          </w:p>
          <w:p w:rsidRPr="004D522D" w:rsidR="007003BC" w:rsidP="007003BC" w:rsidRDefault="007003BC" w14:paraId="46EA9348" w14:textId="77777777">
            <w:r w:rsidRPr="004D522D">
              <w:t>GPO Box 4550</w:t>
            </w:r>
          </w:p>
          <w:p w:rsidRPr="004D522D" w:rsidR="007003BC" w:rsidP="007003BC" w:rsidRDefault="007003BC" w14:paraId="30211A5B" w14:textId="77777777">
            <w:r w:rsidRPr="004D522D">
              <w:t>Darwin NT 0801</w:t>
            </w:r>
          </w:p>
          <w:p w:rsidRPr="0006099D" w:rsidR="007003BC" w:rsidP="005A1198" w:rsidRDefault="007003BC" w14:paraId="00FCEFCD" w14:textId="77777777">
            <w:pPr>
              <w:pStyle w:val="Heading2"/>
            </w:pPr>
            <w:r w:rsidRPr="0006099D">
              <w:t>Privacy statement</w:t>
            </w:r>
          </w:p>
          <w:p w:rsidRPr="004D522D" w:rsidR="007003BC" w:rsidP="007003BC" w:rsidRDefault="007003BC" w14:paraId="02883DAE" w14:textId="77777777">
            <w:pPr>
              <w:widowControl w:val="0"/>
            </w:pPr>
            <w:r w:rsidRPr="004D522D">
              <w:t xml:space="preserve">The Department of Mining and Energy complies with the </w:t>
            </w:r>
            <w:hyperlink w:history="1" r:id="rId13">
              <w:r w:rsidRPr="004D522D">
                <w:rPr>
                  <w:rStyle w:val="Hyperlink"/>
                </w:rPr>
                <w:t>Information Privacy Principles</w:t>
              </w:r>
            </w:hyperlink>
            <w:r w:rsidRPr="004D522D">
              <w:t xml:space="preserve"> </w:t>
            </w:r>
            <w:r>
              <w:rPr>
                <w:rStyle w:val="FootnoteReference"/>
              </w:rPr>
              <w:footnoteReference w:id="5"/>
            </w:r>
            <w:r w:rsidRPr="004D522D">
              <w:t xml:space="preserve">scheduled by the </w:t>
            </w:r>
            <w:r w:rsidRPr="004D522D">
              <w:rPr>
                <w:i/>
              </w:rPr>
              <w:t>Information Act 2002</w:t>
            </w:r>
            <w:r w:rsidRPr="004D522D">
              <w:t>.</w:t>
            </w:r>
          </w:p>
          <w:p w:rsidRPr="0006099D" w:rsidR="007003BC" w:rsidP="005A1198" w:rsidRDefault="007003BC" w14:paraId="3FB2E426" w14:textId="77777777">
            <w:pPr>
              <w:pStyle w:val="Heading2"/>
            </w:pPr>
            <w:r w:rsidRPr="0006099D">
              <w:t>Further information</w:t>
            </w:r>
          </w:p>
          <w:p w:rsidRPr="005F1028" w:rsidR="007003BC" w:rsidP="007003BC" w:rsidRDefault="007003BC" w14:paraId="367EB3FC" w14:textId="4CE76406">
            <w:pPr>
              <w:tabs>
                <w:tab w:val="left" w:pos="1527"/>
              </w:tabs>
            </w:pPr>
            <w:r w:rsidRPr="007A14FA">
              <w:rPr>
                <w:rStyle w:val="Questionlabel"/>
                <w:b w:val="0"/>
                <w:shd w:val="clear" w:color="auto" w:fill="FFFFFF" w:themeFill="background1"/>
              </w:rPr>
              <w:t xml:space="preserve">Contact Energy Titles on 08 8999 6070 or email </w:t>
            </w:r>
            <w:hyperlink w:history="1" r:id="rId14">
              <w:r w:rsidRPr="004D522D">
                <w:rPr>
                  <w:rStyle w:val="Hyperlink"/>
                </w:rPr>
                <w:t>EnergyTitles.DME@nt.gov.au</w:t>
              </w:r>
            </w:hyperlink>
            <w:r w:rsidRPr="004D522D">
              <w:rPr>
                <w:rStyle w:val="Questionlabel"/>
                <w:b w:val="0"/>
              </w:rPr>
              <w:t>.</w:t>
            </w:r>
          </w:p>
        </w:tc>
      </w:tr>
      <w:tr w:rsidRPr="004D522D" w:rsidR="007003BC" w:rsidTr="00BC7B98" w14:paraId="442A5639" w14:textId="77777777">
        <w:trPr>
          <w:trHeight w:val="27"/>
        </w:trPr>
        <w:tc>
          <w:tcPr>
            <w:tcW w:w="103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</w:tcPr>
          <w:p w:rsidRPr="005F1028" w:rsidR="007003BC" w:rsidP="005A1198" w:rsidRDefault="007003BC" w14:paraId="3FC35896" w14:textId="79019A00">
            <w:pPr>
              <w:pStyle w:val="Heading2"/>
              <w:keepNext w:val="0"/>
              <w:keepLines w:val="0"/>
              <w:pageBreakBefore/>
              <w:widowControl w:val="0"/>
            </w:pPr>
            <w:r w:rsidRPr="002C382C">
              <w:lastRenderedPageBreak/>
              <w:t>Internal document control</w:t>
            </w:r>
          </w:p>
        </w:tc>
      </w:tr>
      <w:tr w:rsidRPr="004D522D" w:rsidR="007003BC" w:rsidTr="00E22AF0" w14:paraId="7C342A2E" w14:textId="77777777">
        <w:trPr>
          <w:trHeight w:val="27"/>
        </w:trPr>
        <w:tc>
          <w:tcPr>
            <w:tcW w:w="3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7003BC" w:rsidR="007003BC" w:rsidP="005A1198" w:rsidRDefault="007003BC" w14:paraId="19EEF37A" w14:textId="4D07D19D">
            <w:pPr>
              <w:tabs>
                <w:tab w:val="left" w:pos="1440"/>
              </w:tabs>
              <w:spacing w:after="0"/>
            </w:pPr>
            <w:r w:rsidRPr="007003BC">
              <w:rPr>
                <w:b/>
              </w:rPr>
              <w:t>Document title</w:t>
            </w:r>
          </w:p>
        </w:tc>
        <w:tc>
          <w:tcPr>
            <w:tcW w:w="69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F1028" w:rsidR="007003BC" w:rsidP="005A1198" w:rsidRDefault="00000000" w14:paraId="3AB99273" w14:textId="77573A8D">
            <w:pPr>
              <w:tabs>
                <w:tab w:val="left" w:pos="1440"/>
              </w:tabs>
              <w:spacing w:after="0"/>
            </w:pPr>
            <w:sdt>
              <w:sdtPr>
                <w:alias w:val="Title"/>
                <w:tag w:val="Title"/>
                <w:id w:val="1887138691"/>
                <w:placeholder>
                  <w:docPart w:val="8F5205BD39D345F89824D367D3D72E9D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color w:val="000000"/>
                <w:text w:multiLine="1"/>
              </w:sdtPr>
              <w:sdtContent>
                <w:r w:rsidRPr="004D522D" w:rsidR="007003BC">
                  <w:t>Production Licence Renewal Application PA s51</w:t>
                </w:r>
              </w:sdtContent>
            </w:sdt>
          </w:p>
        </w:tc>
      </w:tr>
      <w:tr w:rsidRPr="004D522D" w:rsidR="007003BC" w:rsidTr="00E22AF0" w14:paraId="778C5BCC" w14:textId="77777777">
        <w:trPr>
          <w:trHeight w:val="27"/>
        </w:trPr>
        <w:tc>
          <w:tcPr>
            <w:tcW w:w="3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7003BC" w:rsidR="007003BC" w:rsidP="005A1198" w:rsidRDefault="007003BC" w14:paraId="2644166B" w14:textId="512254CF">
            <w:pPr>
              <w:tabs>
                <w:tab w:val="left" w:pos="1440"/>
              </w:tabs>
              <w:spacing w:after="0"/>
            </w:pPr>
            <w:r w:rsidRPr="007003BC">
              <w:rPr>
                <w:b/>
              </w:rPr>
              <w:t>Contact details</w:t>
            </w:r>
          </w:p>
        </w:tc>
        <w:tc>
          <w:tcPr>
            <w:tcW w:w="69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F1028" w:rsidR="007003BC" w:rsidP="005A1198" w:rsidRDefault="007003BC" w14:paraId="1D1CDE64" w14:textId="62576FEE">
            <w:pPr>
              <w:tabs>
                <w:tab w:val="left" w:pos="1440"/>
              </w:tabs>
              <w:spacing w:after="0"/>
            </w:pPr>
            <w:r w:rsidRPr="004D522D">
              <w:t>Department of Mining and Energy</w:t>
            </w:r>
          </w:p>
        </w:tc>
      </w:tr>
      <w:tr w:rsidRPr="004D522D" w:rsidR="007003BC" w:rsidTr="00E22AF0" w14:paraId="07F06837" w14:textId="77777777">
        <w:trPr>
          <w:trHeight w:val="27"/>
        </w:trPr>
        <w:tc>
          <w:tcPr>
            <w:tcW w:w="3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7003BC" w:rsidR="007003BC" w:rsidP="005A1198" w:rsidRDefault="007003BC" w14:paraId="1C61231B" w14:textId="38F2DB8F">
            <w:pPr>
              <w:tabs>
                <w:tab w:val="left" w:pos="1440"/>
              </w:tabs>
              <w:spacing w:after="0"/>
            </w:pPr>
            <w:r w:rsidRPr="007003BC">
              <w:rPr>
                <w:b/>
              </w:rPr>
              <w:t>Approved by</w:t>
            </w:r>
          </w:p>
        </w:tc>
        <w:tc>
          <w:tcPr>
            <w:tcW w:w="69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F1028" w:rsidR="007003BC" w:rsidP="005A1198" w:rsidRDefault="007003BC" w14:paraId="558C71A3" w14:textId="4F6DFAF7">
            <w:pPr>
              <w:tabs>
                <w:tab w:val="left" w:pos="1440"/>
              </w:tabs>
              <w:spacing w:after="0"/>
            </w:pPr>
            <w:r w:rsidRPr="004D522D">
              <w:t>Senior Executive Director, Energy Development</w:t>
            </w:r>
          </w:p>
        </w:tc>
      </w:tr>
      <w:tr w:rsidRPr="004D522D" w:rsidR="007003BC" w:rsidTr="00E22AF0" w14:paraId="712EAF10" w14:textId="77777777">
        <w:trPr>
          <w:trHeight w:val="27"/>
        </w:trPr>
        <w:tc>
          <w:tcPr>
            <w:tcW w:w="3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7003BC" w:rsidR="007003BC" w:rsidP="005A1198" w:rsidRDefault="007003BC" w14:paraId="31E11453" w14:textId="737D60F3">
            <w:pPr>
              <w:tabs>
                <w:tab w:val="left" w:pos="1440"/>
              </w:tabs>
              <w:spacing w:after="0"/>
            </w:pPr>
            <w:r w:rsidRPr="007003BC">
              <w:rPr>
                <w:b/>
              </w:rPr>
              <w:t>Date approved</w:t>
            </w:r>
          </w:p>
        </w:tc>
        <w:tc>
          <w:tcPr>
            <w:tcW w:w="69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F1028" w:rsidR="007003BC" w:rsidP="005A1198" w:rsidRDefault="007003BC" w14:paraId="22D56FCC" w14:textId="4941B916">
            <w:pPr>
              <w:tabs>
                <w:tab w:val="left" w:pos="1440"/>
              </w:tabs>
              <w:spacing w:after="0"/>
            </w:pPr>
            <w:r w:rsidRPr="004D522D">
              <w:t>22/09/2025</w:t>
            </w:r>
          </w:p>
        </w:tc>
      </w:tr>
      <w:tr w:rsidRPr="004D522D" w:rsidR="007003BC" w:rsidTr="00E22AF0" w14:paraId="1D9BEAB2" w14:textId="77777777">
        <w:trPr>
          <w:trHeight w:val="27"/>
        </w:trPr>
        <w:tc>
          <w:tcPr>
            <w:tcW w:w="3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7003BC" w:rsidR="007003BC" w:rsidP="005A1198" w:rsidRDefault="007003BC" w14:paraId="1A7F1A38" w14:textId="2E616AF8">
            <w:pPr>
              <w:tabs>
                <w:tab w:val="left" w:pos="1440"/>
              </w:tabs>
              <w:spacing w:after="0"/>
            </w:pPr>
            <w:r w:rsidRPr="007003BC">
              <w:rPr>
                <w:b/>
              </w:rPr>
              <w:t>Document review</w:t>
            </w:r>
          </w:p>
        </w:tc>
        <w:tc>
          <w:tcPr>
            <w:tcW w:w="69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F1028" w:rsidR="007003BC" w:rsidP="005A1198" w:rsidRDefault="007003BC" w14:paraId="191D8C4B" w14:textId="79665549">
            <w:pPr>
              <w:tabs>
                <w:tab w:val="left" w:pos="1440"/>
              </w:tabs>
              <w:spacing w:after="0"/>
            </w:pPr>
            <w:r w:rsidRPr="004D522D">
              <w:t>Biennially</w:t>
            </w:r>
          </w:p>
        </w:tc>
      </w:tr>
      <w:tr w:rsidRPr="004D522D" w:rsidR="007003BC" w:rsidTr="00E22AF0" w14:paraId="0C6EDB2C" w14:textId="77777777">
        <w:trPr>
          <w:trHeight w:val="27"/>
        </w:trPr>
        <w:tc>
          <w:tcPr>
            <w:tcW w:w="3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7003BC" w:rsidR="007003BC" w:rsidP="005A1198" w:rsidRDefault="007003BC" w14:paraId="39AB0DC6" w14:textId="504A8483">
            <w:pPr>
              <w:tabs>
                <w:tab w:val="left" w:pos="1440"/>
              </w:tabs>
              <w:spacing w:after="0"/>
            </w:pPr>
            <w:r w:rsidRPr="007003BC">
              <w:rPr>
                <w:b/>
              </w:rPr>
              <w:t>TRM number</w:t>
            </w:r>
          </w:p>
        </w:tc>
        <w:tc>
          <w:tcPr>
            <w:tcW w:w="69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F1028" w:rsidR="007003BC" w:rsidP="005A1198" w:rsidRDefault="007003BC" w14:paraId="723C3FF7" w14:textId="65E2B89E">
            <w:pPr>
              <w:tabs>
                <w:tab w:val="left" w:pos="1440"/>
              </w:tabs>
              <w:spacing w:after="0"/>
            </w:pPr>
            <w:r w:rsidRPr="004D522D">
              <w:t>TBA</w:t>
            </w:r>
          </w:p>
        </w:tc>
      </w:tr>
      <w:tr w:rsidRPr="004D522D" w:rsidR="00E22AF0" w:rsidTr="0013412E" w14:paraId="079931A6" w14:textId="77777777">
        <w:trPr>
          <w:trHeight w:val="27"/>
        </w:trPr>
        <w:tc>
          <w:tcPr>
            <w:tcW w:w="3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  <w:vAlign w:val="center"/>
          </w:tcPr>
          <w:p w:rsidRPr="007003BC" w:rsidR="00E22AF0" w:rsidP="005A1198" w:rsidRDefault="00E22AF0" w14:paraId="6FBD5337" w14:textId="3FF9909D">
            <w:pPr>
              <w:tabs>
                <w:tab w:val="left" w:pos="1440"/>
              </w:tabs>
              <w:spacing w:after="0"/>
            </w:pPr>
            <w:r w:rsidRPr="004D522D">
              <w:t>Version</w:t>
            </w:r>
          </w:p>
        </w:tc>
        <w:tc>
          <w:tcPr>
            <w:tcW w:w="23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vAlign w:val="center"/>
          </w:tcPr>
          <w:p w:rsidRPr="005F1028" w:rsidR="00E22AF0" w:rsidP="005A1198" w:rsidRDefault="00E22AF0" w14:paraId="76EC9A49" w14:textId="642DB5D1">
            <w:pPr>
              <w:tabs>
                <w:tab w:val="left" w:pos="1440"/>
              </w:tabs>
              <w:spacing w:after="0"/>
            </w:pPr>
            <w:r w:rsidRPr="004D522D">
              <w:t>Date</w:t>
            </w: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vAlign w:val="center"/>
          </w:tcPr>
          <w:p w:rsidRPr="005F1028" w:rsidR="00E22AF0" w:rsidP="005A1198" w:rsidRDefault="00E22AF0" w14:paraId="6DE7CD71" w14:textId="48A50A83">
            <w:pPr>
              <w:tabs>
                <w:tab w:val="left" w:pos="1440"/>
              </w:tabs>
              <w:spacing w:after="0"/>
            </w:pPr>
            <w:r w:rsidRPr="004D522D">
              <w:t>Author</w:t>
            </w:r>
          </w:p>
        </w:tc>
        <w:tc>
          <w:tcPr>
            <w:tcW w:w="2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A3440" w:themeFill="text1"/>
            <w:vAlign w:val="center"/>
          </w:tcPr>
          <w:p w:rsidRPr="005F1028" w:rsidR="00E22AF0" w:rsidP="005A1198" w:rsidRDefault="00E22AF0" w14:paraId="4D2E6302" w14:textId="7E911987">
            <w:pPr>
              <w:tabs>
                <w:tab w:val="left" w:pos="1440"/>
              </w:tabs>
              <w:spacing w:after="0"/>
            </w:pPr>
            <w:r w:rsidRPr="004D522D">
              <w:t>Changes made</w:t>
            </w:r>
          </w:p>
        </w:tc>
      </w:tr>
      <w:tr w:rsidRPr="004D522D" w:rsidR="00E22AF0" w:rsidTr="00E22AF0" w14:paraId="3DFF6A19" w14:textId="77777777">
        <w:trPr>
          <w:trHeight w:val="27"/>
        </w:trPr>
        <w:tc>
          <w:tcPr>
            <w:tcW w:w="3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4D522D" w:rsidR="00E22AF0" w:rsidP="005A1198" w:rsidRDefault="00E22AF0" w14:paraId="76EEAB47" w14:textId="6BDAB71E">
            <w:pPr>
              <w:tabs>
                <w:tab w:val="left" w:pos="1440"/>
              </w:tabs>
              <w:spacing w:after="0"/>
            </w:pPr>
            <w:r w:rsidRPr="004D522D">
              <w:t>1.0</w:t>
            </w:r>
          </w:p>
        </w:tc>
        <w:tc>
          <w:tcPr>
            <w:tcW w:w="23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522D" w:rsidR="00E22AF0" w:rsidP="005A1198" w:rsidRDefault="00E22AF0" w14:paraId="3D2DBE0D" w14:textId="40AFE5B8">
            <w:pPr>
              <w:tabs>
                <w:tab w:val="left" w:pos="1440"/>
              </w:tabs>
              <w:spacing w:after="0"/>
            </w:pPr>
            <w:r w:rsidRPr="004D522D">
              <w:t>22/09/2025</w:t>
            </w: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522D" w:rsidR="00E22AF0" w:rsidP="005A1198" w:rsidRDefault="00E22AF0" w14:paraId="1EE0D94F" w14:textId="370CAC5F">
            <w:pPr>
              <w:tabs>
                <w:tab w:val="left" w:pos="1440"/>
              </w:tabs>
              <w:spacing w:after="0"/>
            </w:pPr>
            <w:r w:rsidRPr="004D522D">
              <w:t>Energy Development</w:t>
            </w:r>
          </w:p>
        </w:tc>
        <w:tc>
          <w:tcPr>
            <w:tcW w:w="2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522D" w:rsidR="00E22AF0" w:rsidP="005A1198" w:rsidRDefault="00E22AF0" w14:paraId="32FD6459" w14:textId="7C3D7AE5">
            <w:pPr>
              <w:tabs>
                <w:tab w:val="left" w:pos="1440"/>
              </w:tabs>
              <w:spacing w:after="0"/>
            </w:pPr>
            <w:r w:rsidRPr="004D522D">
              <w:t>Initial approved form</w:t>
            </w:r>
          </w:p>
        </w:tc>
      </w:tr>
      <w:tr w:rsidRPr="004D522D" w:rsidR="00E22AF0" w:rsidTr="00E22AF0" w14:paraId="1B757D3C" w14:textId="77777777">
        <w:trPr>
          <w:trHeight w:val="27"/>
        </w:trPr>
        <w:tc>
          <w:tcPr>
            <w:tcW w:w="34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08" w:type="dxa"/>
              <w:bottom w:w="108" w:type="dxa"/>
            </w:tcMar>
            <w:vAlign w:val="center"/>
          </w:tcPr>
          <w:p w:rsidRPr="004D522D" w:rsidR="00E22AF0" w:rsidP="005A1198" w:rsidRDefault="00E22AF0" w14:paraId="4B42E19A" w14:textId="5DA0A0D8">
            <w:pPr>
              <w:tabs>
                <w:tab w:val="left" w:pos="1440"/>
              </w:tabs>
              <w:spacing w:after="0"/>
            </w:pPr>
            <w:r>
              <w:t>2.0</w:t>
            </w:r>
          </w:p>
        </w:tc>
        <w:tc>
          <w:tcPr>
            <w:tcW w:w="23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522D" w:rsidR="00E22AF0" w:rsidP="005A1198" w:rsidRDefault="00E22AF0" w14:paraId="5FD5BDE4" w14:textId="77777777">
            <w:pPr>
              <w:tabs>
                <w:tab w:val="left" w:pos="1440"/>
              </w:tabs>
              <w:spacing w:after="0"/>
            </w:pPr>
            <w:r>
              <w:t>29/07/2026</w:t>
            </w:r>
          </w:p>
        </w:tc>
        <w:tc>
          <w:tcPr>
            <w:tcW w:w="2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522D" w:rsidR="00E22AF0" w:rsidP="005A1198" w:rsidRDefault="00E22AF0" w14:paraId="25E2B1B7" w14:textId="2D9A37C4">
            <w:pPr>
              <w:tabs>
                <w:tab w:val="left" w:pos="1440"/>
              </w:tabs>
              <w:spacing w:after="0"/>
            </w:pPr>
            <w:r>
              <w:t>Energy Development</w:t>
            </w:r>
          </w:p>
        </w:tc>
        <w:tc>
          <w:tcPr>
            <w:tcW w:w="2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D522D" w:rsidR="00E22AF0" w:rsidP="005A1198" w:rsidRDefault="00E22AF0" w14:paraId="04C883D0" w14:textId="105A1793">
            <w:pPr>
              <w:tabs>
                <w:tab w:val="left" w:pos="1440"/>
              </w:tabs>
              <w:spacing w:after="0"/>
            </w:pPr>
            <w:r>
              <w:t>Accessibility Updates</w:t>
            </w:r>
          </w:p>
        </w:tc>
      </w:tr>
    </w:tbl>
    <w:p w:rsidR="00CA76B0" w:rsidP="009B1BF1" w:rsidRDefault="00CA76B0" w14:paraId="4983F5D0" w14:textId="77777777"/>
    <w:p w:rsidR="00365D5A" w:rsidP="009B1BF1" w:rsidRDefault="00365D5A" w14:paraId="7C3B3FEC" w14:textId="77777777"/>
    <w:p w:rsidR="00365D5A" w:rsidP="00365D5A" w:rsidRDefault="00365D5A" w14:paraId="1AA224C3" w14:textId="77777777"/>
    <w:p w:rsidR="00365D5A" w:rsidP="009B1BF1" w:rsidRDefault="00365D5A" w14:paraId="11FF8887" w14:textId="77777777"/>
    <w:sectPr w:rsidR="00365D5A" w:rsidSect="00CC571B">
      <w:headerReference w:type="default" r:id="rId15"/>
      <w:footerReference w:type="default" r:id="rId16"/>
      <w:headerReference w:type="first" r:id="rId17"/>
      <w:footerReference w:type="first" r:id="rId18"/>
      <w:pgSz w:w="11906" w:h="16838" w:orient="portrait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4D522D" w:rsidR="00DC5002" w:rsidP="007332FF" w:rsidRDefault="00DC5002" w14:paraId="1FA623BB" w14:textId="77777777">
      <w:r w:rsidRPr="004D522D">
        <w:separator/>
      </w:r>
    </w:p>
  </w:endnote>
  <w:endnote w:type="continuationSeparator" w:id="0">
    <w:p w:rsidRPr="004D522D" w:rsidR="00DC5002" w:rsidP="007332FF" w:rsidRDefault="00DC5002" w14:paraId="240D8DA7" w14:textId="77777777">
      <w:r w:rsidRPr="004D52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D522D" w:rsidR="002645D5" w:rsidP="002645D5" w:rsidRDefault="002645D5" w14:paraId="3D6E8011" w14:textId="77777777">
    <w:pPr>
      <w:spacing w:after="0"/>
    </w:pPr>
  </w:p>
  <w:tbl>
    <w:tblPr>
      <w:tblW w:w="10318" w:type="dxa"/>
      <w:tblBorders>
        <w:top w:val="single" w:color="auto" w:sz="4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Pr="004D522D" w:rsidR="002645D5" w:rsidTr="001B3D22" w14:paraId="55F7FBA1" w14:textId="77777777">
      <w:trPr>
        <w:cantSplit/>
        <w:trHeight w:val="850" w:hRule="exact"/>
      </w:trPr>
      <w:tc>
        <w:tcPr>
          <w:tcW w:w="10318" w:type="dxa"/>
          <w:vAlign w:val="bottom"/>
        </w:tcPr>
        <w:p w:rsidRPr="004D522D" w:rsidR="001B3D22" w:rsidP="001B3D22" w:rsidRDefault="001B3D22" w14:paraId="5333CF16" w14:textId="02DF8369">
          <w:pPr>
            <w:spacing w:after="0"/>
            <w:rPr>
              <w:rStyle w:val="PageNumber"/>
            </w:rPr>
          </w:pPr>
          <w:r w:rsidRPr="004D522D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97862090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Pr="004D522D" w:rsidR="00844215">
                <w:rPr>
                  <w:rStyle w:val="PageNumber"/>
                  <w:b/>
                </w:rPr>
                <w:t>MINING AND ENERGY</w:t>
              </w:r>
            </w:sdtContent>
          </w:sdt>
        </w:p>
        <w:p w:rsidRPr="004D522D" w:rsidR="001B3D22" w:rsidP="002645D5" w:rsidRDefault="00000000" w14:paraId="059C60B4" w14:textId="7183E28C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7-29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06099D">
                <w:rPr>
                  <w:rStyle w:val="PageNumber"/>
                </w:rPr>
                <w:t>29 July 2026</w:t>
              </w:r>
            </w:sdtContent>
          </w:sdt>
          <w:r w:rsidRPr="004D522D" w:rsidR="001B3D22">
            <w:rPr>
              <w:rStyle w:val="PageNumber"/>
            </w:rPr>
            <w:t xml:space="preserve"> | Version </w:t>
          </w:r>
          <w:r w:rsidR="005A1198">
            <w:rPr>
              <w:rStyle w:val="PageNumber"/>
            </w:rPr>
            <w:t>2</w:t>
          </w:r>
          <w:r w:rsidRPr="004D522D" w:rsidR="000C1E89">
            <w:rPr>
              <w:rStyle w:val="PageNumber"/>
            </w:rPr>
            <w:t>.0</w:t>
          </w:r>
          <w:r w:rsidRPr="004D522D" w:rsidR="001B3D22">
            <w:rPr>
              <w:rStyle w:val="PageNumber"/>
            </w:rPr>
            <w:t xml:space="preserve"> </w:t>
          </w:r>
        </w:p>
        <w:p w:rsidRPr="004D522D" w:rsidR="002645D5" w:rsidP="002645D5" w:rsidRDefault="002645D5" w14:paraId="5B368778" w14:textId="77777777">
          <w:pPr>
            <w:spacing w:after="0"/>
            <w:rPr>
              <w:rStyle w:val="PageNumber"/>
            </w:rPr>
          </w:pPr>
          <w:r w:rsidRPr="004D522D">
            <w:rPr>
              <w:rStyle w:val="PageNumber"/>
            </w:rPr>
            <w:t xml:space="preserve">Page </w:t>
          </w:r>
          <w:r w:rsidRPr="004D522D">
            <w:rPr>
              <w:rStyle w:val="PageNumber"/>
            </w:rPr>
            <w:fldChar w:fldCharType="begin"/>
          </w:r>
          <w:r w:rsidRPr="004D522D">
            <w:rPr>
              <w:rStyle w:val="PageNumber"/>
            </w:rPr>
            <w:instrText xml:space="preserve"> PAGE  \* Arabic  \* MERGEFORMAT </w:instrText>
          </w:r>
          <w:r w:rsidRPr="004D522D">
            <w:rPr>
              <w:rStyle w:val="PageNumber"/>
            </w:rPr>
            <w:fldChar w:fldCharType="separate"/>
          </w:r>
          <w:r w:rsidRPr="004D522D" w:rsidR="001161A4">
            <w:rPr>
              <w:rStyle w:val="PageNumber"/>
            </w:rPr>
            <w:t>2</w:t>
          </w:r>
          <w:r w:rsidRPr="004D522D">
            <w:rPr>
              <w:rStyle w:val="PageNumber"/>
            </w:rPr>
            <w:fldChar w:fldCharType="end"/>
          </w:r>
          <w:r w:rsidRPr="004D522D">
            <w:rPr>
              <w:rStyle w:val="PageNumber"/>
            </w:rPr>
            <w:t xml:space="preserve"> of </w:t>
          </w:r>
          <w:r w:rsidRPr="004D522D">
            <w:rPr>
              <w:rStyle w:val="PageNumber"/>
            </w:rPr>
            <w:fldChar w:fldCharType="begin"/>
          </w:r>
          <w:r w:rsidRPr="004D522D">
            <w:rPr>
              <w:rStyle w:val="PageNumber"/>
            </w:rPr>
            <w:instrText xml:space="preserve"> NUMPAGES  \* Arabic  \* MERGEFORMAT </w:instrText>
          </w:r>
          <w:r w:rsidRPr="004D522D">
            <w:rPr>
              <w:rStyle w:val="PageNumber"/>
            </w:rPr>
            <w:fldChar w:fldCharType="separate"/>
          </w:r>
          <w:r w:rsidRPr="004D522D" w:rsidR="001161A4">
            <w:rPr>
              <w:rStyle w:val="PageNumber"/>
            </w:rPr>
            <w:t>2</w:t>
          </w:r>
          <w:r w:rsidRPr="004D522D">
            <w:rPr>
              <w:rStyle w:val="PageNumber"/>
            </w:rPr>
            <w:fldChar w:fldCharType="end"/>
          </w:r>
        </w:p>
      </w:tc>
    </w:tr>
  </w:tbl>
  <w:p w:rsidRPr="004D522D" w:rsidR="002645D5" w:rsidP="002645D5" w:rsidRDefault="002645D5" w14:paraId="257D450D" w14:textId="77777777">
    <w:pPr>
      <w:pStyle w:val="Footer"/>
      <w:rPr>
        <w:sz w:val="4"/>
        <w:szCs w:val="4"/>
      </w:rPr>
    </w:pPr>
  </w:p>
  <w:p w:rsidRPr="004D522D" w:rsidR="00CA36A0" w:rsidP="002645D5" w:rsidRDefault="00CA36A0" w14:paraId="51CEDD56" w14:textId="77777777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4D522D" w:rsidR="0087320B" w:rsidP="0087320B" w:rsidRDefault="0087320B" w14:paraId="0B799B28" w14:textId="77777777">
    <w:pPr>
      <w:spacing w:after="0"/>
    </w:pPr>
  </w:p>
  <w:tbl>
    <w:tblPr>
      <w:tblW w:w="10318" w:type="dxa"/>
      <w:tblBorders>
        <w:top w:val="single" w:color="auto" w:sz="4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Pr="004D522D" w:rsidR="002645D5" w:rsidTr="000C1E89" w14:paraId="494A9E90" w14:textId="77777777">
      <w:trPr>
        <w:cantSplit/>
        <w:trHeight w:val="1134" w:hRule="exact"/>
      </w:trPr>
      <w:tc>
        <w:tcPr>
          <w:tcW w:w="7767" w:type="dxa"/>
          <w:tcBorders>
            <w:top w:val="single" w:color="auto" w:sz="4" w:space="0"/>
          </w:tcBorders>
          <w:vAlign w:val="bottom"/>
        </w:tcPr>
        <w:p w:rsidRPr="004D522D" w:rsidR="001B3D22" w:rsidP="002645D5" w:rsidRDefault="001B3D22" w14:paraId="53420A99" w14:textId="49CDAD62">
          <w:pPr>
            <w:spacing w:after="0"/>
            <w:rPr>
              <w:rStyle w:val="PageNumber"/>
            </w:rPr>
          </w:pPr>
          <w:r w:rsidRPr="004D522D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1860081984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Pr="004D522D" w:rsidR="00844215">
                <w:rPr>
                  <w:rStyle w:val="PageNumber"/>
                  <w:b/>
                </w:rPr>
                <w:t>MINING AND ENERGY</w:t>
              </w:r>
            </w:sdtContent>
          </w:sdt>
        </w:p>
        <w:p w:rsidRPr="004D522D" w:rsidR="00A66DD9" w:rsidP="002645D5" w:rsidRDefault="00000000" w14:paraId="279D6AD9" w14:textId="31BD95E6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7-29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AF646C">
                <w:rPr>
                  <w:rStyle w:val="PageNumber"/>
                </w:rPr>
                <w:t>29 July 2026</w:t>
              </w:r>
            </w:sdtContent>
          </w:sdt>
          <w:r w:rsidRPr="004D522D" w:rsidR="001B3D22">
            <w:rPr>
              <w:rStyle w:val="PageNumber"/>
            </w:rPr>
            <w:t xml:space="preserve"> | Version </w:t>
          </w:r>
          <w:r w:rsidR="005A1198">
            <w:rPr>
              <w:rStyle w:val="PageNumber"/>
            </w:rPr>
            <w:t>2</w:t>
          </w:r>
          <w:r w:rsidRPr="004D522D" w:rsidR="000C1E89">
            <w:rPr>
              <w:rStyle w:val="PageNumber"/>
            </w:rPr>
            <w:t>.0</w:t>
          </w:r>
        </w:p>
        <w:p w:rsidRPr="004D522D" w:rsidR="002645D5" w:rsidP="002645D5" w:rsidRDefault="002645D5" w14:paraId="5D18C373" w14:textId="77777777">
          <w:pPr>
            <w:spacing w:after="0"/>
            <w:rPr>
              <w:rStyle w:val="PageNumber"/>
            </w:rPr>
          </w:pPr>
          <w:r w:rsidRPr="004D522D">
            <w:rPr>
              <w:rStyle w:val="PageNumber"/>
            </w:rPr>
            <w:t xml:space="preserve">Page </w:t>
          </w:r>
          <w:r w:rsidRPr="004D522D">
            <w:rPr>
              <w:rStyle w:val="PageNumber"/>
            </w:rPr>
            <w:fldChar w:fldCharType="begin"/>
          </w:r>
          <w:r w:rsidRPr="004D522D">
            <w:rPr>
              <w:rStyle w:val="PageNumber"/>
            </w:rPr>
            <w:instrText xml:space="preserve"> PAGE  \* Arabic  \* MERGEFORMAT </w:instrText>
          </w:r>
          <w:r w:rsidRPr="004D522D">
            <w:rPr>
              <w:rStyle w:val="PageNumber"/>
            </w:rPr>
            <w:fldChar w:fldCharType="separate"/>
          </w:r>
          <w:r w:rsidRPr="004D522D" w:rsidR="001161A4">
            <w:rPr>
              <w:rStyle w:val="PageNumber"/>
            </w:rPr>
            <w:t>1</w:t>
          </w:r>
          <w:r w:rsidRPr="004D522D">
            <w:rPr>
              <w:rStyle w:val="PageNumber"/>
            </w:rPr>
            <w:fldChar w:fldCharType="end"/>
          </w:r>
          <w:r w:rsidRPr="004D522D">
            <w:rPr>
              <w:rStyle w:val="PageNumber"/>
            </w:rPr>
            <w:t xml:space="preserve"> of </w:t>
          </w:r>
          <w:r w:rsidRPr="004D522D">
            <w:rPr>
              <w:rStyle w:val="PageNumber"/>
            </w:rPr>
            <w:fldChar w:fldCharType="begin"/>
          </w:r>
          <w:r w:rsidRPr="004D522D">
            <w:rPr>
              <w:rStyle w:val="PageNumber"/>
            </w:rPr>
            <w:instrText xml:space="preserve"> NUMPAGES  \* Arabic  \* MERGEFORMAT </w:instrText>
          </w:r>
          <w:r w:rsidRPr="004D522D">
            <w:rPr>
              <w:rStyle w:val="PageNumber"/>
            </w:rPr>
            <w:fldChar w:fldCharType="separate"/>
          </w:r>
          <w:r w:rsidRPr="004D522D" w:rsidR="001161A4">
            <w:rPr>
              <w:rStyle w:val="PageNumber"/>
            </w:rPr>
            <w:t>1</w:t>
          </w:r>
          <w:r w:rsidRPr="004D522D">
            <w:rPr>
              <w:rStyle w:val="PageNumber"/>
            </w:rPr>
            <w:fldChar w:fldCharType="end"/>
          </w:r>
          <w:r w:rsidRPr="004D522D">
            <w:rPr>
              <w:rFonts w:ascii="Times New Roman" w:hAnsi="Times New Roman" w:eastAsia="Times New Roman"/>
              <w:snapToGrid w:val="0"/>
              <w:color w:val="000000"/>
              <w:w w:val="0"/>
              <w:sz w:val="0"/>
              <w:szCs w:val="0"/>
              <w:u w:color="000000"/>
              <w:bdr w:val="none" w:color="000000" w:sz="0" w:space="0"/>
              <w:shd w:val="clear" w:color="000000" w:fill="000000"/>
              <w:lang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color="auto" w:sz="4" w:space="0"/>
          </w:tcBorders>
          <w:vAlign w:val="bottom"/>
        </w:tcPr>
        <w:p w:rsidRPr="004D522D" w:rsidR="002645D5" w:rsidP="002645D5" w:rsidRDefault="00661D1D" w14:paraId="1A0EEA99" w14:textId="77777777">
          <w:pPr>
            <w:spacing w:after="0"/>
            <w:jc w:val="right"/>
          </w:pPr>
          <w:r w:rsidRPr="004D522D">
            <w:rPr>
              <w:noProof/>
              <w:sz w:val="19"/>
              <w:lang w:eastAsia="en-AU"/>
            </w:rPr>
            <w:drawing>
              <wp:inline distT="0" distB="0" distL="0" distR="0" wp14:anchorId="418BFCCE" wp14:editId="326E3F82">
                <wp:extent cx="1574237" cy="561356"/>
                <wp:effectExtent l="0" t="0" r="6985" b="0"/>
                <wp:docPr id="2" name="Picture 2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D522D" w:rsidR="002645D5">
            <w:rPr>
              <w:rStyle w:val="PageNumber"/>
              <w:lang w:eastAsia="en-AU"/>
            </w:rPr>
            <w:t xml:space="preserve"> </w:t>
          </w:r>
        </w:p>
      </w:tc>
    </w:tr>
  </w:tbl>
  <w:p w:rsidRPr="004D522D" w:rsidR="0089368E" w:rsidP="00D15D88" w:rsidRDefault="0089368E" w14:paraId="4EB1CFE1" w14:textId="77777777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4D522D" w:rsidR="00DC5002" w:rsidP="007332FF" w:rsidRDefault="00DC5002" w14:paraId="2ED4DE9D" w14:textId="77777777">
      <w:r w:rsidRPr="004D522D">
        <w:separator/>
      </w:r>
    </w:p>
  </w:footnote>
  <w:footnote w:type="continuationSeparator" w:id="0">
    <w:p w:rsidRPr="004D522D" w:rsidR="00DC5002" w:rsidP="007332FF" w:rsidRDefault="00DC5002" w14:paraId="6CFE0D6C" w14:textId="77777777">
      <w:r w:rsidRPr="004D522D">
        <w:continuationSeparator/>
      </w:r>
    </w:p>
  </w:footnote>
  <w:footnote w:id="1">
    <w:p w:rsidRPr="005D3A33" w:rsidR="0006099D" w:rsidRDefault="0006099D" w14:paraId="78E032BC" w14:textId="52D39111">
      <w:pPr>
        <w:pStyle w:val="FootnoteText"/>
        <w:rPr>
          <w:sz w:val="18"/>
          <w:szCs w:val="18"/>
        </w:rPr>
      </w:pPr>
      <w:r w:rsidRPr="005D3A33">
        <w:rPr>
          <w:rStyle w:val="FootnoteReference"/>
          <w:sz w:val="18"/>
          <w:szCs w:val="18"/>
        </w:rPr>
        <w:footnoteRef/>
      </w:r>
      <w:r w:rsidRPr="005D3A33">
        <w:rPr>
          <w:sz w:val="18"/>
          <w:szCs w:val="18"/>
        </w:rPr>
        <w:t xml:space="preserve"> </w:t>
      </w:r>
      <w:hyperlink w:history="1" r:id="rId1">
        <w:r w:rsidRPr="005D3A33">
          <w:rPr>
            <w:rStyle w:val="Hyperlink"/>
            <w:sz w:val="18"/>
            <w:szCs w:val="18"/>
          </w:rPr>
          <w:t>https://legislation.nt.gov.au/en/Legislation/PETROLEUM-ACT-1984</w:t>
        </w:r>
      </w:hyperlink>
    </w:p>
    <w:p w:rsidR="0006099D" w:rsidRDefault="0006099D" w14:paraId="3C385D1C" w14:textId="77777777">
      <w:pPr>
        <w:pStyle w:val="FootnoteText"/>
      </w:pPr>
    </w:p>
  </w:footnote>
  <w:footnote w:id="2">
    <w:p w:rsidRPr="005D3A33" w:rsidR="0006099D" w:rsidRDefault="0006099D" w14:paraId="238FC784" w14:textId="02099B30">
      <w:pPr>
        <w:pStyle w:val="FootnoteText"/>
        <w:rPr>
          <w:sz w:val="18"/>
          <w:szCs w:val="18"/>
        </w:rPr>
      </w:pPr>
      <w:r w:rsidRPr="005D3A33">
        <w:rPr>
          <w:rStyle w:val="FootnoteReference"/>
          <w:sz w:val="18"/>
          <w:szCs w:val="18"/>
        </w:rPr>
        <w:footnoteRef/>
      </w:r>
      <w:r w:rsidRPr="005D3A33">
        <w:rPr>
          <w:sz w:val="18"/>
          <w:szCs w:val="18"/>
        </w:rPr>
        <w:t xml:space="preserve"> https://nt.gov.au/_media/docs/business-and-industry/energy/petroleum/petroleum-titles/petroleum-act-forms/form-s15a-appropriate-person.pdf</w:t>
      </w:r>
    </w:p>
  </w:footnote>
  <w:footnote w:id="3">
    <w:p w:rsidRPr="005D3A33" w:rsidR="007003BC" w:rsidP="007003BC" w:rsidRDefault="007003BC" w14:paraId="63F52015" w14:textId="77777777">
      <w:pPr>
        <w:pStyle w:val="FootnoteText"/>
        <w:rPr>
          <w:sz w:val="18"/>
          <w:szCs w:val="18"/>
        </w:rPr>
      </w:pPr>
      <w:r w:rsidRPr="005D3A33">
        <w:rPr>
          <w:rStyle w:val="FootnoteReference"/>
          <w:sz w:val="18"/>
          <w:szCs w:val="18"/>
        </w:rPr>
        <w:footnoteRef/>
      </w:r>
      <w:r w:rsidRPr="005D3A33">
        <w:rPr>
          <w:sz w:val="18"/>
          <w:szCs w:val="18"/>
        </w:rPr>
        <w:t xml:space="preserve"> Revenue units are determined each financial year by the </w:t>
      </w:r>
      <w:hyperlink w:history="1" w:anchor=":~:text=The%20value%20of%20a%20revenue,Australian%20Bureau%20of%20Statistics%20website." r:id="rId2">
        <w:r w:rsidRPr="005D3A33">
          <w:rPr>
            <w:color w:val="0070C0"/>
            <w:sz w:val="18"/>
            <w:szCs w:val="18"/>
            <w:u w:val="single" w:color="0562C1"/>
          </w:rPr>
          <w:t>Territory Revenue Office</w:t>
        </w:r>
      </w:hyperlink>
      <w:r w:rsidRPr="005D3A33">
        <w:rPr>
          <w:color w:val="3A3440" w:themeColor="text1"/>
          <w:sz w:val="18"/>
          <w:szCs w:val="18"/>
          <w:u w:color="0562C1"/>
        </w:rPr>
        <w:t>.</w:t>
      </w:r>
    </w:p>
  </w:footnote>
  <w:footnote w:id="4">
    <w:p w:rsidRPr="005D3A33" w:rsidR="007003BC" w:rsidP="007003BC" w:rsidRDefault="007003BC" w14:paraId="4DDCA0AB" w14:textId="77777777">
      <w:pPr>
        <w:pStyle w:val="FootnoteText"/>
        <w:rPr>
          <w:sz w:val="18"/>
          <w:szCs w:val="18"/>
        </w:rPr>
      </w:pPr>
      <w:r w:rsidRPr="005D3A33">
        <w:rPr>
          <w:rStyle w:val="FootnoteReference"/>
          <w:sz w:val="18"/>
          <w:szCs w:val="18"/>
        </w:rPr>
        <w:footnoteRef/>
      </w:r>
      <w:r w:rsidRPr="005D3A33">
        <w:rPr>
          <w:sz w:val="18"/>
          <w:szCs w:val="18"/>
        </w:rPr>
        <w:t xml:space="preserve"> https://nt.gov.au/industry/energy/petroleum-titles/petroleum-titles-fees-and-rents</w:t>
      </w:r>
    </w:p>
  </w:footnote>
  <w:footnote w:id="5">
    <w:p w:rsidR="007003BC" w:rsidP="007003BC" w:rsidRDefault="007003BC" w14:paraId="240C8E33" w14:textId="77777777">
      <w:pPr>
        <w:pStyle w:val="FootnoteText"/>
      </w:pPr>
      <w:r w:rsidRPr="005D3A33">
        <w:rPr>
          <w:rStyle w:val="FootnoteReference"/>
          <w:sz w:val="18"/>
          <w:szCs w:val="18"/>
        </w:rPr>
        <w:footnoteRef/>
      </w:r>
      <w:r w:rsidRPr="005D3A33">
        <w:rPr>
          <w:sz w:val="18"/>
          <w:szCs w:val="18"/>
        </w:rPr>
        <w:t xml:space="preserve"> https://infocomm.nt.gov.au/privacy/information-privacy-principles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D522D" w:rsidR="00983000" w:rsidP="00FB3CC5" w:rsidRDefault="00000000" w14:paraId="4B36AD6B" w14:textId="64D3DBC1">
    <w:pPr>
      <w:pStyle w:val="Header"/>
    </w:pPr>
    <w:sdt>
      <w:sdtPr>
        <w:rPr>
          <w:rStyle w:val="HeaderChar"/>
        </w:r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4D522D" w:rsidR="00F20554">
          <w:rPr>
            <w:rStyle w:val="HeaderChar"/>
          </w:rPr>
          <w:t>Production Licence Renewal Application PA s51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Heading1Char"/>
        <w:color w:val="3A3440" w:themeColor="text1"/>
        <w:sz w:val="60"/>
        <w:szCs w:val="64"/>
      </w:r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Content>
      <w:p w:rsidRPr="004D522D" w:rsidR="00A53CF0" w:rsidP="00A53CF0" w:rsidRDefault="00F20554" w14:paraId="1E709544" w14:textId="197EBE75">
        <w:pPr>
          <w:pStyle w:val="Title"/>
        </w:pPr>
        <w:r w:rsidRPr="004D522D">
          <w:rPr>
            <w:rStyle w:val="Heading1Char"/>
            <w:color w:val="3A3440" w:themeColor="text1"/>
            <w:sz w:val="60"/>
            <w:szCs w:val="64"/>
          </w:rPr>
          <w:t>Production Licence Renewal Application PA s51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7AAB"/>
    <w:multiLevelType w:val="hybridMultilevel"/>
    <w:tmpl w:val="E68C42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2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3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4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5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6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7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8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9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0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1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2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3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4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5" w15:restartNumberingAfterBreak="0">
    <w:nsid w:val="27D83E4D"/>
    <w:multiLevelType w:val="multilevel"/>
    <w:tmpl w:val="3928FD02"/>
    <w:numStyleLink w:val="Bulletlist"/>
  </w:abstractNum>
  <w:abstractNum w:abstractNumId="16" w15:restartNumberingAfterBreak="0">
    <w:nsid w:val="2C7A0962"/>
    <w:multiLevelType w:val="hybridMultilevel"/>
    <w:tmpl w:val="3AA0924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9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20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1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hint="default" w:ascii="Symbol" w:hAnsi="Symbol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hint="default" w:ascii="Courier New" w:hAnsi="Courier New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hint="default" w:ascii="Wingdings" w:hAnsi="Wingdings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hint="default" w:ascii="Symbol" w:hAnsi="Symbol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hint="default" w:ascii="Wingdings" w:hAnsi="Wingdings"/>
      </w:rPr>
    </w:lvl>
  </w:abstractNum>
  <w:abstractNum w:abstractNumId="22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3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5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hint="default" w:ascii="Symbol" w:hAnsi="Symbol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hint="default" w:ascii="Courier New" w:hAnsi="Courier New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hint="default" w:ascii="Wingdings" w:hAnsi="Wingdings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hint="default" w:ascii="Wingdings" w:hAnsi="Wingdings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hint="default" w:ascii="Symbol" w:hAnsi="Symbol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hint="default" w:ascii="Courier New" w:hAnsi="Courier New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hint="default" w:ascii="Wingdings" w:hAnsi="Wingdings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hint="default" w:ascii="Wingdings" w:hAnsi="Wingdings"/>
        <w:color w:val="auto"/>
      </w:rPr>
    </w:lvl>
  </w:abstractNum>
  <w:abstractNum w:abstractNumId="26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hint="default" w:ascii="Wingdings" w:hAnsi="Wingdings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hint="default" w:ascii="Wingdings" w:hAnsi="Wingdings"/>
        <w:color w:val="auto"/>
      </w:rPr>
    </w:lvl>
  </w:abstractNum>
  <w:abstractNum w:abstractNumId="27" w15:restartNumberingAfterBreak="0">
    <w:nsid w:val="53842BC6"/>
    <w:multiLevelType w:val="multilevel"/>
    <w:tmpl w:val="0C78A7AC"/>
    <w:numStyleLink w:val="Tablebulletlist"/>
  </w:abstractNum>
  <w:abstractNum w:abstractNumId="28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hint="default" w:ascii="Wingdings" w:hAnsi="Wingdings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hint="default" w:ascii="Wingdings" w:hAnsi="Wingdings"/>
        <w:color w:val="auto"/>
      </w:rPr>
    </w:lvl>
  </w:abstractNum>
  <w:abstractNum w:abstractNumId="29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30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1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2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3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4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B2CFD"/>
    <w:multiLevelType w:val="hybridMultilevel"/>
    <w:tmpl w:val="0CA444C6"/>
    <w:lvl w:ilvl="0" w:tplc="8034B862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7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8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hint="default" w:ascii="Wingdings" w:hAnsi="Wingdings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hint="default" w:ascii="Wingdings" w:hAnsi="Wingdings"/>
        <w:color w:val="auto"/>
      </w:rPr>
    </w:lvl>
  </w:abstractNum>
  <w:num w:numId="1" w16cid:durableId="319625258">
    <w:abstractNumId w:val="21"/>
  </w:num>
  <w:num w:numId="2" w16cid:durableId="1606159333">
    <w:abstractNumId w:val="12"/>
  </w:num>
  <w:num w:numId="3" w16cid:durableId="978191884">
    <w:abstractNumId w:val="39"/>
  </w:num>
  <w:num w:numId="4" w16cid:durableId="2132624244">
    <w:abstractNumId w:val="25"/>
  </w:num>
  <w:num w:numId="5" w16cid:durableId="892352852">
    <w:abstractNumId w:val="17"/>
  </w:num>
  <w:num w:numId="6" w16cid:durableId="451825757">
    <w:abstractNumId w:val="8"/>
  </w:num>
  <w:num w:numId="7" w16cid:durableId="1363089647">
    <w:abstractNumId w:val="27"/>
  </w:num>
  <w:num w:numId="8" w16cid:durableId="1495103582">
    <w:abstractNumId w:val="15"/>
  </w:num>
  <w:num w:numId="9" w16cid:durableId="1838618493">
    <w:abstractNumId w:val="38"/>
  </w:num>
  <w:num w:numId="10" w16cid:durableId="1210144971">
    <w:abstractNumId w:val="23"/>
  </w:num>
  <w:num w:numId="11" w16cid:durableId="2134982445">
    <w:abstractNumId w:val="34"/>
  </w:num>
  <w:num w:numId="12" w16cid:durableId="1373574079">
    <w:abstractNumId w:val="35"/>
  </w:num>
  <w:num w:numId="13" w16cid:durableId="985013185">
    <w:abstractNumId w:val="0"/>
  </w:num>
  <w:num w:numId="14" w16cid:durableId="1903444496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E5"/>
    <w:rsid w:val="00000000"/>
    <w:rsid w:val="00001DDF"/>
    <w:rsid w:val="0000322D"/>
    <w:rsid w:val="00004C24"/>
    <w:rsid w:val="00005F51"/>
    <w:rsid w:val="00007670"/>
    <w:rsid w:val="00010665"/>
    <w:rsid w:val="00020347"/>
    <w:rsid w:val="0002393A"/>
    <w:rsid w:val="00027DB8"/>
    <w:rsid w:val="00031A96"/>
    <w:rsid w:val="0003611D"/>
    <w:rsid w:val="00040BF3"/>
    <w:rsid w:val="0004211C"/>
    <w:rsid w:val="00043CD4"/>
    <w:rsid w:val="00046C59"/>
    <w:rsid w:val="00051362"/>
    <w:rsid w:val="00051F45"/>
    <w:rsid w:val="00052953"/>
    <w:rsid w:val="0005341A"/>
    <w:rsid w:val="00056DEF"/>
    <w:rsid w:val="00056EDC"/>
    <w:rsid w:val="0006099D"/>
    <w:rsid w:val="000614C2"/>
    <w:rsid w:val="0006635A"/>
    <w:rsid w:val="0007146F"/>
    <w:rsid w:val="000720BE"/>
    <w:rsid w:val="0007259C"/>
    <w:rsid w:val="00080202"/>
    <w:rsid w:val="00080DCD"/>
    <w:rsid w:val="00080E22"/>
    <w:rsid w:val="00082573"/>
    <w:rsid w:val="00082E34"/>
    <w:rsid w:val="000840A3"/>
    <w:rsid w:val="000849D4"/>
    <w:rsid w:val="00085062"/>
    <w:rsid w:val="00086A5F"/>
    <w:rsid w:val="000911EF"/>
    <w:rsid w:val="000962C5"/>
    <w:rsid w:val="00097865"/>
    <w:rsid w:val="000A4317"/>
    <w:rsid w:val="000A559C"/>
    <w:rsid w:val="000A7E11"/>
    <w:rsid w:val="000B0076"/>
    <w:rsid w:val="000B2CA1"/>
    <w:rsid w:val="000B3FBF"/>
    <w:rsid w:val="000C1E89"/>
    <w:rsid w:val="000C23BA"/>
    <w:rsid w:val="000D1F29"/>
    <w:rsid w:val="000D633D"/>
    <w:rsid w:val="000E0D55"/>
    <w:rsid w:val="000E342B"/>
    <w:rsid w:val="000E3ED2"/>
    <w:rsid w:val="000E5DD2"/>
    <w:rsid w:val="000E7689"/>
    <w:rsid w:val="000F2958"/>
    <w:rsid w:val="000F3850"/>
    <w:rsid w:val="000F58B3"/>
    <w:rsid w:val="000F604F"/>
    <w:rsid w:val="00104E7F"/>
    <w:rsid w:val="001137EC"/>
    <w:rsid w:val="001152F5"/>
    <w:rsid w:val="001161A4"/>
    <w:rsid w:val="00117743"/>
    <w:rsid w:val="00117F5B"/>
    <w:rsid w:val="0013107F"/>
    <w:rsid w:val="00132658"/>
    <w:rsid w:val="001343E2"/>
    <w:rsid w:val="00150DC0"/>
    <w:rsid w:val="00156CD4"/>
    <w:rsid w:val="0016153B"/>
    <w:rsid w:val="00162207"/>
    <w:rsid w:val="00164A3E"/>
    <w:rsid w:val="00166FF6"/>
    <w:rsid w:val="001727C8"/>
    <w:rsid w:val="00172B65"/>
    <w:rsid w:val="00176123"/>
    <w:rsid w:val="00176639"/>
    <w:rsid w:val="00181620"/>
    <w:rsid w:val="001827F3"/>
    <w:rsid w:val="00187130"/>
    <w:rsid w:val="001957AD"/>
    <w:rsid w:val="00196F8E"/>
    <w:rsid w:val="001A2B7F"/>
    <w:rsid w:val="001A3AFD"/>
    <w:rsid w:val="001A496C"/>
    <w:rsid w:val="001A576A"/>
    <w:rsid w:val="001A744B"/>
    <w:rsid w:val="001B28DA"/>
    <w:rsid w:val="001B2B6C"/>
    <w:rsid w:val="001B3D22"/>
    <w:rsid w:val="001C4ECF"/>
    <w:rsid w:val="001D01C4"/>
    <w:rsid w:val="001D4DA9"/>
    <w:rsid w:val="001D4F99"/>
    <w:rsid w:val="001D52B0"/>
    <w:rsid w:val="001D5A18"/>
    <w:rsid w:val="001D7384"/>
    <w:rsid w:val="001D7C37"/>
    <w:rsid w:val="001D7CA4"/>
    <w:rsid w:val="001E057F"/>
    <w:rsid w:val="001E14EB"/>
    <w:rsid w:val="001F59E6"/>
    <w:rsid w:val="00202D7E"/>
    <w:rsid w:val="00203F1C"/>
    <w:rsid w:val="002044FA"/>
    <w:rsid w:val="00206936"/>
    <w:rsid w:val="00206C6F"/>
    <w:rsid w:val="00206FBD"/>
    <w:rsid w:val="00207746"/>
    <w:rsid w:val="00230031"/>
    <w:rsid w:val="00235C01"/>
    <w:rsid w:val="00247343"/>
    <w:rsid w:val="00256103"/>
    <w:rsid w:val="002645D5"/>
    <w:rsid w:val="0026532D"/>
    <w:rsid w:val="00265C56"/>
    <w:rsid w:val="002668CE"/>
    <w:rsid w:val="002716CD"/>
    <w:rsid w:val="00274D4B"/>
    <w:rsid w:val="002800F6"/>
    <w:rsid w:val="002806F5"/>
    <w:rsid w:val="00281577"/>
    <w:rsid w:val="00284EF4"/>
    <w:rsid w:val="00286918"/>
    <w:rsid w:val="002926BC"/>
    <w:rsid w:val="00293A72"/>
    <w:rsid w:val="002A0160"/>
    <w:rsid w:val="002A30C3"/>
    <w:rsid w:val="002A384B"/>
    <w:rsid w:val="002A6F6A"/>
    <w:rsid w:val="002A7712"/>
    <w:rsid w:val="002B02A6"/>
    <w:rsid w:val="002B38F7"/>
    <w:rsid w:val="002B4F50"/>
    <w:rsid w:val="002B5591"/>
    <w:rsid w:val="002B59B7"/>
    <w:rsid w:val="002B6AA4"/>
    <w:rsid w:val="002B71B6"/>
    <w:rsid w:val="002C0BEF"/>
    <w:rsid w:val="002C1FE9"/>
    <w:rsid w:val="002C21A2"/>
    <w:rsid w:val="002C382C"/>
    <w:rsid w:val="002C78F0"/>
    <w:rsid w:val="002D3A57"/>
    <w:rsid w:val="002D4A0E"/>
    <w:rsid w:val="002D7821"/>
    <w:rsid w:val="002D7D05"/>
    <w:rsid w:val="002E20C8"/>
    <w:rsid w:val="002E3798"/>
    <w:rsid w:val="002E4290"/>
    <w:rsid w:val="002E66A6"/>
    <w:rsid w:val="002F0DB1"/>
    <w:rsid w:val="002F2885"/>
    <w:rsid w:val="002F45A1"/>
    <w:rsid w:val="0030203D"/>
    <w:rsid w:val="003037F9"/>
    <w:rsid w:val="0030583E"/>
    <w:rsid w:val="00307FE1"/>
    <w:rsid w:val="00314D8D"/>
    <w:rsid w:val="00315396"/>
    <w:rsid w:val="003164BA"/>
    <w:rsid w:val="0032013E"/>
    <w:rsid w:val="003258E6"/>
    <w:rsid w:val="003307B5"/>
    <w:rsid w:val="00342283"/>
    <w:rsid w:val="00343260"/>
    <w:rsid w:val="00343A87"/>
    <w:rsid w:val="00344A36"/>
    <w:rsid w:val="003456F4"/>
    <w:rsid w:val="00347FB6"/>
    <w:rsid w:val="003504FD"/>
    <w:rsid w:val="00350881"/>
    <w:rsid w:val="00354DD9"/>
    <w:rsid w:val="00357D55"/>
    <w:rsid w:val="00363513"/>
    <w:rsid w:val="003657E5"/>
    <w:rsid w:val="0036589C"/>
    <w:rsid w:val="00365D5A"/>
    <w:rsid w:val="00371312"/>
    <w:rsid w:val="00371326"/>
    <w:rsid w:val="00371DC7"/>
    <w:rsid w:val="0037601D"/>
    <w:rsid w:val="00377B21"/>
    <w:rsid w:val="00387DB7"/>
    <w:rsid w:val="00390862"/>
    <w:rsid w:val="00390CE3"/>
    <w:rsid w:val="0039303C"/>
    <w:rsid w:val="00394876"/>
    <w:rsid w:val="00394AAF"/>
    <w:rsid w:val="00394CE5"/>
    <w:rsid w:val="0039518A"/>
    <w:rsid w:val="0039602B"/>
    <w:rsid w:val="003A3F97"/>
    <w:rsid w:val="003A5E5B"/>
    <w:rsid w:val="003A6341"/>
    <w:rsid w:val="003B67FD"/>
    <w:rsid w:val="003B6A61"/>
    <w:rsid w:val="003D0F63"/>
    <w:rsid w:val="003D3728"/>
    <w:rsid w:val="003D42C0"/>
    <w:rsid w:val="003D4A8F"/>
    <w:rsid w:val="003D5B29"/>
    <w:rsid w:val="003D7818"/>
    <w:rsid w:val="003E2445"/>
    <w:rsid w:val="003E3BB2"/>
    <w:rsid w:val="003F07E7"/>
    <w:rsid w:val="003F5B58"/>
    <w:rsid w:val="003F7E65"/>
    <w:rsid w:val="0040222A"/>
    <w:rsid w:val="00402A05"/>
    <w:rsid w:val="004047BC"/>
    <w:rsid w:val="004100F7"/>
    <w:rsid w:val="00414CB3"/>
    <w:rsid w:val="0041563D"/>
    <w:rsid w:val="004264E4"/>
    <w:rsid w:val="00426E25"/>
    <w:rsid w:val="00427D9C"/>
    <w:rsid w:val="00427E7E"/>
    <w:rsid w:val="00433C60"/>
    <w:rsid w:val="0043465D"/>
    <w:rsid w:val="00443B6E"/>
    <w:rsid w:val="00450636"/>
    <w:rsid w:val="0045420A"/>
    <w:rsid w:val="004554D4"/>
    <w:rsid w:val="0045632E"/>
    <w:rsid w:val="00461744"/>
    <w:rsid w:val="00464252"/>
    <w:rsid w:val="00466185"/>
    <w:rsid w:val="00466303"/>
    <w:rsid w:val="004668A7"/>
    <w:rsid w:val="00466C1E"/>
    <w:rsid w:val="00466D96"/>
    <w:rsid w:val="00467747"/>
    <w:rsid w:val="00467CB7"/>
    <w:rsid w:val="00470017"/>
    <w:rsid w:val="0047105A"/>
    <w:rsid w:val="00472136"/>
    <w:rsid w:val="00473C98"/>
    <w:rsid w:val="00474965"/>
    <w:rsid w:val="004762B0"/>
    <w:rsid w:val="00481508"/>
    <w:rsid w:val="00482DF8"/>
    <w:rsid w:val="004864DE"/>
    <w:rsid w:val="004933AB"/>
    <w:rsid w:val="00494BE5"/>
    <w:rsid w:val="00495C12"/>
    <w:rsid w:val="00495E30"/>
    <w:rsid w:val="004A0EBA"/>
    <w:rsid w:val="004A2538"/>
    <w:rsid w:val="004A331E"/>
    <w:rsid w:val="004A3CC9"/>
    <w:rsid w:val="004B0C15"/>
    <w:rsid w:val="004B35EA"/>
    <w:rsid w:val="004B565A"/>
    <w:rsid w:val="004B69E4"/>
    <w:rsid w:val="004C09D9"/>
    <w:rsid w:val="004C3AD6"/>
    <w:rsid w:val="004C6C39"/>
    <w:rsid w:val="004D035E"/>
    <w:rsid w:val="004D075F"/>
    <w:rsid w:val="004D1B76"/>
    <w:rsid w:val="004D344E"/>
    <w:rsid w:val="004D522D"/>
    <w:rsid w:val="004E019E"/>
    <w:rsid w:val="004E06EC"/>
    <w:rsid w:val="004E0A3F"/>
    <w:rsid w:val="004E2CB7"/>
    <w:rsid w:val="004F016A"/>
    <w:rsid w:val="004F5CB5"/>
    <w:rsid w:val="00500F94"/>
    <w:rsid w:val="00502FB3"/>
    <w:rsid w:val="00503DE9"/>
    <w:rsid w:val="0050530C"/>
    <w:rsid w:val="00505DEA"/>
    <w:rsid w:val="005060E5"/>
    <w:rsid w:val="00507782"/>
    <w:rsid w:val="00512A04"/>
    <w:rsid w:val="00520499"/>
    <w:rsid w:val="00522CD4"/>
    <w:rsid w:val="0052341C"/>
    <w:rsid w:val="005249F5"/>
    <w:rsid w:val="005260F7"/>
    <w:rsid w:val="00543BD1"/>
    <w:rsid w:val="0055365A"/>
    <w:rsid w:val="00556113"/>
    <w:rsid w:val="00557CEC"/>
    <w:rsid w:val="005621C4"/>
    <w:rsid w:val="0056244D"/>
    <w:rsid w:val="00564C12"/>
    <w:rsid w:val="005654B8"/>
    <w:rsid w:val="00567FCC"/>
    <w:rsid w:val="00574836"/>
    <w:rsid w:val="005762CC"/>
    <w:rsid w:val="00582D3D"/>
    <w:rsid w:val="00590040"/>
    <w:rsid w:val="00595386"/>
    <w:rsid w:val="00597234"/>
    <w:rsid w:val="005A1198"/>
    <w:rsid w:val="005A4AC0"/>
    <w:rsid w:val="005A539B"/>
    <w:rsid w:val="005A5FDF"/>
    <w:rsid w:val="005B0FB7"/>
    <w:rsid w:val="005B122A"/>
    <w:rsid w:val="005B1FCB"/>
    <w:rsid w:val="005B5AC2"/>
    <w:rsid w:val="005C2833"/>
    <w:rsid w:val="005C288B"/>
    <w:rsid w:val="005D3A33"/>
    <w:rsid w:val="005E144D"/>
    <w:rsid w:val="005E1500"/>
    <w:rsid w:val="005E3A43"/>
    <w:rsid w:val="005F0B17"/>
    <w:rsid w:val="005F1028"/>
    <w:rsid w:val="005F77C7"/>
    <w:rsid w:val="005F7E8B"/>
    <w:rsid w:val="006044A5"/>
    <w:rsid w:val="0061447A"/>
    <w:rsid w:val="00617735"/>
    <w:rsid w:val="00620675"/>
    <w:rsid w:val="006222DC"/>
    <w:rsid w:val="00622910"/>
    <w:rsid w:val="00624042"/>
    <w:rsid w:val="00624440"/>
    <w:rsid w:val="006254B6"/>
    <w:rsid w:val="00627FC8"/>
    <w:rsid w:val="00630F5D"/>
    <w:rsid w:val="00633EB4"/>
    <w:rsid w:val="00640C4C"/>
    <w:rsid w:val="006433C3"/>
    <w:rsid w:val="006478C6"/>
    <w:rsid w:val="00650F5B"/>
    <w:rsid w:val="00661D1D"/>
    <w:rsid w:val="00665916"/>
    <w:rsid w:val="006670D7"/>
    <w:rsid w:val="006719EA"/>
    <w:rsid w:val="00671F13"/>
    <w:rsid w:val="0067400A"/>
    <w:rsid w:val="006847AD"/>
    <w:rsid w:val="0069114B"/>
    <w:rsid w:val="006944C1"/>
    <w:rsid w:val="006963AB"/>
    <w:rsid w:val="006A756A"/>
    <w:rsid w:val="006B1369"/>
    <w:rsid w:val="006B66FA"/>
    <w:rsid w:val="006B7FE0"/>
    <w:rsid w:val="006C3E35"/>
    <w:rsid w:val="006C6423"/>
    <w:rsid w:val="006D6256"/>
    <w:rsid w:val="006D66F7"/>
    <w:rsid w:val="006E283C"/>
    <w:rsid w:val="006E65DD"/>
    <w:rsid w:val="007003BC"/>
    <w:rsid w:val="00702F5F"/>
    <w:rsid w:val="00705C9D"/>
    <w:rsid w:val="00705F13"/>
    <w:rsid w:val="0070709E"/>
    <w:rsid w:val="00714F1D"/>
    <w:rsid w:val="00715225"/>
    <w:rsid w:val="00720CC6"/>
    <w:rsid w:val="00722DDB"/>
    <w:rsid w:val="00724728"/>
    <w:rsid w:val="00724F98"/>
    <w:rsid w:val="00727511"/>
    <w:rsid w:val="00730B9B"/>
    <w:rsid w:val="0073182E"/>
    <w:rsid w:val="007332FF"/>
    <w:rsid w:val="007353E5"/>
    <w:rsid w:val="007408F5"/>
    <w:rsid w:val="0074155F"/>
    <w:rsid w:val="00741EAE"/>
    <w:rsid w:val="00743CEC"/>
    <w:rsid w:val="00755248"/>
    <w:rsid w:val="0076190B"/>
    <w:rsid w:val="0076355D"/>
    <w:rsid w:val="00763A2D"/>
    <w:rsid w:val="007676A4"/>
    <w:rsid w:val="00777795"/>
    <w:rsid w:val="00783A57"/>
    <w:rsid w:val="00784C92"/>
    <w:rsid w:val="007859CD"/>
    <w:rsid w:val="00785C24"/>
    <w:rsid w:val="007907E4"/>
    <w:rsid w:val="0079114F"/>
    <w:rsid w:val="00796461"/>
    <w:rsid w:val="00797C60"/>
    <w:rsid w:val="007A14FA"/>
    <w:rsid w:val="007A5EFD"/>
    <w:rsid w:val="007A6A4F"/>
    <w:rsid w:val="007B03F5"/>
    <w:rsid w:val="007B2D0E"/>
    <w:rsid w:val="007B3985"/>
    <w:rsid w:val="007B5C09"/>
    <w:rsid w:val="007B5C91"/>
    <w:rsid w:val="007B5DA2"/>
    <w:rsid w:val="007B6726"/>
    <w:rsid w:val="007C0966"/>
    <w:rsid w:val="007C19E7"/>
    <w:rsid w:val="007C5CFD"/>
    <w:rsid w:val="007C6D9F"/>
    <w:rsid w:val="007D4893"/>
    <w:rsid w:val="007D48A4"/>
    <w:rsid w:val="007E70CF"/>
    <w:rsid w:val="007E74A4"/>
    <w:rsid w:val="007F0E4D"/>
    <w:rsid w:val="007F1B6F"/>
    <w:rsid w:val="007F263F"/>
    <w:rsid w:val="007F269C"/>
    <w:rsid w:val="007F412E"/>
    <w:rsid w:val="007F519F"/>
    <w:rsid w:val="008015A8"/>
    <w:rsid w:val="008049AE"/>
    <w:rsid w:val="008067AF"/>
    <w:rsid w:val="0080766E"/>
    <w:rsid w:val="00811169"/>
    <w:rsid w:val="00815297"/>
    <w:rsid w:val="008170DB"/>
    <w:rsid w:val="00817BA1"/>
    <w:rsid w:val="00823022"/>
    <w:rsid w:val="00824224"/>
    <w:rsid w:val="0082634E"/>
    <w:rsid w:val="00830853"/>
    <w:rsid w:val="008313C4"/>
    <w:rsid w:val="00835434"/>
    <w:rsid w:val="008358C0"/>
    <w:rsid w:val="00836E22"/>
    <w:rsid w:val="00841B39"/>
    <w:rsid w:val="00842838"/>
    <w:rsid w:val="00844215"/>
    <w:rsid w:val="00854EC1"/>
    <w:rsid w:val="0085797F"/>
    <w:rsid w:val="00860028"/>
    <w:rsid w:val="00861DC3"/>
    <w:rsid w:val="00867019"/>
    <w:rsid w:val="00872B4E"/>
    <w:rsid w:val="00872EF1"/>
    <w:rsid w:val="0087320B"/>
    <w:rsid w:val="008735A9"/>
    <w:rsid w:val="00876890"/>
    <w:rsid w:val="00877BC5"/>
    <w:rsid w:val="00877D20"/>
    <w:rsid w:val="00880A9D"/>
    <w:rsid w:val="00881C48"/>
    <w:rsid w:val="00885B80"/>
    <w:rsid w:val="00885C30"/>
    <w:rsid w:val="00885E9B"/>
    <w:rsid w:val="0089368E"/>
    <w:rsid w:val="0089371D"/>
    <w:rsid w:val="00893C96"/>
    <w:rsid w:val="0089500A"/>
    <w:rsid w:val="00897C94"/>
    <w:rsid w:val="008A0D4F"/>
    <w:rsid w:val="008A221A"/>
    <w:rsid w:val="008A7C12"/>
    <w:rsid w:val="008B03CE"/>
    <w:rsid w:val="008B1191"/>
    <w:rsid w:val="008B521D"/>
    <w:rsid w:val="008B529E"/>
    <w:rsid w:val="008B6AAD"/>
    <w:rsid w:val="008C17FB"/>
    <w:rsid w:val="008C70BB"/>
    <w:rsid w:val="008D1B00"/>
    <w:rsid w:val="008D57B8"/>
    <w:rsid w:val="008E03FC"/>
    <w:rsid w:val="008E510B"/>
    <w:rsid w:val="008E7845"/>
    <w:rsid w:val="00902B13"/>
    <w:rsid w:val="00911941"/>
    <w:rsid w:val="00912A19"/>
    <w:rsid w:val="0092024D"/>
    <w:rsid w:val="00925146"/>
    <w:rsid w:val="00925BA5"/>
    <w:rsid w:val="00925F0F"/>
    <w:rsid w:val="00932F6B"/>
    <w:rsid w:val="00934E50"/>
    <w:rsid w:val="00935EC7"/>
    <w:rsid w:val="009404E9"/>
    <w:rsid w:val="009468BC"/>
    <w:rsid w:val="00947FAE"/>
    <w:rsid w:val="009616DF"/>
    <w:rsid w:val="0096542F"/>
    <w:rsid w:val="00967FA7"/>
    <w:rsid w:val="00971645"/>
    <w:rsid w:val="00977919"/>
    <w:rsid w:val="00980648"/>
    <w:rsid w:val="00983000"/>
    <w:rsid w:val="009870FA"/>
    <w:rsid w:val="009921C3"/>
    <w:rsid w:val="0099551D"/>
    <w:rsid w:val="009A5897"/>
    <w:rsid w:val="009A5F24"/>
    <w:rsid w:val="009B0B3E"/>
    <w:rsid w:val="009B1913"/>
    <w:rsid w:val="009B1BF1"/>
    <w:rsid w:val="009B53DF"/>
    <w:rsid w:val="009B6657"/>
    <w:rsid w:val="009B6966"/>
    <w:rsid w:val="009C6D3C"/>
    <w:rsid w:val="009D0EB5"/>
    <w:rsid w:val="009D14F9"/>
    <w:rsid w:val="009D2B74"/>
    <w:rsid w:val="009D63FF"/>
    <w:rsid w:val="009E175D"/>
    <w:rsid w:val="009E3CC2"/>
    <w:rsid w:val="009E45B2"/>
    <w:rsid w:val="009E509B"/>
    <w:rsid w:val="009E5C04"/>
    <w:rsid w:val="009F06BD"/>
    <w:rsid w:val="009F2A4D"/>
    <w:rsid w:val="009F3737"/>
    <w:rsid w:val="00A00828"/>
    <w:rsid w:val="00A03290"/>
    <w:rsid w:val="00A0387E"/>
    <w:rsid w:val="00A05BFD"/>
    <w:rsid w:val="00A07490"/>
    <w:rsid w:val="00A10655"/>
    <w:rsid w:val="00A12B64"/>
    <w:rsid w:val="00A214AB"/>
    <w:rsid w:val="00A22C38"/>
    <w:rsid w:val="00A22D3C"/>
    <w:rsid w:val="00A25193"/>
    <w:rsid w:val="00A26A72"/>
    <w:rsid w:val="00A26E80"/>
    <w:rsid w:val="00A31AE8"/>
    <w:rsid w:val="00A3739D"/>
    <w:rsid w:val="00A3761F"/>
    <w:rsid w:val="00A37DDA"/>
    <w:rsid w:val="00A42293"/>
    <w:rsid w:val="00A44AC9"/>
    <w:rsid w:val="00A45005"/>
    <w:rsid w:val="00A45A92"/>
    <w:rsid w:val="00A53CF0"/>
    <w:rsid w:val="00A608CE"/>
    <w:rsid w:val="00A66DD9"/>
    <w:rsid w:val="00A7620F"/>
    <w:rsid w:val="00A76790"/>
    <w:rsid w:val="00A925EC"/>
    <w:rsid w:val="00A929AA"/>
    <w:rsid w:val="00A92B6B"/>
    <w:rsid w:val="00A9559E"/>
    <w:rsid w:val="00AA541E"/>
    <w:rsid w:val="00AB3CE8"/>
    <w:rsid w:val="00AD0DA4"/>
    <w:rsid w:val="00AD414A"/>
    <w:rsid w:val="00AD4169"/>
    <w:rsid w:val="00AE193F"/>
    <w:rsid w:val="00AE25C6"/>
    <w:rsid w:val="00AE2A8A"/>
    <w:rsid w:val="00AE306C"/>
    <w:rsid w:val="00AF28C1"/>
    <w:rsid w:val="00AF646C"/>
    <w:rsid w:val="00B02EF1"/>
    <w:rsid w:val="00B07C97"/>
    <w:rsid w:val="00B11C67"/>
    <w:rsid w:val="00B15754"/>
    <w:rsid w:val="00B16002"/>
    <w:rsid w:val="00B17659"/>
    <w:rsid w:val="00B20011"/>
    <w:rsid w:val="00B2046E"/>
    <w:rsid w:val="00B20E8B"/>
    <w:rsid w:val="00B257E1"/>
    <w:rsid w:val="00B2599A"/>
    <w:rsid w:val="00B27AC4"/>
    <w:rsid w:val="00B31B1F"/>
    <w:rsid w:val="00B31D3A"/>
    <w:rsid w:val="00B34229"/>
    <w:rsid w:val="00B343CC"/>
    <w:rsid w:val="00B5084A"/>
    <w:rsid w:val="00B602A1"/>
    <w:rsid w:val="00B606A1"/>
    <w:rsid w:val="00B614F7"/>
    <w:rsid w:val="00B61B26"/>
    <w:rsid w:val="00B65E6B"/>
    <w:rsid w:val="00B674EB"/>
    <w:rsid w:val="00B675B2"/>
    <w:rsid w:val="00B77796"/>
    <w:rsid w:val="00B81261"/>
    <w:rsid w:val="00B8223E"/>
    <w:rsid w:val="00B832AE"/>
    <w:rsid w:val="00B86678"/>
    <w:rsid w:val="00B90B0C"/>
    <w:rsid w:val="00B92F9B"/>
    <w:rsid w:val="00B941B3"/>
    <w:rsid w:val="00B96513"/>
    <w:rsid w:val="00BA1A56"/>
    <w:rsid w:val="00BA1D47"/>
    <w:rsid w:val="00BA66F0"/>
    <w:rsid w:val="00BB0BE4"/>
    <w:rsid w:val="00BB2239"/>
    <w:rsid w:val="00BB2AE7"/>
    <w:rsid w:val="00BB56A3"/>
    <w:rsid w:val="00BB6464"/>
    <w:rsid w:val="00BC1BB8"/>
    <w:rsid w:val="00BC7A65"/>
    <w:rsid w:val="00BD11B7"/>
    <w:rsid w:val="00BD7FE1"/>
    <w:rsid w:val="00BE2065"/>
    <w:rsid w:val="00BE37CA"/>
    <w:rsid w:val="00BE6144"/>
    <w:rsid w:val="00BE635A"/>
    <w:rsid w:val="00BF17E9"/>
    <w:rsid w:val="00BF2ABB"/>
    <w:rsid w:val="00BF5099"/>
    <w:rsid w:val="00C06A5B"/>
    <w:rsid w:val="00C10B5E"/>
    <w:rsid w:val="00C10F10"/>
    <w:rsid w:val="00C11E6F"/>
    <w:rsid w:val="00C15377"/>
    <w:rsid w:val="00C15D4D"/>
    <w:rsid w:val="00C175DC"/>
    <w:rsid w:val="00C30171"/>
    <w:rsid w:val="00C309D8"/>
    <w:rsid w:val="00C424F3"/>
    <w:rsid w:val="00C43519"/>
    <w:rsid w:val="00C45263"/>
    <w:rsid w:val="00C51537"/>
    <w:rsid w:val="00C52BC3"/>
    <w:rsid w:val="00C53ECF"/>
    <w:rsid w:val="00C61AFA"/>
    <w:rsid w:val="00C61D64"/>
    <w:rsid w:val="00C62099"/>
    <w:rsid w:val="00C64EA3"/>
    <w:rsid w:val="00C6758F"/>
    <w:rsid w:val="00C67776"/>
    <w:rsid w:val="00C72867"/>
    <w:rsid w:val="00C74969"/>
    <w:rsid w:val="00C75E81"/>
    <w:rsid w:val="00C86609"/>
    <w:rsid w:val="00C91692"/>
    <w:rsid w:val="00C92B4C"/>
    <w:rsid w:val="00C954F6"/>
    <w:rsid w:val="00C96318"/>
    <w:rsid w:val="00C9710F"/>
    <w:rsid w:val="00C97D7B"/>
    <w:rsid w:val="00CA36A0"/>
    <w:rsid w:val="00CA4E5F"/>
    <w:rsid w:val="00CA6BC5"/>
    <w:rsid w:val="00CA76B0"/>
    <w:rsid w:val="00CA7A0B"/>
    <w:rsid w:val="00CB3C7D"/>
    <w:rsid w:val="00CC2F1A"/>
    <w:rsid w:val="00CC571B"/>
    <w:rsid w:val="00CC61CD"/>
    <w:rsid w:val="00CC6C02"/>
    <w:rsid w:val="00CC737B"/>
    <w:rsid w:val="00CD5011"/>
    <w:rsid w:val="00CE51C0"/>
    <w:rsid w:val="00CE640F"/>
    <w:rsid w:val="00CE76BC"/>
    <w:rsid w:val="00CF540E"/>
    <w:rsid w:val="00CF6B3A"/>
    <w:rsid w:val="00D017B5"/>
    <w:rsid w:val="00D02F07"/>
    <w:rsid w:val="00D15D88"/>
    <w:rsid w:val="00D27D49"/>
    <w:rsid w:val="00D27EBE"/>
    <w:rsid w:val="00D32BCF"/>
    <w:rsid w:val="00D34336"/>
    <w:rsid w:val="00D35D55"/>
    <w:rsid w:val="00D36A49"/>
    <w:rsid w:val="00D517C6"/>
    <w:rsid w:val="00D5309E"/>
    <w:rsid w:val="00D71D84"/>
    <w:rsid w:val="00D72464"/>
    <w:rsid w:val="00D72A57"/>
    <w:rsid w:val="00D768EB"/>
    <w:rsid w:val="00D81E17"/>
    <w:rsid w:val="00D82D1E"/>
    <w:rsid w:val="00D832D9"/>
    <w:rsid w:val="00D83EC2"/>
    <w:rsid w:val="00D90F00"/>
    <w:rsid w:val="00D974B4"/>
    <w:rsid w:val="00D975C0"/>
    <w:rsid w:val="00DA34F8"/>
    <w:rsid w:val="00DA5285"/>
    <w:rsid w:val="00DA551C"/>
    <w:rsid w:val="00DB191D"/>
    <w:rsid w:val="00DB2076"/>
    <w:rsid w:val="00DB4F91"/>
    <w:rsid w:val="00DB6D0A"/>
    <w:rsid w:val="00DC06BE"/>
    <w:rsid w:val="00DC1F0F"/>
    <w:rsid w:val="00DC3117"/>
    <w:rsid w:val="00DC5002"/>
    <w:rsid w:val="00DC5DD9"/>
    <w:rsid w:val="00DC6D2D"/>
    <w:rsid w:val="00DD4E59"/>
    <w:rsid w:val="00DD5DF4"/>
    <w:rsid w:val="00DE33B5"/>
    <w:rsid w:val="00DE5E18"/>
    <w:rsid w:val="00DF0487"/>
    <w:rsid w:val="00DF5EA4"/>
    <w:rsid w:val="00E02681"/>
    <w:rsid w:val="00E02792"/>
    <w:rsid w:val="00E034D8"/>
    <w:rsid w:val="00E04CC0"/>
    <w:rsid w:val="00E15816"/>
    <w:rsid w:val="00E160D5"/>
    <w:rsid w:val="00E22AF0"/>
    <w:rsid w:val="00E235CB"/>
    <w:rsid w:val="00E239FF"/>
    <w:rsid w:val="00E27D7B"/>
    <w:rsid w:val="00E30556"/>
    <w:rsid w:val="00E30981"/>
    <w:rsid w:val="00E32991"/>
    <w:rsid w:val="00E33136"/>
    <w:rsid w:val="00E34D7C"/>
    <w:rsid w:val="00E3598A"/>
    <w:rsid w:val="00E3723D"/>
    <w:rsid w:val="00E43797"/>
    <w:rsid w:val="00E44C89"/>
    <w:rsid w:val="00E457A6"/>
    <w:rsid w:val="00E53480"/>
    <w:rsid w:val="00E57E70"/>
    <w:rsid w:val="00E61BA2"/>
    <w:rsid w:val="00E63864"/>
    <w:rsid w:val="00E6403F"/>
    <w:rsid w:val="00E7426F"/>
    <w:rsid w:val="00E75451"/>
    <w:rsid w:val="00E770C4"/>
    <w:rsid w:val="00E77990"/>
    <w:rsid w:val="00E804AE"/>
    <w:rsid w:val="00E843D2"/>
    <w:rsid w:val="00E84C5A"/>
    <w:rsid w:val="00E85E85"/>
    <w:rsid w:val="00E861DB"/>
    <w:rsid w:val="00E908F1"/>
    <w:rsid w:val="00E90DB7"/>
    <w:rsid w:val="00E93406"/>
    <w:rsid w:val="00E956C5"/>
    <w:rsid w:val="00E95C39"/>
    <w:rsid w:val="00E96AFE"/>
    <w:rsid w:val="00EA2C39"/>
    <w:rsid w:val="00EB0A3C"/>
    <w:rsid w:val="00EB0A96"/>
    <w:rsid w:val="00EB4E71"/>
    <w:rsid w:val="00EB745F"/>
    <w:rsid w:val="00EB77F9"/>
    <w:rsid w:val="00EC029A"/>
    <w:rsid w:val="00EC5769"/>
    <w:rsid w:val="00EC7D00"/>
    <w:rsid w:val="00ED0304"/>
    <w:rsid w:val="00ED4FF7"/>
    <w:rsid w:val="00ED5B7B"/>
    <w:rsid w:val="00EE3124"/>
    <w:rsid w:val="00EE38FA"/>
    <w:rsid w:val="00EE3E2C"/>
    <w:rsid w:val="00EE402C"/>
    <w:rsid w:val="00EE5D23"/>
    <w:rsid w:val="00EE750D"/>
    <w:rsid w:val="00EF051F"/>
    <w:rsid w:val="00EF3CA4"/>
    <w:rsid w:val="00EF49A8"/>
    <w:rsid w:val="00EF7859"/>
    <w:rsid w:val="00F001C1"/>
    <w:rsid w:val="00F014DA"/>
    <w:rsid w:val="00F02591"/>
    <w:rsid w:val="00F071E3"/>
    <w:rsid w:val="00F073B2"/>
    <w:rsid w:val="00F15931"/>
    <w:rsid w:val="00F20554"/>
    <w:rsid w:val="00F23D85"/>
    <w:rsid w:val="00F35F7F"/>
    <w:rsid w:val="00F467B9"/>
    <w:rsid w:val="00F5696E"/>
    <w:rsid w:val="00F60EFF"/>
    <w:rsid w:val="00F67D2D"/>
    <w:rsid w:val="00F7434D"/>
    <w:rsid w:val="00F821CB"/>
    <w:rsid w:val="00F8515A"/>
    <w:rsid w:val="00F858F2"/>
    <w:rsid w:val="00F860CC"/>
    <w:rsid w:val="00F86DBA"/>
    <w:rsid w:val="00F94398"/>
    <w:rsid w:val="00F9505B"/>
    <w:rsid w:val="00FA33E1"/>
    <w:rsid w:val="00FA3A16"/>
    <w:rsid w:val="00FA42A7"/>
    <w:rsid w:val="00FB2B56"/>
    <w:rsid w:val="00FB3CC5"/>
    <w:rsid w:val="00FB55D5"/>
    <w:rsid w:val="00FB7F9B"/>
    <w:rsid w:val="00FC12BF"/>
    <w:rsid w:val="00FC2C60"/>
    <w:rsid w:val="00FD3E6F"/>
    <w:rsid w:val="00FD51B9"/>
    <w:rsid w:val="00FD5849"/>
    <w:rsid w:val="00FD6158"/>
    <w:rsid w:val="00FE03E4"/>
    <w:rsid w:val="00FE2A39"/>
    <w:rsid w:val="00FF39CF"/>
    <w:rsid w:val="00FF7159"/>
    <w:rsid w:val="00FF792F"/>
    <w:rsid w:val="67A2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68C9F"/>
  <w15:docId w15:val="{1FE85BF7-995D-46A4-9319-2A6F0A45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hAnsi="Lato" w:eastAsia="Calibri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1" w:semiHidden="1" w:unhideWhenUsed="1" w:qFormat="1"/>
    <w:lsdException w:name="heading 3" w:uiPriority="1" w:semiHidden="1" w:unhideWhenUsed="1"/>
    <w:lsdException w:name="heading 4" w:uiPriority="1" w:semiHidden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7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semiHidden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F23D85"/>
    <w:pPr>
      <w:keepNext/>
      <w:keepLines/>
      <w:spacing w:before="240"/>
      <w:outlineLvl w:val="0"/>
    </w:pPr>
    <w:rPr>
      <w:rFonts w:ascii="Lato Semibold" w:hAnsi="Lato Semibold" w:eastAsia="Times New Roman"/>
      <w:color w:val="E35205" w:themeColor="text2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F23D85"/>
    <w:pPr>
      <w:keepNext/>
      <w:keepLines/>
      <w:spacing w:before="240"/>
      <w:outlineLvl w:val="1"/>
    </w:pPr>
    <w:rPr>
      <w:rFonts w:ascii="Lato Semibold" w:hAnsi="Lato Semibold" w:eastAsia="Times New Roman"/>
      <w:color w:val="2E979C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hAnsi="Lato Semibold" w:eastAsia="Times New Roman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A3440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A3440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A3440" w:themeColor="tex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styleId="Heading1Char" w:customStyle="1">
    <w:name w:val="Heading 1 Char"/>
    <w:basedOn w:val="DefaultParagraphFont"/>
    <w:link w:val="Heading1"/>
    <w:uiPriority w:val="3"/>
    <w:rsid w:val="00F23D85"/>
    <w:rPr>
      <w:rFonts w:ascii="Lato Semibold" w:hAnsi="Lato Semibold" w:eastAsia="Times New Roman"/>
      <w:color w:val="E35205" w:themeColor="text2"/>
      <w:kern w:val="32"/>
      <w:sz w:val="36"/>
      <w:szCs w:val="32"/>
    </w:rPr>
  </w:style>
  <w:style w:type="character" w:styleId="Heading2Char" w:customStyle="1">
    <w:name w:val="Heading 2 Char"/>
    <w:basedOn w:val="DefaultParagraphFont"/>
    <w:link w:val="Heading2"/>
    <w:uiPriority w:val="3"/>
    <w:rsid w:val="00F23D85"/>
    <w:rPr>
      <w:rFonts w:ascii="Lato Semibold" w:hAnsi="Lato Semibold" w:eastAsia="Times New Roman"/>
      <w:color w:val="2E979C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F23D85"/>
    <w:rPr>
      <w:rFonts w:ascii="Lato Semibold" w:hAnsi="Lato Semibold" w:eastAsia="Times New Roman"/>
      <w:bCs/>
      <w:color w:val="3A3440" w:themeColor="text1"/>
      <w:kern w:val="32"/>
      <w:sz w:val="60"/>
      <w:szCs w:val="64"/>
    </w:rPr>
  </w:style>
  <w:style w:type="character" w:styleId="TitleChar" w:customStyle="1">
    <w:name w:val="Title Char"/>
    <w:basedOn w:val="DefaultParagraphFont"/>
    <w:link w:val="Title"/>
    <w:rsid w:val="00F23D85"/>
    <w:rPr>
      <w:rFonts w:ascii="Lato Semibold" w:hAnsi="Lato Semibold" w:eastAsia="Times New Roman"/>
      <w:bCs/>
      <w:color w:val="3A3440" w:themeColor="text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EE3E2C"/>
    <w:rPr>
      <w:rFonts w:ascii="Arial" w:hAnsi="Arial" w:eastAsiaTheme="majorEastAsia" w:cstheme="majorBidi"/>
      <w:sz w:val="24"/>
      <w:szCs w:val="24"/>
      <w:lang w:eastAsia="en-AU"/>
    </w:rPr>
  </w:style>
  <w:style w:type="character" w:styleId="Heading3Char" w:customStyle="1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595386"/>
    <w:rPr>
      <w:rFonts w:ascii="Arial" w:hAnsi="Arial" w:eastAsia="Times New Roman"/>
      <w:sz w:val="22"/>
      <w:lang w:eastAsia="en-AU"/>
    </w:rPr>
  </w:style>
  <w:style w:type="paragraph" w:styleId="Subtitle0" w:customStyle="1">
    <w:name w:val="Sub title"/>
    <w:basedOn w:val="Normal"/>
    <w:uiPriority w:val="1"/>
    <w:qFormat/>
    <w:rsid w:val="00F23D85"/>
    <w:pPr>
      <w:numPr>
        <w:ilvl w:val="1"/>
      </w:numPr>
      <w:spacing w:after="160"/>
    </w:pPr>
    <w:rPr>
      <w:rFonts w:eastAsia="Times New Roman" w:asciiTheme="majorHAnsi" w:hAnsiTheme="majorHAnsi"/>
      <w:color w:val="E35205" w:themeColor="text2"/>
      <w:sz w:val="40"/>
    </w:rPr>
  </w:style>
  <w:style w:type="character" w:styleId="Heading4Char" w:customStyle="1">
    <w:name w:val="Heading 4 Char"/>
    <w:basedOn w:val="DefaultParagraphFont"/>
    <w:link w:val="Heading4"/>
    <w:uiPriority w:val="3"/>
    <w:rsid w:val="003F7E65"/>
    <w:rPr>
      <w:rFonts w:ascii="Lato Semibold" w:hAnsi="Lato Semibold" w:eastAsia="Times New Roman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ppendix" w:customStyle="1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styleId="Bulletlist" w:customStyle="1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5Char" w:customStyle="1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3A3440" w:themeColor="text1"/>
    </w:rPr>
  </w:style>
  <w:style w:type="character" w:styleId="Heading6Char" w:customStyle="1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styleId="Heading7Char" w:customStyle="1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3A3440" w:themeColor="text1"/>
    </w:rPr>
  </w:style>
  <w:style w:type="character" w:styleId="Heading8Char" w:customStyle="1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styleId="Heading9Char" w:customStyle="1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3A3440" w:themeColor="text1"/>
    </w:rPr>
  </w:style>
  <w:style w:type="numbering" w:styleId="Numberlist" w:customStyle="1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styleId="Tablebulletlistlevel1" w:customStyle="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styleId="Tablebulletlistlevel2" w:customStyle="1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styleId="Tablebulletlistlevel3" w:customStyle="1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styleId="Tablebulletlistlevel4" w:customStyle="1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styleId="Tablebulletlistlevel5" w:customStyle="1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styleId="Tablebulletlistlevel6" w:customStyle="1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styleId="Tablebulletlistlevel7" w:customStyle="1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styleId="Tablebulletlistlevel8" w:customStyle="1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styleId="Tablebulletlistlevel9" w:customStyle="1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styleId="Tablebulletlist" w:customStyle="1">
    <w:name w:val="Table bullet list"/>
    <w:uiPriority w:val="99"/>
    <w:rsid w:val="002716CD"/>
    <w:pPr>
      <w:numPr>
        <w:numId w:val="4"/>
      </w:numPr>
    </w:pPr>
  </w:style>
  <w:style w:type="paragraph" w:styleId="Tablenumberlistlevel1" w:customStyle="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styleId="Tablenumberlistlevel2" w:customStyle="1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styleId="Tablenumberlistlevel3" w:customStyle="1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styleId="Tablenumberlistlevel4" w:customStyle="1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styleId="Tablenumberlistlevel5" w:customStyle="1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styleId="Tablenumberlistlevel6" w:customStyle="1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styleId="Tablenumberlistlevel7" w:customStyle="1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styleId="Tablenumberlistlevel8" w:customStyle="1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styleId="Tablenumberlistlevel9" w:customStyle="1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styleId="Tablenumberlist" w:customStyle="1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color="BFD39C" w:themeColor="accent4" w:themeTint="66" w:sz="4" w:space="0"/>
        <w:left w:val="single" w:color="BFD39C" w:themeColor="accent4" w:themeTint="66" w:sz="4" w:space="0"/>
        <w:bottom w:val="single" w:color="BFD39C" w:themeColor="accent4" w:themeTint="66" w:sz="4" w:space="0"/>
        <w:right w:val="single" w:color="BFD39C" w:themeColor="accent4" w:themeTint="66" w:sz="4" w:space="0"/>
        <w:insideH w:val="single" w:color="BFD39C" w:themeColor="accent4" w:themeTint="66" w:sz="4" w:space="0"/>
        <w:insideV w:val="single" w:color="BFD39C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9FBD6B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FBD6B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NTGTable" w:customStyle="1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="60" w:beforeLines="0" w:beforeAutospacing="0" w:after="60" w:afterLines="0" w:afterAutospacing="0" w:line="240" w:lineRule="auto"/>
        <w:ind w:left="0" w:leftChars="0" w:right="0" w:rightChars="0" w:firstLine="0" w:firstLineChars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styleId="NTGTable1" w:customStyle="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="60" w:beforeLines="0" w:beforeAutospacing="0" w:after="60" w:afterLines="0" w:afterAutospacing="0" w:line="240" w:lineRule="auto"/>
        <w:ind w:left="0" w:leftChars="0" w:right="0" w:rightChars="0" w:firstLine="0" w:firstLineChars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styleId="Requiredfieldmark" w:customStyle="1">
    <w:name w:val="Required field mark"/>
    <w:uiPriority w:val="3"/>
    <w:qFormat/>
    <w:rsid w:val="00F23D85"/>
    <w:rPr>
      <w:rFonts w:ascii="Lato" w:hAnsi="Lato"/>
      <w:b/>
      <w:bCs/>
      <w:color w:val="E35205" w:themeColor="text2"/>
      <w:sz w:val="22"/>
    </w:rPr>
  </w:style>
  <w:style w:type="character" w:styleId="Questionlabel" w:customStyle="1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styleId="Hidden" w:customStyle="1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styleId="HeaderChar" w:customStyle="1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basedOn w:val="DefaultParagraphFont"/>
    <w:uiPriority w:val="99"/>
    <w:semiHidden/>
    <w:unhideWhenUsed/>
    <w:rsid w:val="001D7384"/>
    <w:rPr>
      <w:color w:val="0D5D9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5DD"/>
    <w:pPr>
      <w:spacing w:after="0"/>
    </w:pPr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E65DD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5D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768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6890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76890"/>
    <w:rPr>
      <w:sz w:val="20"/>
    </w:rPr>
  </w:style>
  <w:style w:type="table" w:styleId="NTGtable10" w:customStyle="1">
    <w:name w:val="NTG table 1"/>
    <w:basedOn w:val="TableNormal"/>
    <w:uiPriority w:val="99"/>
    <w:rsid w:val="00CA76B0"/>
    <w:pPr>
      <w:spacing w:before="40" w:after="40"/>
    </w:pPr>
    <w:rPr>
      <w:szCs w:val="22"/>
    </w:rPr>
    <w:tblPr>
      <w:tblStyleRowBandSize w:val="1"/>
      <w:tblStyleColBandSize w:val="1"/>
      <w:tblBorders>
        <w:top w:val="single" w:color="3A3440" w:themeColor="text1" w:sz="4" w:space="0"/>
        <w:left w:val="single" w:color="3A3440" w:themeColor="text1" w:sz="4" w:space="0"/>
        <w:bottom w:val="single" w:color="3A3440" w:themeColor="text1" w:sz="4" w:space="0"/>
        <w:right w:val="single" w:color="3A3440" w:themeColor="text1" w:sz="4" w:space="0"/>
        <w:insideV w:val="single" w:color="3A3440" w:themeColor="text1" w:sz="4" w:space="0"/>
      </w:tblBorders>
    </w:tblPr>
    <w:tcPr>
      <w:vAlign w:val="center"/>
    </w:tcPr>
    <w:tblStylePr w:type="firstRow">
      <w:rPr>
        <w:b/>
        <w:color w:val="FFFFFF" w:themeColor="background1"/>
        <w:sz w:val="22"/>
      </w:rPr>
      <w:tblPr/>
      <w:tcPr>
        <w:shd w:val="clear" w:color="auto" w:fill="3A3440" w:themeFill="text1"/>
      </w:tcPr>
    </w:tblStylePr>
    <w:tblStylePr w:type="lastRow">
      <w:rPr>
        <w:b/>
        <w:sz w:val="22"/>
      </w:rPr>
      <w:tblPr/>
      <w:tcPr>
        <w:tcBorders>
          <w:top w:val="single" w:color="3A3440" w:themeColor="text1" w:sz="4" w:space="0"/>
          <w:left w:val="single" w:color="3A3440" w:themeColor="text1" w:sz="4" w:space="0"/>
          <w:bottom w:val="single" w:color="3A3440" w:themeColor="text1" w:sz="4" w:space="0"/>
          <w:right w:val="single" w:color="3A3440" w:themeColor="text1" w:sz="4" w:space="0"/>
        </w:tcBorders>
      </w:tcPr>
    </w:tblStylePr>
    <w:tblStylePr w:type="firstCol">
      <w:rPr>
        <w:b w:val="0"/>
        <w:sz w:val="22"/>
      </w:rPr>
    </w:tblStylePr>
    <w:tblStylePr w:type="lastCol">
      <w:rPr>
        <w:sz w:val="22"/>
      </w:rPr>
    </w:tblStylePr>
    <w:tblStylePr w:type="band1Vert">
      <w:rPr>
        <w:rFonts w:ascii="Lato" w:hAnsi="Lato"/>
        <w:sz w:val="22"/>
      </w:rPr>
    </w:tblStylePr>
    <w:tblStylePr w:type="band2Vert">
      <w:rPr>
        <w:rFonts w:ascii="Lato" w:hAnsi="Lato"/>
        <w:sz w:val="22"/>
      </w:rPr>
    </w:tblStylePr>
    <w:tblStylePr w:type="band1Horz">
      <w:rPr>
        <w:rFonts w:ascii="Lato" w:hAnsi="Lato"/>
        <w:sz w:val="22"/>
      </w:rPr>
    </w:tblStylePr>
    <w:tblStylePr w:type="band2Horz">
      <w:rPr>
        <w:rFonts w:ascii="Lato" w:hAnsi="Lato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sz w:val="22"/>
      </w:rPr>
    </w:tblStylePr>
    <w:tblStylePr w:type="nwCell">
      <w:rPr>
        <w:sz w:val="22"/>
      </w:rPr>
    </w:tblStylePr>
    <w:tblStylePr w:type="seCell">
      <w:rPr>
        <w:sz w:val="22"/>
      </w:rPr>
    </w:tblStylePr>
    <w:tblStylePr w:type="swCell">
      <w:rPr>
        <w:sz w:val="22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84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E7845"/>
    <w:rPr>
      <w:b/>
      <w:bCs/>
      <w:sz w:val="20"/>
    </w:rPr>
  </w:style>
  <w:style w:type="character" w:styleId="cf01" w:customStyle="1">
    <w:name w:val="cf01"/>
    <w:basedOn w:val="DefaultParagraphFont"/>
    <w:rsid w:val="008E7845"/>
    <w:rPr>
      <w:rFonts w:hint="default"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7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s://infocomm.nt.gov.au/privacy/information-privacy-principles" TargetMode="External" Id="rId13" /><Relationship Type="http://schemas.openxmlformats.org/officeDocument/2006/relationships/footer" Target="footer2.xml" Id="rId18" /><Relationship Type="http://schemas.openxmlformats.org/officeDocument/2006/relationships/numbering" Target="numbering.xml" Id="rId3" /><Relationship Type="http://schemas.openxmlformats.org/officeDocument/2006/relationships/theme" Target="theme/theme1.xml" Id="rId21" /><Relationship Type="http://schemas.openxmlformats.org/officeDocument/2006/relationships/footnotes" Target="footnotes.xml" Id="rId7" /><Relationship Type="http://schemas.openxmlformats.org/officeDocument/2006/relationships/hyperlink" Target="mailto:EnergyTitles.DME@nt.gov.au" TargetMode="Externa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glossaryDocument" Target="glossary/document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nt.gov.au/industry/mining-and-petroleum/petroleum-titles/petroleum-titles-fees-and-rents" TargetMode="External" Id="rId11" /><Relationship Type="http://schemas.openxmlformats.org/officeDocument/2006/relationships/customXml" Target="../customXml/item5.xml" Id="rId24" /><Relationship Type="http://schemas.openxmlformats.org/officeDocument/2006/relationships/settings" Target="settings.xml" Id="rId5" /><Relationship Type="http://schemas.openxmlformats.org/officeDocument/2006/relationships/header" Target="header1.xml" Id="rId15" /><Relationship Type="http://schemas.openxmlformats.org/officeDocument/2006/relationships/customXml" Target="../customXml/item4.xml" Id="rId23" /><Relationship Type="http://schemas.openxmlformats.org/officeDocument/2006/relationships/hyperlink" Target="https://nt.gov.au/__data/assets/pdf_file/0003/1096140/form-s15a-appropriate-person.pdf" TargetMode="External" Id="rId10" /><Relationship Type="http://schemas.openxmlformats.org/officeDocument/2006/relationships/fontTable" Target="fontTable.xml" Id="rId19" /><Relationship Type="http://schemas.openxmlformats.org/officeDocument/2006/relationships/styles" Target="styles.xml" Id="rId4" /><Relationship Type="http://schemas.openxmlformats.org/officeDocument/2006/relationships/hyperlink" Target="https://legislation.nt.gov.au/en/Legislation/PETROLEUM-ACT-1984" TargetMode="External" Id="rId9" /><Relationship Type="http://schemas.openxmlformats.org/officeDocument/2006/relationships/hyperlink" Target="mailto:EnergyTitles.DME@nt.gov.au" TargetMode="External" Id="rId14" /><Relationship Type="http://schemas.openxmlformats.org/officeDocument/2006/relationships/customXml" Target="../customXml/item3.xml" Id="rId22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t.gov.au/employ/money-and-taxes/taxes-royalties-and-grants/territory-revenue-office/revenue-units" TargetMode="External"/><Relationship Id="rId1" Type="http://schemas.openxmlformats.org/officeDocument/2006/relationships/hyperlink" Target="https://legislation.nt.gov.au/en/Legislation/PETROLEUM-ACT-198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ql\Downloads\ntg-form-template-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5205BD39D345F89824D367D3D72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5021D-1688-45C6-AB0A-222746C10256}"/>
      </w:docPartPr>
      <w:docPartBody>
        <w:p w:rsidR="009C681C" w:rsidP="00A26A72" w:rsidRDefault="00A26A72">
          <w:pPr>
            <w:pStyle w:val="8F5205BD39D345F89824D367D3D72E9D"/>
          </w:pPr>
          <w:r w:rsidRPr="004E7885">
            <w:rPr>
              <w:rStyle w:val="PlaceholderText"/>
            </w:rPr>
            <w:t>&lt;Document title&gt;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EC9"/>
    <w:rsid w:val="000B4EC9"/>
    <w:rsid w:val="0014548E"/>
    <w:rsid w:val="002332DF"/>
    <w:rsid w:val="002D4A0E"/>
    <w:rsid w:val="00302F24"/>
    <w:rsid w:val="00315396"/>
    <w:rsid w:val="00340429"/>
    <w:rsid w:val="00374A26"/>
    <w:rsid w:val="0039518A"/>
    <w:rsid w:val="00423F25"/>
    <w:rsid w:val="0049090E"/>
    <w:rsid w:val="004F61AD"/>
    <w:rsid w:val="00557CEC"/>
    <w:rsid w:val="0056244D"/>
    <w:rsid w:val="005D44D5"/>
    <w:rsid w:val="005E73B4"/>
    <w:rsid w:val="006044A5"/>
    <w:rsid w:val="00613C33"/>
    <w:rsid w:val="006222DC"/>
    <w:rsid w:val="006D6256"/>
    <w:rsid w:val="0074155F"/>
    <w:rsid w:val="00761119"/>
    <w:rsid w:val="007B2819"/>
    <w:rsid w:val="007B3985"/>
    <w:rsid w:val="007D1C80"/>
    <w:rsid w:val="007F76A9"/>
    <w:rsid w:val="00824224"/>
    <w:rsid w:val="00884C5E"/>
    <w:rsid w:val="008B1191"/>
    <w:rsid w:val="008E4CFC"/>
    <w:rsid w:val="00925BA5"/>
    <w:rsid w:val="00972F35"/>
    <w:rsid w:val="009C681C"/>
    <w:rsid w:val="00A214AB"/>
    <w:rsid w:val="00A26A72"/>
    <w:rsid w:val="00A43EB2"/>
    <w:rsid w:val="00A44AC9"/>
    <w:rsid w:val="00A54E9A"/>
    <w:rsid w:val="00AD3583"/>
    <w:rsid w:val="00AD414A"/>
    <w:rsid w:val="00B17659"/>
    <w:rsid w:val="00B37062"/>
    <w:rsid w:val="00B602A1"/>
    <w:rsid w:val="00B741F4"/>
    <w:rsid w:val="00B77796"/>
    <w:rsid w:val="00BC7A65"/>
    <w:rsid w:val="00C06A5B"/>
    <w:rsid w:val="00C31567"/>
    <w:rsid w:val="00C74969"/>
    <w:rsid w:val="00C97D7B"/>
    <w:rsid w:val="00D017B5"/>
    <w:rsid w:val="00D24C5E"/>
    <w:rsid w:val="00D808DD"/>
    <w:rsid w:val="00D974B4"/>
    <w:rsid w:val="00DB7F09"/>
    <w:rsid w:val="00E77990"/>
    <w:rsid w:val="00EB4E71"/>
    <w:rsid w:val="00EC2AE5"/>
    <w:rsid w:val="00EE402C"/>
    <w:rsid w:val="00F071E3"/>
    <w:rsid w:val="00FD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6A72"/>
    <w:rPr>
      <w:color w:val="808080"/>
    </w:rPr>
  </w:style>
  <w:style w:type="paragraph" w:customStyle="1" w:styleId="8F5205BD39D345F89824D367D3D72E9D">
    <w:name w:val="8F5205BD39D345F89824D367D3D72E9D"/>
    <w:rsid w:val="00A26A72"/>
  </w:style>
  <w:style w:type="paragraph" w:customStyle="1" w:styleId="F8C36577318A4456A01540A105B7E9FC">
    <w:name w:val="F8C36577318A4456A01540A105B7E9FC"/>
    <w:rsid w:val="00A26A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TG theme new">
  <a:themeElements>
    <a:clrScheme name="NTG 2025">
      <a:dk1>
        <a:srgbClr val="3A3440"/>
      </a:dk1>
      <a:lt1>
        <a:sysClr val="window" lastClr="FFFFFF"/>
      </a:lt1>
      <a:dk2>
        <a:srgbClr val="E35205"/>
      </a:dk2>
      <a:lt2>
        <a:srgbClr val="FFFFFF"/>
      </a:lt2>
      <a:accent1>
        <a:srgbClr val="FA3E00"/>
      </a:accent1>
      <a:accent2>
        <a:srgbClr val="00235D"/>
      </a:accent2>
      <a:accent3>
        <a:srgbClr val="2E979C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2026-07-29T00:00:00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3BB114757F448BAF8DE6933DAA0FD" ma:contentTypeVersion="10" ma:contentTypeDescription="Create a new document." ma:contentTypeScope="" ma:versionID="4948f51e5fe7c3a0c90ef65c2f03ffaf">
  <xsd:schema xmlns:xsd="http://www.w3.org/2001/XMLSchema" xmlns:xs="http://www.w3.org/2001/XMLSchema" xmlns:p="http://schemas.microsoft.com/office/2006/metadata/properties" xmlns:ns2="f89bb96d-ab55-4c6f-b744-e8d1fe78479f" xmlns:ns3="c3241a7c-0af7-4956-822a-1530f862f42d" targetNamespace="http://schemas.microsoft.com/office/2006/metadata/properties" ma:root="true" ma:fieldsID="72da6ff1b5c766df0a1a43a8f77a1a57" ns2:_="" ns3:_="">
    <xsd:import namespace="f89bb96d-ab55-4c6f-b744-e8d1fe78479f"/>
    <xsd:import namespace="c3241a7c-0af7-4956-822a-1530f862f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bb96d-ab55-4c6f-b744-e8d1fe784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d5ad4c-798f-4112-b232-d6cf578bb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41a7c-0af7-4956-822a-1530f862f4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0e824e-9fc1-4300-9ef2-91d8232c728f}" ma:internalName="TaxCatchAll" ma:showField="CatchAllData" ma:web="c3241a7c-0af7-4956-822a-1530f862f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9bb96d-ab55-4c6f-b744-e8d1fe78479f">
      <Terms xmlns="http://schemas.microsoft.com/office/infopath/2007/PartnerControls"/>
    </lcf76f155ced4ddcb4097134ff3c332f>
    <TaxCatchAll xmlns="c3241a7c-0af7-4956-822a-1530f862f42d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540D05-6F24-4753-946B-239D17F117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8BCD5C-5D41-4297-A49A-0DFF1BE42DF4}"/>
</file>

<file path=customXml/itemProps4.xml><?xml version="1.0" encoding="utf-8"?>
<ds:datastoreItem xmlns:ds="http://schemas.openxmlformats.org/officeDocument/2006/customXml" ds:itemID="{D96BAC03-6136-48EE-90C7-C086ECB3C209}"/>
</file>

<file path=customXml/itemProps5.xml><?xml version="1.0" encoding="utf-8"?>
<ds:datastoreItem xmlns:ds="http://schemas.openxmlformats.org/officeDocument/2006/customXml" ds:itemID="{81FF7220-2699-4AF8-AA56-65DBE1FD1FB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ntg-form-template-2025.dotx</ap:Template>
  <ap:Application>Microsoft Word for the web</ap:Application>
  <ap:DocSecurity>0</ap:DocSecurity>
  <ap:ScaleCrop>false</ap:ScaleCrop>
  <ap:Company>MINING AND ENERGY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Production Licence Renewal Application PA s51</dc:title>
  <dc:creator>NorthernTerritoryGovernment@ntgov.onmicrosoft.com</dc:creator>
  <cp:lastModifiedBy>Angela Kennedy</cp:lastModifiedBy>
  <cp:revision>28</cp:revision>
  <cp:lastPrinted>2025-10-14T00:06:00Z</cp:lastPrinted>
  <dcterms:created xsi:type="dcterms:W3CDTF">2025-09-25T01:26:00Z</dcterms:created>
  <dcterms:modified xsi:type="dcterms:W3CDTF">2026-08-19T05:38:21Z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0x01010011B3BB114757F448BAF8DE6933DAA0FD</vt:lpwstr>
  </property>
  <property fmtid="{D5CDD505-2E9C-101B-9397-08002B2CF9AE}" pid="3" name="MediaServiceImageTags">
    <vt:lpwstr/>
  </property>
</Properties>
</file>