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NTGTable1"/>
        <w:tblW w:w="10349" w:type="dxa"/>
        <w:tblInd w:w="-46" w:type="dxa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1836"/>
        <w:gridCol w:w="2126"/>
        <w:gridCol w:w="195"/>
        <w:gridCol w:w="1931"/>
        <w:gridCol w:w="2126"/>
        <w:gridCol w:w="2135"/>
      </w:tblGrid>
      <w:tr w:rsidR="002522F2" w:rsidRPr="007A5EFD" w14:paraId="28C84065" w14:textId="77777777" w:rsidTr="00F166B7">
        <w:trPr>
          <w:trHeight w:val="375"/>
        </w:trPr>
        <w:tc>
          <w:tcPr>
            <w:tcW w:w="103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top w:w="85" w:type="dxa"/>
              <w:left w:w="113" w:type="dxa"/>
              <w:bottom w:w="85" w:type="dxa"/>
              <w:right w:w="0" w:type="dxa"/>
            </w:tcMar>
          </w:tcPr>
          <w:p w14:paraId="0AACF88F" w14:textId="56627FF5" w:rsidR="002522F2" w:rsidRPr="00872B4E" w:rsidRDefault="002522F2" w:rsidP="00EB3131">
            <w:pPr>
              <w:pStyle w:val="Subtitle0"/>
              <w:spacing w:after="0"/>
              <w:jc w:val="right"/>
            </w:pPr>
            <w:r>
              <w:t>VS</w:t>
            </w:r>
            <w:r w:rsidR="00C83B41">
              <w:t>8</w:t>
            </w:r>
            <w:r w:rsidR="001B3718">
              <w:t>(a)</w:t>
            </w:r>
          </w:p>
        </w:tc>
      </w:tr>
      <w:tr w:rsidR="00861922" w:rsidRPr="007A5EFD" w14:paraId="3E340254" w14:textId="77777777" w:rsidTr="00F166B7">
        <w:trPr>
          <w:trHeight w:val="337"/>
        </w:trPr>
        <w:tc>
          <w:tcPr>
            <w:tcW w:w="1836" w:type="dxa"/>
            <w:tcBorders>
              <w:top w:val="nil"/>
              <w:bottom w:val="single" w:sz="4" w:space="0" w:color="auto"/>
              <w:right w:val="nil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255B303F" w14:textId="77777777" w:rsidR="00861922" w:rsidRPr="000949C3" w:rsidRDefault="00861922" w:rsidP="007D48A4">
            <w:pPr>
              <w:rPr>
                <w:rStyle w:val="Questionlabel"/>
                <w:i/>
                <w:sz w:val="20"/>
              </w:rPr>
            </w:pPr>
            <w:r w:rsidRPr="000949C3">
              <w:rPr>
                <w:rStyle w:val="Questionlabel"/>
                <w:i/>
                <w:color w:val="FFFFFF" w:themeColor="background1"/>
                <w:sz w:val="20"/>
              </w:rPr>
              <w:t>Office use only^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</w:tcPr>
          <w:p w14:paraId="3656944A" w14:textId="771D3AE1" w:rsidR="00861922" w:rsidRPr="000949C3" w:rsidRDefault="009D500A" w:rsidP="00861922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Vehicle </w:t>
            </w:r>
            <w:r w:rsidR="00861922" w:rsidRPr="000949C3">
              <w:rPr>
                <w:i/>
                <w:sz w:val="20"/>
              </w:rPr>
              <w:t>I</w:t>
            </w:r>
            <w:r w:rsidR="00C31FA0">
              <w:rPr>
                <w:i/>
                <w:sz w:val="20"/>
              </w:rPr>
              <w:t>D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283A596" w14:textId="77777777" w:rsidR="00861922" w:rsidRPr="000949C3" w:rsidRDefault="00861922" w:rsidP="009D500A">
            <w:pPr>
              <w:rPr>
                <w:i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F744900" w14:textId="2245B4B6" w:rsidR="00861922" w:rsidRPr="000949C3" w:rsidRDefault="009D500A" w:rsidP="00861922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ATR No: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2B217937" w14:textId="77777777" w:rsidR="00861922" w:rsidRPr="000949C3" w:rsidRDefault="00861922" w:rsidP="00861922">
            <w:pPr>
              <w:jc w:val="center"/>
              <w:rPr>
                <w:i/>
                <w:sz w:val="20"/>
              </w:rPr>
            </w:pPr>
          </w:p>
        </w:tc>
      </w:tr>
      <w:tr w:rsidR="007D48A4" w:rsidRPr="007A5EFD" w14:paraId="17ABD94D" w14:textId="77777777" w:rsidTr="00F166B7">
        <w:trPr>
          <w:trHeight w:val="27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12EFE188" w14:textId="504DD535" w:rsidR="007D48A4" w:rsidRPr="000949C3" w:rsidRDefault="00861922" w:rsidP="00DD13FA">
            <w:pPr>
              <w:rPr>
                <w:rStyle w:val="Questionlabel"/>
                <w:sz w:val="20"/>
              </w:rPr>
            </w:pP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Section </w:t>
            </w:r>
            <w:r w:rsidR="009D500A">
              <w:rPr>
                <w:rStyle w:val="Questionlabel"/>
                <w:color w:val="FFFFFF" w:themeColor="background1"/>
                <w:sz w:val="20"/>
              </w:rPr>
              <w:t>1</w:t>
            </w: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 </w:t>
            </w:r>
            <w:r w:rsidR="00224F75">
              <w:rPr>
                <w:rStyle w:val="Questionlabel"/>
                <w:color w:val="FFFFFF" w:themeColor="background1"/>
                <w:sz w:val="20"/>
              </w:rPr>
              <w:t>–</w:t>
            </w: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 Vehicle</w:t>
            </w:r>
            <w:r w:rsidR="00224F75">
              <w:rPr>
                <w:rStyle w:val="Questionlabel"/>
                <w:color w:val="FFFFFF" w:themeColor="background1"/>
                <w:sz w:val="20"/>
              </w:rPr>
              <w:t xml:space="preserve"> </w:t>
            </w:r>
            <w:r w:rsidR="00C31FA0">
              <w:rPr>
                <w:rStyle w:val="Questionlabel"/>
                <w:color w:val="FFFFFF" w:themeColor="background1"/>
                <w:sz w:val="20"/>
              </w:rPr>
              <w:t>D</w:t>
            </w:r>
            <w:r w:rsidRPr="000949C3">
              <w:rPr>
                <w:rStyle w:val="Questionlabel"/>
                <w:color w:val="FFFFFF" w:themeColor="background1"/>
                <w:sz w:val="20"/>
              </w:rPr>
              <w:t>etails</w:t>
            </w:r>
          </w:p>
        </w:tc>
      </w:tr>
      <w:tr w:rsidR="00EB3131" w:rsidRPr="007A5EFD" w14:paraId="5810382E" w14:textId="77777777" w:rsidTr="00F166B7">
        <w:trPr>
          <w:trHeight w:val="27"/>
        </w:trPr>
        <w:tc>
          <w:tcPr>
            <w:tcW w:w="1034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tbl>
            <w:tblPr>
              <w:tblW w:w="10109" w:type="dxa"/>
              <w:tblLayout w:type="fixed"/>
              <w:tblLook w:val="04A0" w:firstRow="1" w:lastRow="0" w:firstColumn="1" w:lastColumn="0" w:noHBand="0" w:noVBand="1"/>
            </w:tblPr>
            <w:tblGrid>
              <w:gridCol w:w="3721"/>
              <w:gridCol w:w="2997"/>
              <w:gridCol w:w="3391"/>
            </w:tblGrid>
            <w:tr w:rsidR="009D500A" w:rsidRPr="0097130D" w14:paraId="15C2A136" w14:textId="77777777" w:rsidTr="0008194E">
              <w:trPr>
                <w:cantSplit/>
                <w:trHeight w:val="518"/>
              </w:trPr>
              <w:tc>
                <w:tcPr>
                  <w:tcW w:w="3721" w:type="dxa"/>
                  <w:vAlign w:val="bottom"/>
                </w:tcPr>
                <w:p w14:paraId="7EB9FAD6" w14:textId="25AA6409" w:rsidR="009D500A" w:rsidRPr="00216ADF" w:rsidRDefault="009D500A" w:rsidP="009D500A">
                  <w:pPr>
                    <w:pStyle w:val="Pa2"/>
                    <w:spacing w:before="120" w:line="240" w:lineRule="auto"/>
                    <w:rPr>
                      <w:rFonts w:ascii="Lato" w:hAnsi="Lato" w:cs="Arial"/>
                      <w:bCs/>
                      <w:sz w:val="18"/>
                      <w:szCs w:val="18"/>
                    </w:rPr>
                  </w:pPr>
                  <w:r w:rsidRPr="00216ADF">
                    <w:rPr>
                      <w:rFonts w:ascii="Lato" w:hAnsi="Lato" w:cs="Arial"/>
                      <w:bCs/>
                      <w:sz w:val="18"/>
                      <w:szCs w:val="18"/>
                    </w:rPr>
                    <w:t>Registration:...........................................................</w:t>
                  </w:r>
                </w:p>
              </w:tc>
              <w:tc>
                <w:tcPr>
                  <w:tcW w:w="2996" w:type="dxa"/>
                  <w:vAlign w:val="bottom"/>
                </w:tcPr>
                <w:p w14:paraId="3FD8E080" w14:textId="328F0246" w:rsidR="009D500A" w:rsidRPr="00216ADF" w:rsidRDefault="009D500A" w:rsidP="009D500A">
                  <w:pPr>
                    <w:pStyle w:val="Pa2"/>
                    <w:spacing w:before="120" w:line="240" w:lineRule="auto"/>
                    <w:rPr>
                      <w:rFonts w:ascii="Lato" w:hAnsi="Lato" w:cs="Arial"/>
                      <w:bCs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Lato" w:hAnsi="Lato" w:cs="Arial"/>
                      <w:bCs/>
                      <w:sz w:val="18"/>
                      <w:szCs w:val="18"/>
                    </w:rPr>
                    <w:t>Colour:…</w:t>
                  </w:r>
                  <w:proofErr w:type="gramEnd"/>
                  <w:r>
                    <w:rPr>
                      <w:rFonts w:ascii="Lato" w:hAnsi="Lato" w:cs="Arial"/>
                      <w:bCs/>
                      <w:sz w:val="18"/>
                      <w:szCs w:val="18"/>
                    </w:rPr>
                    <w:t>……………………………………….</w:t>
                  </w:r>
                </w:p>
              </w:tc>
              <w:tc>
                <w:tcPr>
                  <w:tcW w:w="3391" w:type="dxa"/>
                  <w:vAlign w:val="bottom"/>
                </w:tcPr>
                <w:p w14:paraId="7E296989" w14:textId="14CC85B0" w:rsidR="009D500A" w:rsidRPr="00216ADF" w:rsidRDefault="009D500A" w:rsidP="009D500A">
                  <w:pPr>
                    <w:pStyle w:val="Pa2"/>
                    <w:spacing w:before="120" w:line="240" w:lineRule="auto"/>
                    <w:jc w:val="center"/>
                    <w:rPr>
                      <w:rFonts w:ascii="Lato" w:hAnsi="Lato" w:cs="Arial"/>
                      <w:bCs/>
                      <w:sz w:val="18"/>
                      <w:szCs w:val="18"/>
                    </w:rPr>
                  </w:pPr>
                  <w:r w:rsidRPr="00216ADF">
                    <w:rPr>
                      <w:rFonts w:ascii="Lato" w:hAnsi="Lato" w:cs="Arial"/>
                      <w:bCs/>
                      <w:sz w:val="18"/>
                      <w:szCs w:val="18"/>
                    </w:rPr>
                    <w:t>Odometer:......................................................</w:t>
                  </w:r>
                </w:p>
              </w:tc>
            </w:tr>
            <w:tr w:rsidR="009D500A" w:rsidRPr="0097130D" w14:paraId="756F89D2" w14:textId="77777777" w:rsidTr="0008194E">
              <w:trPr>
                <w:cantSplit/>
                <w:trHeight w:val="518"/>
              </w:trPr>
              <w:tc>
                <w:tcPr>
                  <w:tcW w:w="3721" w:type="dxa"/>
                  <w:vAlign w:val="bottom"/>
                </w:tcPr>
                <w:p w14:paraId="1A1BEC11" w14:textId="7C27D726" w:rsidR="009D500A" w:rsidRPr="00216ADF" w:rsidRDefault="009D500A" w:rsidP="009D500A">
                  <w:pPr>
                    <w:pStyle w:val="Pa2"/>
                    <w:spacing w:before="120" w:line="240" w:lineRule="auto"/>
                    <w:rPr>
                      <w:rFonts w:ascii="Lato" w:hAnsi="Lato" w:cs="Arial"/>
                      <w:bCs/>
                      <w:sz w:val="18"/>
                      <w:szCs w:val="18"/>
                    </w:rPr>
                  </w:pPr>
                  <w:r w:rsidRPr="00216ADF">
                    <w:rPr>
                      <w:rFonts w:ascii="Lato" w:hAnsi="Lato" w:cs="Arial"/>
                      <w:bCs/>
                      <w:sz w:val="18"/>
                      <w:szCs w:val="18"/>
                    </w:rPr>
                    <w:t>Make:.......................................................................</w:t>
                  </w:r>
                </w:p>
              </w:tc>
              <w:tc>
                <w:tcPr>
                  <w:tcW w:w="2996" w:type="dxa"/>
                  <w:vAlign w:val="bottom"/>
                </w:tcPr>
                <w:p w14:paraId="3C3C19EC" w14:textId="1F75BDB9" w:rsidR="009D500A" w:rsidRPr="00216ADF" w:rsidRDefault="009D500A" w:rsidP="009D500A">
                  <w:pPr>
                    <w:pStyle w:val="Pa2"/>
                    <w:spacing w:before="120" w:line="240" w:lineRule="auto"/>
                    <w:jc w:val="center"/>
                    <w:rPr>
                      <w:rFonts w:ascii="Lato" w:hAnsi="Lato" w:cs="Arial"/>
                      <w:bCs/>
                      <w:sz w:val="18"/>
                      <w:szCs w:val="18"/>
                    </w:rPr>
                  </w:pPr>
                  <w:r w:rsidRPr="00216ADF">
                    <w:rPr>
                      <w:rFonts w:ascii="Lato" w:hAnsi="Lato" w:cs="Arial"/>
                      <w:bCs/>
                      <w:sz w:val="18"/>
                      <w:szCs w:val="18"/>
                    </w:rPr>
                    <w:t>Model:....................................................</w:t>
                  </w:r>
                </w:p>
              </w:tc>
              <w:tc>
                <w:tcPr>
                  <w:tcW w:w="3391" w:type="dxa"/>
                  <w:vAlign w:val="bottom"/>
                </w:tcPr>
                <w:p w14:paraId="68BB5317" w14:textId="02FC31DC" w:rsidR="009D500A" w:rsidRPr="00216ADF" w:rsidRDefault="009D500A" w:rsidP="009D500A">
                  <w:pPr>
                    <w:pStyle w:val="Pa2"/>
                    <w:spacing w:before="120" w:line="240" w:lineRule="auto"/>
                    <w:jc w:val="center"/>
                    <w:rPr>
                      <w:rFonts w:ascii="Lato" w:hAnsi="Lato" w:cs="Arial"/>
                      <w:bCs/>
                      <w:sz w:val="18"/>
                      <w:szCs w:val="18"/>
                    </w:rPr>
                  </w:pPr>
                  <w:r w:rsidRPr="00216ADF">
                    <w:rPr>
                      <w:rFonts w:ascii="Lato" w:hAnsi="Lato" w:cs="Arial"/>
                      <w:bCs/>
                      <w:sz w:val="18"/>
                      <w:szCs w:val="18"/>
                    </w:rPr>
                    <w:t>Body Type:.....................................................</w:t>
                  </w:r>
                </w:p>
              </w:tc>
            </w:tr>
            <w:tr w:rsidR="00EB3131" w:rsidRPr="0097130D" w14:paraId="6E17C868" w14:textId="77777777" w:rsidTr="0008194E">
              <w:trPr>
                <w:cantSplit/>
                <w:trHeight w:val="518"/>
              </w:trPr>
              <w:tc>
                <w:tcPr>
                  <w:tcW w:w="6718" w:type="dxa"/>
                  <w:gridSpan w:val="2"/>
                  <w:vAlign w:val="bottom"/>
                  <w:hideMark/>
                </w:tcPr>
                <w:p w14:paraId="66AF5295" w14:textId="378AFA3A" w:rsidR="00EB3131" w:rsidRPr="00216ADF" w:rsidRDefault="00EB3131" w:rsidP="00D44021">
                  <w:pPr>
                    <w:pStyle w:val="Pa2"/>
                    <w:spacing w:before="120" w:line="240" w:lineRule="auto"/>
                    <w:rPr>
                      <w:rFonts w:ascii="Lato" w:hAnsi="Lato" w:cs="Arial"/>
                      <w:bCs/>
                      <w:sz w:val="18"/>
                      <w:szCs w:val="18"/>
                    </w:rPr>
                  </w:pPr>
                  <w:r w:rsidRPr="00216ADF">
                    <w:rPr>
                      <w:rFonts w:ascii="Lato" w:hAnsi="Lato" w:cs="Arial"/>
                      <w:bCs/>
                      <w:sz w:val="18"/>
                      <w:szCs w:val="18"/>
                    </w:rPr>
                    <w:t>VIN/Chassis Number:...............................................................................................................</w:t>
                  </w:r>
                </w:p>
              </w:tc>
              <w:tc>
                <w:tcPr>
                  <w:tcW w:w="3391" w:type="dxa"/>
                  <w:vAlign w:val="bottom"/>
                  <w:hideMark/>
                </w:tcPr>
                <w:p w14:paraId="6F000048" w14:textId="1247B6F3" w:rsidR="00EB3131" w:rsidRPr="00216ADF" w:rsidRDefault="00EB3131" w:rsidP="00216ADF">
                  <w:pPr>
                    <w:pStyle w:val="Pa2"/>
                    <w:spacing w:before="120" w:line="240" w:lineRule="auto"/>
                    <w:jc w:val="center"/>
                    <w:rPr>
                      <w:rFonts w:ascii="Lato" w:hAnsi="Lato" w:cs="Arial"/>
                      <w:bCs/>
                      <w:sz w:val="18"/>
                      <w:szCs w:val="18"/>
                    </w:rPr>
                  </w:pPr>
                  <w:r w:rsidRPr="00216ADF">
                    <w:rPr>
                      <w:rFonts w:ascii="Lato" w:hAnsi="Lato" w:cs="Arial"/>
                      <w:bCs/>
                      <w:sz w:val="18"/>
                      <w:szCs w:val="18"/>
                    </w:rPr>
                    <w:t>Date of Manufacture:..................................</w:t>
                  </w:r>
                </w:p>
              </w:tc>
            </w:tr>
            <w:tr w:rsidR="00327240" w:rsidRPr="0097130D" w14:paraId="451933E3" w14:textId="77777777" w:rsidTr="0008194E">
              <w:trPr>
                <w:cantSplit/>
                <w:trHeight w:val="518"/>
              </w:trPr>
              <w:tc>
                <w:tcPr>
                  <w:tcW w:w="6718" w:type="dxa"/>
                  <w:gridSpan w:val="2"/>
                  <w:vAlign w:val="bottom"/>
                </w:tcPr>
                <w:p w14:paraId="21704089" w14:textId="4873B414" w:rsidR="00327240" w:rsidRPr="00216ADF" w:rsidRDefault="00327240" w:rsidP="00D44021">
                  <w:pPr>
                    <w:pStyle w:val="Pa2"/>
                    <w:spacing w:before="120" w:line="240" w:lineRule="auto"/>
                    <w:rPr>
                      <w:rFonts w:ascii="Lato" w:hAnsi="Lato" w:cs="Arial"/>
                      <w:bCs/>
                      <w:sz w:val="18"/>
                      <w:szCs w:val="18"/>
                    </w:rPr>
                  </w:pPr>
                  <w:r w:rsidRPr="00216ADF">
                    <w:rPr>
                      <w:rFonts w:ascii="Lato" w:hAnsi="Lato" w:cs="Arial"/>
                      <w:bCs/>
                      <w:sz w:val="18"/>
                      <w:szCs w:val="18"/>
                    </w:rPr>
                    <w:t>Engine Number:..........................................................................................................................</w:t>
                  </w:r>
                </w:p>
              </w:tc>
              <w:tc>
                <w:tcPr>
                  <w:tcW w:w="3391" w:type="dxa"/>
                  <w:vAlign w:val="bottom"/>
                </w:tcPr>
                <w:p w14:paraId="6A6879E5" w14:textId="77777777" w:rsidR="00327240" w:rsidRPr="00216ADF" w:rsidRDefault="00327240" w:rsidP="00216ADF">
                  <w:pPr>
                    <w:pStyle w:val="Pa2"/>
                    <w:spacing w:before="120" w:line="240" w:lineRule="auto"/>
                    <w:jc w:val="center"/>
                    <w:rPr>
                      <w:rFonts w:ascii="Lato" w:hAnsi="Lato" w:cs="Arial"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72E8624E" w14:textId="77777777" w:rsidR="00EB3131" w:rsidRPr="00BF6C01" w:rsidRDefault="00EB3131" w:rsidP="00216ADF">
            <w:pPr>
              <w:spacing w:before="120" w:after="0"/>
              <w:rPr>
                <w:rStyle w:val="Questionlabel"/>
                <w:sz w:val="18"/>
                <w:szCs w:val="18"/>
              </w:rPr>
            </w:pPr>
          </w:p>
        </w:tc>
      </w:tr>
      <w:tr w:rsidR="009D500A" w:rsidRPr="007A5EFD" w14:paraId="1377A07F" w14:textId="77777777" w:rsidTr="00F166B7">
        <w:trPr>
          <w:trHeight w:val="27"/>
        </w:trPr>
        <w:tc>
          <w:tcPr>
            <w:tcW w:w="1034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2BCDDBD7" w14:textId="2E375F3F" w:rsidR="009D500A" w:rsidRPr="009D500A" w:rsidRDefault="009D500A" w:rsidP="009D500A">
            <w:pPr>
              <w:rPr>
                <w:rStyle w:val="Questionlabel"/>
                <w:bCs w:val="0"/>
                <w:color w:val="FFFFFF" w:themeColor="background1"/>
                <w:sz w:val="20"/>
              </w:rPr>
            </w:pP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Section </w:t>
            </w:r>
            <w:r>
              <w:rPr>
                <w:rStyle w:val="Questionlabel"/>
                <w:color w:val="FFFFFF" w:themeColor="background1"/>
                <w:sz w:val="20"/>
              </w:rPr>
              <w:t>2</w:t>
            </w: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 –</w:t>
            </w:r>
            <w:r>
              <w:rPr>
                <w:rStyle w:val="Questionlabel"/>
                <w:color w:val="FFFFFF" w:themeColor="background1"/>
                <w:sz w:val="20"/>
              </w:rPr>
              <w:t xml:space="preserve"> </w:t>
            </w:r>
            <w:r w:rsidR="00F166B7">
              <w:rPr>
                <w:rStyle w:val="Questionlabel"/>
                <w:color w:val="FFFFFF" w:themeColor="background1"/>
                <w:sz w:val="20"/>
              </w:rPr>
              <w:t>Repairer</w:t>
            </w:r>
            <w:r>
              <w:rPr>
                <w:rStyle w:val="Questionlabel"/>
                <w:color w:val="FFFFFF" w:themeColor="background1"/>
                <w:sz w:val="20"/>
              </w:rPr>
              <w:t xml:space="preserve"> Details </w:t>
            </w:r>
          </w:p>
        </w:tc>
      </w:tr>
      <w:tr w:rsidR="00D55832" w:rsidRPr="007A5EFD" w14:paraId="18EC8F30" w14:textId="77777777" w:rsidTr="00D808B0">
        <w:trPr>
          <w:trHeight w:val="227"/>
        </w:trPr>
        <w:tc>
          <w:tcPr>
            <w:tcW w:w="1034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97C198A" w14:textId="0A9248DD" w:rsidR="00D55832" w:rsidRPr="00F166B7" w:rsidRDefault="00D55832" w:rsidP="00F166B7">
            <w:pPr>
              <w:spacing w:after="0"/>
              <w:rPr>
                <w:rStyle w:val="Questionlabel"/>
                <w:bCs w:val="0"/>
                <w:sz w:val="18"/>
              </w:rPr>
            </w:pPr>
            <w:r>
              <w:rPr>
                <w:rStyle w:val="Questionlabel"/>
                <w:bCs w:val="0"/>
                <w:sz w:val="18"/>
              </w:rPr>
              <w:t>Name (Individual or Business):</w:t>
            </w:r>
          </w:p>
        </w:tc>
      </w:tr>
      <w:tr w:rsidR="009D500A" w:rsidRPr="007A5EFD" w14:paraId="1A70C29D" w14:textId="77777777" w:rsidTr="00F166B7">
        <w:trPr>
          <w:trHeight w:val="27"/>
        </w:trPr>
        <w:tc>
          <w:tcPr>
            <w:tcW w:w="1034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18D40FD9" w14:textId="4FA98B25" w:rsidR="009D500A" w:rsidRPr="00F166B7" w:rsidRDefault="00F166B7" w:rsidP="00F166B7">
            <w:pPr>
              <w:spacing w:after="0"/>
              <w:rPr>
                <w:rStyle w:val="Questionlabel"/>
                <w:sz w:val="18"/>
              </w:rPr>
            </w:pPr>
            <w:r>
              <w:rPr>
                <w:rStyle w:val="Questionlabel"/>
                <w:sz w:val="18"/>
              </w:rPr>
              <w:t>Address:</w:t>
            </w:r>
          </w:p>
        </w:tc>
      </w:tr>
      <w:tr w:rsidR="00F166B7" w:rsidRPr="007A5EFD" w14:paraId="20830077" w14:textId="77777777" w:rsidTr="00F166B7">
        <w:trPr>
          <w:trHeight w:val="27"/>
        </w:trPr>
        <w:tc>
          <w:tcPr>
            <w:tcW w:w="1034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1BAEEB3B" w14:textId="405D9F0E" w:rsidR="00F166B7" w:rsidRDefault="00D55832" w:rsidP="00F166B7">
            <w:pPr>
              <w:spacing w:after="0"/>
              <w:rPr>
                <w:rStyle w:val="Questionlabel"/>
                <w:sz w:val="18"/>
              </w:rPr>
            </w:pPr>
            <w:r>
              <w:rPr>
                <w:rStyle w:val="Questionlabel"/>
                <w:sz w:val="18"/>
              </w:rPr>
              <w:t>Contact Number</w:t>
            </w:r>
            <w:r w:rsidR="00F166B7">
              <w:rPr>
                <w:rStyle w:val="Questionlabel"/>
                <w:sz w:val="18"/>
              </w:rPr>
              <w:t>:</w:t>
            </w:r>
          </w:p>
        </w:tc>
      </w:tr>
      <w:tr w:rsidR="00F166B7" w:rsidRPr="007A5EFD" w14:paraId="4E6DAB76" w14:textId="77777777" w:rsidTr="00F166B7">
        <w:trPr>
          <w:trHeight w:val="27"/>
        </w:trPr>
        <w:tc>
          <w:tcPr>
            <w:tcW w:w="1034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65AA3986" w14:textId="0A882103" w:rsidR="00F166B7" w:rsidRDefault="00F166B7" w:rsidP="00F166B7">
            <w:pPr>
              <w:spacing w:after="0"/>
              <w:rPr>
                <w:rStyle w:val="Questionlabel"/>
                <w:sz w:val="18"/>
              </w:rPr>
            </w:pPr>
            <w:r>
              <w:rPr>
                <w:rStyle w:val="Questionlabel"/>
                <w:sz w:val="18"/>
              </w:rPr>
              <w:t>Email</w:t>
            </w:r>
            <w:r w:rsidR="00D55832">
              <w:rPr>
                <w:rStyle w:val="Questionlabel"/>
                <w:sz w:val="18"/>
              </w:rPr>
              <w:t xml:space="preserve"> address</w:t>
            </w:r>
            <w:r>
              <w:rPr>
                <w:rStyle w:val="Questionlabel"/>
                <w:sz w:val="18"/>
              </w:rPr>
              <w:t>:</w:t>
            </w:r>
          </w:p>
        </w:tc>
      </w:tr>
      <w:tr w:rsidR="00D55832" w:rsidRPr="007A5EFD" w14:paraId="272A820C" w14:textId="77777777" w:rsidTr="00F166B7">
        <w:trPr>
          <w:trHeight w:val="27"/>
        </w:trPr>
        <w:tc>
          <w:tcPr>
            <w:tcW w:w="1034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4C3EFADB" w14:textId="428A38E9" w:rsidR="00D55832" w:rsidRDefault="00D55832" w:rsidP="00D55832">
            <w:pPr>
              <w:spacing w:after="0"/>
              <w:rPr>
                <w:rStyle w:val="Questionlabel"/>
                <w:sz w:val="18"/>
              </w:rPr>
            </w:pPr>
            <w:r>
              <w:rPr>
                <w:rStyle w:val="Questionlabel"/>
                <w:bCs w:val="0"/>
                <w:sz w:val="18"/>
              </w:rPr>
              <w:t xml:space="preserve">ABN (if applicable): </w:t>
            </w:r>
          </w:p>
        </w:tc>
      </w:tr>
      <w:tr w:rsidR="009D500A" w:rsidRPr="007A5EFD" w14:paraId="1F5AE712" w14:textId="77777777" w:rsidTr="00F166B7">
        <w:trPr>
          <w:trHeight w:val="27"/>
        </w:trPr>
        <w:tc>
          <w:tcPr>
            <w:tcW w:w="1034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  <w:vAlign w:val="center"/>
          </w:tcPr>
          <w:p w14:paraId="123F3EDA" w14:textId="48640EE1" w:rsidR="009D500A" w:rsidRPr="00F166B7" w:rsidRDefault="00F166B7" w:rsidP="00F166B7">
            <w:pPr>
              <w:rPr>
                <w:rStyle w:val="Questionlabel"/>
                <w:bCs w:val="0"/>
                <w:color w:val="FFFFFF" w:themeColor="background1"/>
                <w:sz w:val="20"/>
              </w:rPr>
            </w:pP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Section </w:t>
            </w:r>
            <w:r>
              <w:rPr>
                <w:rStyle w:val="Questionlabel"/>
                <w:color w:val="FFFFFF" w:themeColor="background1"/>
                <w:sz w:val="20"/>
              </w:rPr>
              <w:t>3</w:t>
            </w: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 –</w:t>
            </w:r>
            <w:r>
              <w:rPr>
                <w:rStyle w:val="Questionlabel"/>
                <w:color w:val="FFFFFF" w:themeColor="background1"/>
                <w:sz w:val="20"/>
              </w:rPr>
              <w:t xml:space="preserve"> Ownership Details</w:t>
            </w:r>
          </w:p>
        </w:tc>
      </w:tr>
      <w:tr w:rsidR="00F166B7" w:rsidRPr="007A5EFD" w14:paraId="4405E67B" w14:textId="77777777" w:rsidTr="00E23771">
        <w:trPr>
          <w:trHeight w:val="27"/>
        </w:trPr>
        <w:tc>
          <w:tcPr>
            <w:tcW w:w="1034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489CD78C" w14:textId="34044FFD" w:rsidR="00F166B7" w:rsidRPr="00F166B7" w:rsidRDefault="00F166B7" w:rsidP="00F166B7">
            <w:pPr>
              <w:spacing w:after="0"/>
              <w:rPr>
                <w:rStyle w:val="Questionlabel"/>
                <w:sz w:val="18"/>
              </w:rPr>
            </w:pPr>
            <w:r>
              <w:rPr>
                <w:rStyle w:val="Questionlabel"/>
                <w:sz w:val="18"/>
              </w:rPr>
              <w:t>Full Name:</w:t>
            </w:r>
          </w:p>
        </w:tc>
      </w:tr>
      <w:tr w:rsidR="00F166B7" w:rsidRPr="007A5EFD" w14:paraId="0ED93F54" w14:textId="77777777" w:rsidTr="00F166B7">
        <w:trPr>
          <w:trHeight w:val="27"/>
        </w:trPr>
        <w:tc>
          <w:tcPr>
            <w:tcW w:w="1034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302ECF73" w14:textId="3B36EFE5" w:rsidR="00F166B7" w:rsidRPr="00F166B7" w:rsidRDefault="00F166B7" w:rsidP="00F166B7">
            <w:pPr>
              <w:spacing w:after="0"/>
              <w:rPr>
                <w:rStyle w:val="Questionlabel"/>
                <w:sz w:val="18"/>
              </w:rPr>
            </w:pPr>
            <w:r w:rsidRPr="00F166B7">
              <w:rPr>
                <w:rStyle w:val="Questionlabel"/>
                <w:sz w:val="18"/>
              </w:rPr>
              <w:t>Address:</w:t>
            </w:r>
          </w:p>
        </w:tc>
      </w:tr>
      <w:tr w:rsidR="00F166B7" w:rsidRPr="007A5EFD" w14:paraId="29D28144" w14:textId="77777777" w:rsidTr="00F166B7">
        <w:trPr>
          <w:trHeight w:val="27"/>
        </w:trPr>
        <w:tc>
          <w:tcPr>
            <w:tcW w:w="1034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412454B5" w14:textId="199DCD64" w:rsidR="00F166B7" w:rsidRPr="00F166B7" w:rsidRDefault="00D55832" w:rsidP="00F166B7">
            <w:pPr>
              <w:spacing w:after="0"/>
              <w:rPr>
                <w:rStyle w:val="Questionlabel"/>
                <w:sz w:val="18"/>
              </w:rPr>
            </w:pPr>
            <w:r>
              <w:rPr>
                <w:rStyle w:val="Questionlabel"/>
                <w:sz w:val="18"/>
              </w:rPr>
              <w:t>Contact Number</w:t>
            </w:r>
            <w:r w:rsidR="00F166B7">
              <w:rPr>
                <w:rStyle w:val="Questionlabel"/>
                <w:sz w:val="18"/>
              </w:rPr>
              <w:t>:</w:t>
            </w:r>
          </w:p>
        </w:tc>
      </w:tr>
      <w:tr w:rsidR="00F166B7" w:rsidRPr="007A5EFD" w14:paraId="52A4C548" w14:textId="77777777" w:rsidTr="00F166B7">
        <w:trPr>
          <w:trHeight w:val="27"/>
        </w:trPr>
        <w:tc>
          <w:tcPr>
            <w:tcW w:w="1034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F4D46DF" w14:textId="1C62894D" w:rsidR="00F166B7" w:rsidRDefault="00F166B7" w:rsidP="00F166B7">
            <w:pPr>
              <w:spacing w:after="0"/>
              <w:rPr>
                <w:rStyle w:val="Questionlabel"/>
                <w:sz w:val="18"/>
              </w:rPr>
            </w:pPr>
            <w:r>
              <w:rPr>
                <w:rStyle w:val="Questionlabel"/>
                <w:sz w:val="18"/>
              </w:rPr>
              <w:t>Email</w:t>
            </w:r>
            <w:r w:rsidR="00D55832">
              <w:rPr>
                <w:rStyle w:val="Questionlabel"/>
                <w:sz w:val="18"/>
              </w:rPr>
              <w:t xml:space="preserve"> address</w:t>
            </w:r>
            <w:r>
              <w:rPr>
                <w:rStyle w:val="Questionlabel"/>
                <w:sz w:val="18"/>
              </w:rPr>
              <w:t>:</w:t>
            </w:r>
          </w:p>
        </w:tc>
      </w:tr>
      <w:tr w:rsidR="0008194E" w:rsidRPr="007A5EFD" w14:paraId="7BB72F52" w14:textId="77777777" w:rsidTr="0067357A">
        <w:trPr>
          <w:trHeight w:val="27"/>
        </w:trPr>
        <w:tc>
          <w:tcPr>
            <w:tcW w:w="1034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  <w:vAlign w:val="center"/>
          </w:tcPr>
          <w:p w14:paraId="2AD9AC64" w14:textId="1EBA6686" w:rsidR="0008194E" w:rsidRPr="0008194E" w:rsidRDefault="0008194E" w:rsidP="0008194E">
            <w:pPr>
              <w:rPr>
                <w:rStyle w:val="Questionlabel"/>
                <w:color w:val="FFFFFF" w:themeColor="background1"/>
                <w:sz w:val="20"/>
              </w:rPr>
            </w:pP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Section </w:t>
            </w:r>
            <w:r>
              <w:rPr>
                <w:rStyle w:val="Questionlabel"/>
                <w:color w:val="FFFFFF" w:themeColor="background1"/>
                <w:sz w:val="20"/>
              </w:rPr>
              <w:t>4</w:t>
            </w: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 </w:t>
            </w:r>
            <w:r>
              <w:rPr>
                <w:rStyle w:val="Questionlabel"/>
                <w:color w:val="FFFFFF" w:themeColor="background1"/>
                <w:sz w:val="20"/>
              </w:rPr>
              <w:t>–</w:t>
            </w: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 </w:t>
            </w:r>
            <w:r>
              <w:rPr>
                <w:rStyle w:val="Questionlabel"/>
                <w:color w:val="FFFFFF" w:themeColor="background1"/>
                <w:sz w:val="20"/>
              </w:rPr>
              <w:t xml:space="preserve">Repair </w:t>
            </w:r>
            <w:r w:rsidR="00C31FA0">
              <w:rPr>
                <w:rStyle w:val="Questionlabel"/>
                <w:color w:val="FFFFFF" w:themeColor="background1"/>
                <w:sz w:val="20"/>
              </w:rPr>
              <w:t>T</w:t>
            </w:r>
            <w:r>
              <w:rPr>
                <w:rStyle w:val="Questionlabel"/>
                <w:color w:val="FFFFFF" w:themeColor="background1"/>
                <w:sz w:val="20"/>
              </w:rPr>
              <w:t xml:space="preserve">imeframe </w:t>
            </w:r>
          </w:p>
        </w:tc>
      </w:tr>
      <w:tr w:rsidR="00ED7FD3" w:rsidRPr="007A5EFD" w14:paraId="1A650E8A" w14:textId="77777777" w:rsidTr="0067357A">
        <w:trPr>
          <w:trHeight w:val="595"/>
        </w:trPr>
        <w:tc>
          <w:tcPr>
            <w:tcW w:w="4157" w:type="dxa"/>
            <w:gridSpan w:val="3"/>
            <w:tcBorders>
              <w:top w:val="single" w:sz="4" w:space="0" w:color="auto"/>
              <w:bottom w:val="nil"/>
              <w:right w:val="nil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3D4D4242" w14:textId="6287C02E" w:rsidR="00ED7FD3" w:rsidRDefault="00ED7FD3" w:rsidP="0067357A">
            <w:pPr>
              <w:spacing w:before="240" w:after="0" w:line="480" w:lineRule="auto"/>
              <w:rPr>
                <w:rStyle w:val="Questionlabel"/>
                <w:sz w:val="18"/>
              </w:rPr>
            </w:pPr>
            <w:r>
              <w:rPr>
                <w:rStyle w:val="Questionlabel"/>
                <w:sz w:val="18"/>
              </w:rPr>
              <w:t>Date of Repairs Commenced:</w:t>
            </w:r>
          </w:p>
        </w:tc>
        <w:tc>
          <w:tcPr>
            <w:tcW w:w="6192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68F816E" w14:textId="50C93358" w:rsidR="00ED7FD3" w:rsidRPr="0067357A" w:rsidRDefault="00ED7FD3" w:rsidP="0067357A">
            <w:pPr>
              <w:spacing w:before="240" w:after="0" w:line="480" w:lineRule="auto"/>
              <w:rPr>
                <w:rStyle w:val="Questionlabel"/>
                <w:sz w:val="18"/>
                <w:u w:val="single"/>
              </w:rPr>
            </w:pPr>
            <w:r w:rsidRPr="0067357A">
              <w:rPr>
                <w:rStyle w:val="Questionlabel"/>
                <w:b w:val="0"/>
                <w:bCs w:val="0"/>
                <w:color w:val="D9D9D9" w:themeColor="background1" w:themeShade="D9"/>
                <w:sz w:val="18"/>
                <w:u w:val="single"/>
              </w:rPr>
              <w:t>DD</w:t>
            </w:r>
            <w:r w:rsidR="0067357A" w:rsidRPr="0067357A">
              <w:rPr>
                <w:rStyle w:val="Questionlabel"/>
                <w:b w:val="0"/>
                <w:bCs w:val="0"/>
                <w:color w:val="D9D9D9" w:themeColor="background1" w:themeShade="D9"/>
                <w:sz w:val="18"/>
                <w:u w:val="single"/>
              </w:rPr>
              <w:t xml:space="preserve"> </w:t>
            </w:r>
            <w:r w:rsidRPr="0067357A">
              <w:rPr>
                <w:rStyle w:val="Questionlabel"/>
                <w:sz w:val="18"/>
              </w:rPr>
              <w:t>/</w:t>
            </w:r>
            <w:r w:rsidR="0067357A">
              <w:rPr>
                <w:rStyle w:val="Questionlabel"/>
                <w:sz w:val="18"/>
              </w:rPr>
              <w:t xml:space="preserve"> </w:t>
            </w:r>
            <w:r w:rsidRPr="0067357A">
              <w:rPr>
                <w:rStyle w:val="Questionlabel"/>
                <w:b w:val="0"/>
                <w:bCs w:val="0"/>
                <w:color w:val="D9D9D9" w:themeColor="background1" w:themeShade="D9"/>
                <w:sz w:val="18"/>
                <w:u w:val="single"/>
              </w:rPr>
              <w:t>MM</w:t>
            </w:r>
            <w:r w:rsidR="0067357A" w:rsidRPr="0067357A">
              <w:rPr>
                <w:rStyle w:val="Questionlabel"/>
                <w:b w:val="0"/>
                <w:bCs w:val="0"/>
                <w:color w:val="D9D9D9" w:themeColor="background1" w:themeShade="D9"/>
                <w:sz w:val="18"/>
                <w:u w:val="single"/>
              </w:rPr>
              <w:t xml:space="preserve"> </w:t>
            </w:r>
            <w:r w:rsidRPr="0067357A">
              <w:rPr>
                <w:rStyle w:val="Questionlabel"/>
                <w:sz w:val="18"/>
              </w:rPr>
              <w:t>/</w:t>
            </w:r>
            <w:r w:rsidR="0067357A">
              <w:rPr>
                <w:rStyle w:val="Questionlabel"/>
                <w:sz w:val="18"/>
              </w:rPr>
              <w:t xml:space="preserve"> </w:t>
            </w:r>
            <w:r w:rsidRPr="0067357A">
              <w:rPr>
                <w:rStyle w:val="Questionlabel"/>
                <w:b w:val="0"/>
                <w:bCs w:val="0"/>
                <w:color w:val="D9D9D9" w:themeColor="background1" w:themeShade="D9"/>
                <w:sz w:val="18"/>
                <w:u w:val="single"/>
              </w:rPr>
              <w:t>YYYY</w:t>
            </w:r>
          </w:p>
        </w:tc>
      </w:tr>
      <w:tr w:rsidR="00ED7FD3" w:rsidRPr="007A5EFD" w14:paraId="77978D95" w14:textId="77777777" w:rsidTr="0067357A">
        <w:trPr>
          <w:trHeight w:val="907"/>
        </w:trPr>
        <w:tc>
          <w:tcPr>
            <w:tcW w:w="4157" w:type="dxa"/>
            <w:gridSpan w:val="3"/>
            <w:tcBorders>
              <w:top w:val="nil"/>
              <w:right w:val="nil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5F10CEE" w14:textId="77777777" w:rsidR="00ED7FD3" w:rsidRDefault="00ED7FD3" w:rsidP="0067357A">
            <w:pPr>
              <w:spacing w:before="240" w:after="0" w:line="480" w:lineRule="auto"/>
              <w:rPr>
                <w:rStyle w:val="Questionlabel"/>
                <w:sz w:val="18"/>
              </w:rPr>
            </w:pPr>
            <w:r>
              <w:rPr>
                <w:rStyle w:val="Questionlabel"/>
                <w:sz w:val="18"/>
              </w:rPr>
              <w:t>Date of Repairs Completed:</w:t>
            </w:r>
          </w:p>
        </w:tc>
        <w:tc>
          <w:tcPr>
            <w:tcW w:w="6192" w:type="dxa"/>
            <w:gridSpan w:val="3"/>
            <w:tcBorders>
              <w:top w:val="nil"/>
              <w:left w:val="nil"/>
            </w:tcBorders>
            <w:vAlign w:val="center"/>
          </w:tcPr>
          <w:p w14:paraId="00166E71" w14:textId="20DF7446" w:rsidR="00ED7FD3" w:rsidRDefault="0067357A" w:rsidP="0067357A">
            <w:pPr>
              <w:spacing w:before="240" w:after="0" w:line="480" w:lineRule="auto"/>
              <w:rPr>
                <w:rStyle w:val="Questionlabel"/>
                <w:sz w:val="18"/>
              </w:rPr>
            </w:pPr>
            <w:r w:rsidRPr="0067357A">
              <w:rPr>
                <w:rStyle w:val="Questionlabel"/>
                <w:b w:val="0"/>
                <w:bCs w:val="0"/>
                <w:color w:val="D9D9D9" w:themeColor="background1" w:themeShade="D9"/>
                <w:sz w:val="18"/>
                <w:u w:val="single"/>
              </w:rPr>
              <w:t xml:space="preserve">DD </w:t>
            </w:r>
            <w:r w:rsidRPr="0067357A">
              <w:rPr>
                <w:rStyle w:val="Questionlabel"/>
                <w:sz w:val="18"/>
              </w:rPr>
              <w:t>/</w:t>
            </w:r>
            <w:r>
              <w:rPr>
                <w:rStyle w:val="Questionlabel"/>
                <w:sz w:val="18"/>
              </w:rPr>
              <w:t xml:space="preserve"> </w:t>
            </w:r>
            <w:r w:rsidRPr="0067357A">
              <w:rPr>
                <w:rStyle w:val="Questionlabel"/>
                <w:b w:val="0"/>
                <w:bCs w:val="0"/>
                <w:color w:val="D9D9D9" w:themeColor="background1" w:themeShade="D9"/>
                <w:sz w:val="18"/>
                <w:u w:val="single"/>
              </w:rPr>
              <w:t xml:space="preserve">MM </w:t>
            </w:r>
            <w:r w:rsidRPr="0067357A">
              <w:rPr>
                <w:rStyle w:val="Questionlabel"/>
                <w:sz w:val="18"/>
              </w:rPr>
              <w:t>/</w:t>
            </w:r>
            <w:r>
              <w:rPr>
                <w:rStyle w:val="Questionlabel"/>
                <w:sz w:val="18"/>
              </w:rPr>
              <w:t xml:space="preserve"> </w:t>
            </w:r>
            <w:r w:rsidRPr="0067357A">
              <w:rPr>
                <w:rStyle w:val="Questionlabel"/>
                <w:b w:val="0"/>
                <w:bCs w:val="0"/>
                <w:color w:val="D9D9D9" w:themeColor="background1" w:themeShade="D9"/>
                <w:sz w:val="18"/>
                <w:u w:val="single"/>
              </w:rPr>
              <w:t>YYYY</w:t>
            </w:r>
          </w:p>
        </w:tc>
      </w:tr>
      <w:tr w:rsidR="00ED7FD3" w:rsidRPr="007A5EFD" w14:paraId="4753FE6B" w14:textId="77777777" w:rsidTr="00224F75">
        <w:trPr>
          <w:trHeight w:val="27"/>
        </w:trPr>
        <w:tc>
          <w:tcPr>
            <w:tcW w:w="1034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  <w:vAlign w:val="center"/>
          </w:tcPr>
          <w:p w14:paraId="1EC00386" w14:textId="77777777" w:rsidR="00ED7FD3" w:rsidRPr="00224F75" w:rsidRDefault="00ED7FD3" w:rsidP="00ED7FD3">
            <w:pPr>
              <w:rPr>
                <w:rStyle w:val="Questionlabel"/>
                <w:color w:val="FFFFFF" w:themeColor="background1"/>
                <w:sz w:val="20"/>
              </w:rPr>
            </w:pP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Section </w:t>
            </w:r>
            <w:r>
              <w:rPr>
                <w:rStyle w:val="Questionlabel"/>
                <w:color w:val="FFFFFF" w:themeColor="background1"/>
                <w:sz w:val="20"/>
              </w:rPr>
              <w:t>5</w:t>
            </w: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 </w:t>
            </w:r>
            <w:r>
              <w:rPr>
                <w:rStyle w:val="Questionlabel"/>
                <w:color w:val="FFFFFF" w:themeColor="background1"/>
                <w:sz w:val="20"/>
              </w:rPr>
              <w:t>–</w:t>
            </w: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 </w:t>
            </w:r>
            <w:r>
              <w:rPr>
                <w:rStyle w:val="Questionlabel"/>
                <w:color w:val="FFFFFF" w:themeColor="background1"/>
                <w:sz w:val="20"/>
              </w:rPr>
              <w:t xml:space="preserve">Proof of Ownership and </w:t>
            </w:r>
            <w:r w:rsidR="00C31FA0">
              <w:rPr>
                <w:rStyle w:val="Questionlabel"/>
                <w:color w:val="FFFFFF" w:themeColor="background1"/>
                <w:sz w:val="20"/>
              </w:rPr>
              <w:t>I</w:t>
            </w:r>
            <w:r>
              <w:rPr>
                <w:rStyle w:val="Questionlabel"/>
                <w:color w:val="FFFFFF" w:themeColor="background1"/>
                <w:sz w:val="20"/>
              </w:rPr>
              <w:t xml:space="preserve">nitial </w:t>
            </w:r>
            <w:r w:rsidR="00C31FA0">
              <w:rPr>
                <w:rStyle w:val="Questionlabel"/>
                <w:color w:val="FFFFFF" w:themeColor="background1"/>
                <w:sz w:val="20"/>
              </w:rPr>
              <w:t>V</w:t>
            </w:r>
            <w:r>
              <w:rPr>
                <w:rStyle w:val="Questionlabel"/>
                <w:color w:val="FFFFFF" w:themeColor="background1"/>
                <w:sz w:val="20"/>
              </w:rPr>
              <w:t xml:space="preserve">ehicle </w:t>
            </w:r>
            <w:r w:rsidR="00C31FA0">
              <w:rPr>
                <w:rStyle w:val="Questionlabel"/>
                <w:color w:val="FFFFFF" w:themeColor="background1"/>
                <w:sz w:val="20"/>
              </w:rPr>
              <w:t>C</w:t>
            </w:r>
            <w:r>
              <w:rPr>
                <w:rStyle w:val="Questionlabel"/>
                <w:color w:val="FFFFFF" w:themeColor="background1"/>
                <w:sz w:val="20"/>
              </w:rPr>
              <w:t xml:space="preserve">ondition </w:t>
            </w:r>
            <w:r w:rsidR="0019622B" w:rsidRPr="0019622B">
              <w:rPr>
                <w:rStyle w:val="Questionlabel"/>
                <w:color w:val="FFFFFF" w:themeColor="background1"/>
                <w:sz w:val="16"/>
                <w:szCs w:val="16"/>
              </w:rPr>
              <w:t>(</w:t>
            </w:r>
            <w:r w:rsidR="0019622B">
              <w:rPr>
                <w:rStyle w:val="Questionlabel"/>
                <w:color w:val="FFFFFF" w:themeColor="background1"/>
                <w:sz w:val="16"/>
                <w:szCs w:val="16"/>
              </w:rPr>
              <w:t xml:space="preserve">refer </w:t>
            </w:r>
            <w:r w:rsidR="0019622B" w:rsidRPr="0019622B">
              <w:rPr>
                <w:rStyle w:val="Questionlabel"/>
                <w:color w:val="FFFFFF" w:themeColor="background1"/>
                <w:sz w:val="16"/>
                <w:szCs w:val="16"/>
              </w:rPr>
              <w:t>Appendix: Section 5)</w:t>
            </w:r>
          </w:p>
        </w:tc>
      </w:tr>
      <w:tr w:rsidR="00ED7FD3" w:rsidRPr="007A5EFD" w14:paraId="715D8311" w14:textId="77777777" w:rsidTr="00F166B7">
        <w:trPr>
          <w:trHeight w:val="27"/>
        </w:trPr>
        <w:tc>
          <w:tcPr>
            <w:tcW w:w="1034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68792233" w14:textId="18E6B7BD" w:rsidR="00ED7FD3" w:rsidRDefault="00ED7FD3" w:rsidP="00ED7FD3">
            <w:pPr>
              <w:spacing w:after="0" w:line="300" w:lineRule="auto"/>
              <w:rPr>
                <w:rStyle w:val="Questionlabel"/>
                <w:sz w:val="18"/>
                <w:szCs w:val="18"/>
              </w:rPr>
            </w:pPr>
            <w:r>
              <w:rPr>
                <w:rStyle w:val="Questionlabel"/>
                <w:sz w:val="18"/>
                <w:szCs w:val="18"/>
              </w:rPr>
              <w:t>You must attach the following:</w:t>
            </w:r>
          </w:p>
          <w:p w14:paraId="7A9E3F21" w14:textId="77777777" w:rsidR="00ED7FD3" w:rsidRDefault="00ED7FD3" w:rsidP="00ED7FD3">
            <w:pPr>
              <w:pStyle w:val="ListParagraph"/>
              <w:numPr>
                <w:ilvl w:val="0"/>
                <w:numId w:val="19"/>
              </w:numPr>
              <w:spacing w:after="0" w:line="300" w:lineRule="auto"/>
              <w:rPr>
                <w:rStyle w:val="Questionlabel"/>
                <w:b w:val="0"/>
                <w:bCs w:val="0"/>
                <w:sz w:val="18"/>
                <w:szCs w:val="18"/>
              </w:rPr>
            </w:pPr>
            <w:r w:rsidRPr="00224F75">
              <w:rPr>
                <w:rStyle w:val="Questionlabel"/>
                <w:b w:val="0"/>
                <w:bCs w:val="0"/>
                <w:sz w:val="18"/>
                <w:szCs w:val="18"/>
              </w:rPr>
              <w:t>Proof of purchase (Invoice/Receipt/Bill of sale)</w:t>
            </w:r>
          </w:p>
          <w:p w14:paraId="16E52F8A" w14:textId="41123A14" w:rsidR="00ED7FD3" w:rsidRPr="00224F75" w:rsidRDefault="00ED7FD3" w:rsidP="00ED7FD3">
            <w:pPr>
              <w:pStyle w:val="ListParagraph"/>
              <w:numPr>
                <w:ilvl w:val="0"/>
                <w:numId w:val="19"/>
              </w:numPr>
              <w:spacing w:after="0" w:line="300" w:lineRule="auto"/>
              <w:rPr>
                <w:rStyle w:val="Questionlabel"/>
                <w:b w:val="0"/>
                <w:bCs w:val="0"/>
                <w:sz w:val="18"/>
                <w:szCs w:val="18"/>
              </w:rPr>
            </w:pPr>
            <w:r>
              <w:rPr>
                <w:rStyle w:val="Questionlabel"/>
                <w:b w:val="0"/>
                <w:bCs w:val="0"/>
                <w:sz w:val="18"/>
                <w:szCs w:val="18"/>
              </w:rPr>
              <w:t xml:space="preserve">Photographs of the damaged vehicle </w:t>
            </w:r>
          </w:p>
        </w:tc>
      </w:tr>
      <w:tr w:rsidR="00ED7FD3" w:rsidRPr="007A5EFD" w14:paraId="5390B067" w14:textId="77777777" w:rsidTr="00224F75">
        <w:trPr>
          <w:trHeight w:val="27"/>
        </w:trPr>
        <w:tc>
          <w:tcPr>
            <w:tcW w:w="1034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  <w:vAlign w:val="center"/>
          </w:tcPr>
          <w:p w14:paraId="65A0595A" w14:textId="3FA5C737" w:rsidR="00ED7FD3" w:rsidRPr="00224F75" w:rsidRDefault="00ED7FD3" w:rsidP="00ED7FD3">
            <w:pPr>
              <w:rPr>
                <w:rStyle w:val="Questionlabel"/>
                <w:color w:val="FFFFFF" w:themeColor="background1"/>
                <w:sz w:val="20"/>
              </w:rPr>
            </w:pPr>
            <w:r w:rsidRPr="000949C3">
              <w:rPr>
                <w:rStyle w:val="Questionlabel"/>
                <w:color w:val="FFFFFF" w:themeColor="background1"/>
                <w:sz w:val="20"/>
              </w:rPr>
              <w:lastRenderedPageBreak/>
              <w:t xml:space="preserve">Section </w:t>
            </w:r>
            <w:r>
              <w:rPr>
                <w:rStyle w:val="Questionlabel"/>
                <w:color w:val="FFFFFF" w:themeColor="background1"/>
                <w:sz w:val="20"/>
              </w:rPr>
              <w:t>6</w:t>
            </w: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 </w:t>
            </w:r>
            <w:r>
              <w:rPr>
                <w:rStyle w:val="Questionlabel"/>
                <w:color w:val="FFFFFF" w:themeColor="background1"/>
                <w:sz w:val="20"/>
              </w:rPr>
              <w:t>–</w:t>
            </w: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 </w:t>
            </w:r>
            <w:r>
              <w:rPr>
                <w:rStyle w:val="Questionlabel"/>
                <w:color w:val="FFFFFF" w:themeColor="background1"/>
                <w:sz w:val="20"/>
              </w:rPr>
              <w:t>Descriptions of Repairs</w:t>
            </w:r>
            <w:r w:rsidR="0019622B">
              <w:rPr>
                <w:rStyle w:val="Questionlabel"/>
                <w:color w:val="FFFFFF" w:themeColor="background1"/>
                <w:sz w:val="20"/>
              </w:rPr>
              <w:t xml:space="preserve"> </w:t>
            </w:r>
            <w:r w:rsidR="0019622B" w:rsidRPr="0019622B">
              <w:rPr>
                <w:rStyle w:val="Questionlabel"/>
                <w:color w:val="FFFFFF" w:themeColor="background1"/>
                <w:sz w:val="16"/>
                <w:szCs w:val="16"/>
              </w:rPr>
              <w:t>(</w:t>
            </w:r>
            <w:r w:rsidR="0019622B">
              <w:rPr>
                <w:rStyle w:val="Questionlabel"/>
                <w:color w:val="FFFFFF" w:themeColor="background1"/>
                <w:sz w:val="16"/>
                <w:szCs w:val="16"/>
              </w:rPr>
              <w:t xml:space="preserve">refer </w:t>
            </w:r>
            <w:r w:rsidR="0019622B" w:rsidRPr="0019622B">
              <w:rPr>
                <w:rStyle w:val="Questionlabel"/>
                <w:color w:val="FFFFFF" w:themeColor="background1"/>
                <w:sz w:val="16"/>
                <w:szCs w:val="16"/>
              </w:rPr>
              <w:t xml:space="preserve">Appendix: Section </w:t>
            </w:r>
            <w:r w:rsidR="0019622B">
              <w:rPr>
                <w:rStyle w:val="Questionlabel"/>
                <w:color w:val="FFFFFF" w:themeColor="background1"/>
                <w:sz w:val="16"/>
                <w:szCs w:val="16"/>
              </w:rPr>
              <w:t>6</w:t>
            </w:r>
            <w:r w:rsidR="0019622B" w:rsidRPr="0019622B">
              <w:rPr>
                <w:rStyle w:val="Questionlabel"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ED7FD3" w:rsidRPr="007A5EFD" w14:paraId="67C5AF45" w14:textId="77777777" w:rsidTr="00F166B7">
        <w:trPr>
          <w:trHeight w:val="27"/>
        </w:trPr>
        <w:tc>
          <w:tcPr>
            <w:tcW w:w="1034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3F34E767" w14:textId="28C02EE9" w:rsidR="00ED7FD3" w:rsidRPr="0019622B" w:rsidRDefault="0019622B" w:rsidP="00ED7FD3">
            <w:pPr>
              <w:spacing w:after="0" w:line="300" w:lineRule="auto"/>
              <w:rPr>
                <w:rStyle w:val="Questionlabel"/>
                <w:sz w:val="18"/>
              </w:rPr>
            </w:pPr>
            <w:r w:rsidRPr="0019622B">
              <w:rPr>
                <w:rStyle w:val="Questionlabel"/>
                <w:sz w:val="18"/>
              </w:rPr>
              <w:t>You must provide the</w:t>
            </w:r>
            <w:r w:rsidR="00ED7FD3" w:rsidRPr="0019622B">
              <w:rPr>
                <w:rStyle w:val="Questionlabel"/>
                <w:sz w:val="18"/>
              </w:rPr>
              <w:t xml:space="preserve"> detailed record of all repairs undertaken in accordance with the Authority </w:t>
            </w:r>
            <w:r w:rsidR="004715B3" w:rsidRPr="0019622B">
              <w:rPr>
                <w:rStyle w:val="Questionlabel"/>
                <w:sz w:val="18"/>
              </w:rPr>
              <w:t>to</w:t>
            </w:r>
            <w:r w:rsidR="00ED7FD3" w:rsidRPr="0019622B">
              <w:rPr>
                <w:rStyle w:val="Questionlabel"/>
                <w:sz w:val="18"/>
              </w:rPr>
              <w:t xml:space="preserve"> Repair (ATR):</w:t>
            </w:r>
          </w:p>
          <w:p w14:paraId="688AAB84" w14:textId="77777777" w:rsidR="00ED7FD3" w:rsidRDefault="00ED7FD3" w:rsidP="00ED7FD3">
            <w:pPr>
              <w:pStyle w:val="ListParagraph"/>
              <w:numPr>
                <w:ilvl w:val="0"/>
                <w:numId w:val="20"/>
              </w:numPr>
              <w:spacing w:after="0" w:line="300" w:lineRule="auto"/>
              <w:rPr>
                <w:rStyle w:val="Questionlabel"/>
                <w:sz w:val="18"/>
              </w:rPr>
            </w:pPr>
            <w:r w:rsidRPr="00135D9B">
              <w:rPr>
                <w:rStyle w:val="Questionlabel"/>
                <w:sz w:val="18"/>
              </w:rPr>
              <w:t>Removal and refitting of Components</w:t>
            </w:r>
          </w:p>
          <w:p w14:paraId="251DD3D2" w14:textId="4F0A6BD9" w:rsidR="00ED7FD3" w:rsidRPr="00135D9B" w:rsidRDefault="00ED7FD3" w:rsidP="00ED7FD3">
            <w:pPr>
              <w:pStyle w:val="ListParagraph"/>
              <w:spacing w:after="0" w:line="300" w:lineRule="auto"/>
              <w:ind w:left="720"/>
              <w:rPr>
                <w:rStyle w:val="Questionlabel"/>
                <w:b w:val="0"/>
                <w:bCs w:val="0"/>
                <w:sz w:val="18"/>
              </w:rPr>
            </w:pPr>
            <w:r w:rsidRPr="00135D9B">
              <w:rPr>
                <w:rStyle w:val="Questionlabel"/>
                <w:b w:val="0"/>
                <w:bCs w:val="0"/>
                <w:sz w:val="18"/>
              </w:rPr>
              <w:t>Describe all parts removed and refitted during the repair process</w:t>
            </w:r>
          </w:p>
          <w:p w14:paraId="272AFD1D" w14:textId="77777777" w:rsidR="00ED7FD3" w:rsidRDefault="00ED7FD3" w:rsidP="00ED7FD3">
            <w:pPr>
              <w:pStyle w:val="ListParagraph"/>
              <w:numPr>
                <w:ilvl w:val="0"/>
                <w:numId w:val="20"/>
              </w:numPr>
              <w:spacing w:after="0" w:line="300" w:lineRule="auto"/>
              <w:rPr>
                <w:rStyle w:val="Questionlabel"/>
                <w:sz w:val="18"/>
              </w:rPr>
            </w:pPr>
            <w:r>
              <w:rPr>
                <w:rStyle w:val="Questionlabel"/>
                <w:sz w:val="18"/>
              </w:rPr>
              <w:t>Repair methods</w:t>
            </w:r>
          </w:p>
          <w:p w14:paraId="4D628F17" w14:textId="746AAE92" w:rsidR="00ED7FD3" w:rsidRPr="00135D9B" w:rsidRDefault="00ED7FD3" w:rsidP="00ED7FD3">
            <w:pPr>
              <w:pStyle w:val="ListParagraph"/>
              <w:spacing w:after="0" w:line="300" w:lineRule="auto"/>
              <w:ind w:left="720"/>
              <w:rPr>
                <w:rStyle w:val="Questionlabel"/>
                <w:b w:val="0"/>
                <w:bCs w:val="0"/>
                <w:sz w:val="18"/>
              </w:rPr>
            </w:pPr>
            <w:r w:rsidRPr="00135D9B">
              <w:rPr>
                <w:rStyle w:val="Questionlabel"/>
                <w:b w:val="0"/>
                <w:bCs w:val="0"/>
                <w:sz w:val="18"/>
              </w:rPr>
              <w:t>Provide details of how each component or system was repaired</w:t>
            </w:r>
          </w:p>
          <w:p w14:paraId="48B7BAE6" w14:textId="42B2EF9B" w:rsidR="00ED7FD3" w:rsidRDefault="00ED7FD3" w:rsidP="00ED7FD3">
            <w:pPr>
              <w:pStyle w:val="ListParagraph"/>
              <w:numPr>
                <w:ilvl w:val="0"/>
                <w:numId w:val="20"/>
              </w:numPr>
              <w:spacing w:after="0" w:line="300" w:lineRule="auto"/>
              <w:rPr>
                <w:rStyle w:val="Questionlabel"/>
                <w:sz w:val="18"/>
              </w:rPr>
            </w:pPr>
            <w:r>
              <w:rPr>
                <w:rStyle w:val="Questionlabel"/>
                <w:sz w:val="18"/>
              </w:rPr>
              <w:t>Parts used</w:t>
            </w:r>
          </w:p>
          <w:p w14:paraId="1B7295DA" w14:textId="0288BC29" w:rsidR="00ED7FD3" w:rsidRPr="00135D9B" w:rsidRDefault="00ED7FD3" w:rsidP="00ED7FD3">
            <w:pPr>
              <w:pStyle w:val="ListParagraph"/>
              <w:spacing w:after="0" w:line="300" w:lineRule="auto"/>
              <w:ind w:left="720"/>
              <w:rPr>
                <w:rStyle w:val="Questionlabel"/>
                <w:b w:val="0"/>
                <w:bCs w:val="0"/>
                <w:sz w:val="18"/>
              </w:rPr>
            </w:pPr>
            <w:r w:rsidRPr="00135D9B">
              <w:rPr>
                <w:rStyle w:val="Questionlabel"/>
                <w:b w:val="0"/>
                <w:bCs w:val="0"/>
                <w:sz w:val="18"/>
              </w:rPr>
              <w:t>Provide details of all parts used, including:</w:t>
            </w:r>
          </w:p>
          <w:p w14:paraId="6E45838D" w14:textId="00925B6B" w:rsidR="00ED7FD3" w:rsidRPr="00135D9B" w:rsidRDefault="00ED7FD3" w:rsidP="00ED7FD3">
            <w:pPr>
              <w:pStyle w:val="ListParagraph"/>
              <w:numPr>
                <w:ilvl w:val="1"/>
                <w:numId w:val="20"/>
              </w:numPr>
              <w:spacing w:after="0" w:line="300" w:lineRule="auto"/>
              <w:rPr>
                <w:rStyle w:val="Questionlabel"/>
                <w:b w:val="0"/>
                <w:bCs w:val="0"/>
                <w:sz w:val="18"/>
              </w:rPr>
            </w:pPr>
            <w:r w:rsidRPr="00135D9B">
              <w:rPr>
                <w:rStyle w:val="Questionlabel"/>
                <w:b w:val="0"/>
                <w:bCs w:val="0"/>
                <w:sz w:val="18"/>
              </w:rPr>
              <w:t>New, used or reconditioned parts</w:t>
            </w:r>
          </w:p>
          <w:p w14:paraId="1D9C263B" w14:textId="50FA55F0" w:rsidR="00ED7FD3" w:rsidRPr="00135D9B" w:rsidRDefault="00ED7FD3" w:rsidP="00ED7FD3">
            <w:pPr>
              <w:pStyle w:val="ListParagraph"/>
              <w:numPr>
                <w:ilvl w:val="1"/>
                <w:numId w:val="20"/>
              </w:numPr>
              <w:spacing w:after="0" w:line="300" w:lineRule="auto"/>
              <w:rPr>
                <w:rStyle w:val="Questionlabel"/>
                <w:b w:val="0"/>
                <w:bCs w:val="0"/>
                <w:sz w:val="18"/>
              </w:rPr>
            </w:pPr>
            <w:r w:rsidRPr="00135D9B">
              <w:rPr>
                <w:rStyle w:val="Questionlabel"/>
                <w:b w:val="0"/>
                <w:bCs w:val="0"/>
                <w:sz w:val="18"/>
              </w:rPr>
              <w:t>Donor vehicle VINs (if applicable)</w:t>
            </w:r>
          </w:p>
          <w:p w14:paraId="0DF1E7A1" w14:textId="5B08DB9E" w:rsidR="00ED7FD3" w:rsidRPr="00135D9B" w:rsidRDefault="00ED7FD3" w:rsidP="00ED7FD3">
            <w:pPr>
              <w:pStyle w:val="ListParagraph"/>
              <w:numPr>
                <w:ilvl w:val="1"/>
                <w:numId w:val="20"/>
              </w:numPr>
              <w:spacing w:after="0" w:line="300" w:lineRule="auto"/>
              <w:rPr>
                <w:rStyle w:val="Questionlabel"/>
                <w:b w:val="0"/>
                <w:bCs w:val="0"/>
                <w:sz w:val="18"/>
              </w:rPr>
            </w:pPr>
            <w:r w:rsidRPr="00135D9B">
              <w:rPr>
                <w:rStyle w:val="Questionlabel"/>
                <w:b w:val="0"/>
                <w:bCs w:val="0"/>
                <w:sz w:val="18"/>
              </w:rPr>
              <w:t>Confirmation of PSSR checks for all donor vehicles</w:t>
            </w:r>
          </w:p>
          <w:p w14:paraId="4F692CE8" w14:textId="77777777" w:rsidR="00ED7FD3" w:rsidRDefault="00ED7FD3" w:rsidP="00ED7FD3">
            <w:pPr>
              <w:pStyle w:val="ListParagraph"/>
              <w:numPr>
                <w:ilvl w:val="0"/>
                <w:numId w:val="20"/>
              </w:numPr>
              <w:spacing w:after="0" w:line="300" w:lineRule="auto"/>
              <w:rPr>
                <w:rStyle w:val="Questionlabel"/>
                <w:sz w:val="18"/>
              </w:rPr>
            </w:pPr>
            <w:r>
              <w:rPr>
                <w:rStyle w:val="Questionlabel"/>
                <w:sz w:val="18"/>
              </w:rPr>
              <w:t>Paint and refinishing</w:t>
            </w:r>
          </w:p>
          <w:p w14:paraId="087F088B" w14:textId="77777777" w:rsidR="00ED7FD3" w:rsidRDefault="00ED7FD3" w:rsidP="00ED7FD3">
            <w:pPr>
              <w:pStyle w:val="ListParagraph"/>
              <w:spacing w:after="0" w:line="300" w:lineRule="auto"/>
              <w:ind w:left="720"/>
              <w:rPr>
                <w:rStyle w:val="Questionlabel"/>
                <w:b w:val="0"/>
                <w:bCs w:val="0"/>
                <w:sz w:val="18"/>
              </w:rPr>
            </w:pPr>
            <w:r w:rsidRPr="00135D9B">
              <w:rPr>
                <w:rStyle w:val="Questionlabel"/>
                <w:b w:val="0"/>
                <w:bCs w:val="0"/>
                <w:sz w:val="18"/>
              </w:rPr>
              <w:t>Provide list of all components that were painted or refinished</w:t>
            </w:r>
          </w:p>
          <w:p w14:paraId="5B34211F" w14:textId="77777777" w:rsidR="00ED7FD3" w:rsidRDefault="00ED7FD3" w:rsidP="00ED7FD3">
            <w:pPr>
              <w:pStyle w:val="ListParagraph"/>
              <w:spacing w:after="0" w:line="300" w:lineRule="auto"/>
              <w:ind w:left="720"/>
              <w:rPr>
                <w:rStyle w:val="Questionlabel"/>
                <w:b w:val="0"/>
                <w:bCs w:val="0"/>
                <w:sz w:val="18"/>
              </w:rPr>
            </w:pPr>
          </w:p>
          <w:p w14:paraId="0CF631F1" w14:textId="0E887684" w:rsidR="003B7513" w:rsidRPr="003B7513" w:rsidRDefault="00ED7FD3" w:rsidP="003B7513">
            <w:pPr>
              <w:spacing w:after="0" w:line="300" w:lineRule="auto"/>
              <w:rPr>
                <w:sz w:val="18"/>
              </w:rPr>
            </w:pPr>
            <w:r w:rsidRPr="00ED7FD3">
              <w:rPr>
                <w:rStyle w:val="Questionlabel"/>
                <w:sz w:val="18"/>
              </w:rPr>
              <w:t>NOTE</w:t>
            </w:r>
            <w:r>
              <w:rPr>
                <w:rStyle w:val="Questionlabel"/>
                <w:b w:val="0"/>
                <w:bCs w:val="0"/>
                <w:sz w:val="18"/>
              </w:rPr>
              <w:t xml:space="preserve">: </w:t>
            </w:r>
            <w:r w:rsidR="003B7513" w:rsidRPr="003B7513">
              <w:rPr>
                <w:sz w:val="18"/>
              </w:rPr>
              <w:t>All information requested above must be provided in a separate document and attached to this logbook. Each attachment must clearly reference the relevant subsection (e.g. 6.1, 6.2) to ensure alignment with the requirements of this logbook</w:t>
            </w:r>
            <w:r w:rsidR="003B7513">
              <w:rPr>
                <w:sz w:val="18"/>
              </w:rPr>
              <w:t>.</w:t>
            </w:r>
          </w:p>
          <w:p w14:paraId="040C5280" w14:textId="47C93F26" w:rsidR="00ED7FD3" w:rsidRPr="00ED7FD3" w:rsidRDefault="00ED7FD3" w:rsidP="00ED7FD3">
            <w:pPr>
              <w:spacing w:after="0" w:line="300" w:lineRule="auto"/>
              <w:rPr>
                <w:rStyle w:val="Questionlabel"/>
                <w:b w:val="0"/>
                <w:bCs w:val="0"/>
                <w:sz w:val="18"/>
              </w:rPr>
            </w:pPr>
          </w:p>
        </w:tc>
      </w:tr>
      <w:tr w:rsidR="00ED7FD3" w:rsidRPr="007A5EFD" w14:paraId="6D4972C1" w14:textId="77777777" w:rsidTr="00224F75">
        <w:trPr>
          <w:trHeight w:val="27"/>
        </w:trPr>
        <w:tc>
          <w:tcPr>
            <w:tcW w:w="1034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  <w:vAlign w:val="center"/>
          </w:tcPr>
          <w:p w14:paraId="14ADDECF" w14:textId="3809FF61" w:rsidR="00ED7FD3" w:rsidRPr="00224F75" w:rsidRDefault="00ED7FD3" w:rsidP="00ED7FD3">
            <w:pPr>
              <w:rPr>
                <w:rStyle w:val="Questionlabel"/>
                <w:color w:val="FFFFFF" w:themeColor="background1"/>
                <w:sz w:val="20"/>
              </w:rPr>
            </w:pP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Section </w:t>
            </w:r>
            <w:r>
              <w:rPr>
                <w:rStyle w:val="Questionlabel"/>
                <w:color w:val="FFFFFF" w:themeColor="background1"/>
                <w:sz w:val="20"/>
              </w:rPr>
              <w:t>7</w:t>
            </w: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 </w:t>
            </w:r>
            <w:r>
              <w:rPr>
                <w:rStyle w:val="Questionlabel"/>
                <w:color w:val="FFFFFF" w:themeColor="background1"/>
                <w:sz w:val="20"/>
              </w:rPr>
              <w:t xml:space="preserve">– Photographic Evidence </w:t>
            </w:r>
            <w:r w:rsidR="00374473">
              <w:rPr>
                <w:rStyle w:val="Questionlabel"/>
                <w:color w:val="FFFFFF" w:themeColor="background1"/>
                <w:sz w:val="20"/>
              </w:rPr>
              <w:t xml:space="preserve">of Repairs </w:t>
            </w:r>
            <w:r w:rsidR="0019622B" w:rsidRPr="0019622B">
              <w:rPr>
                <w:rStyle w:val="Questionlabel"/>
                <w:color w:val="FFFFFF" w:themeColor="background1"/>
                <w:sz w:val="16"/>
                <w:szCs w:val="16"/>
              </w:rPr>
              <w:t>(</w:t>
            </w:r>
            <w:r w:rsidR="0019622B">
              <w:rPr>
                <w:rStyle w:val="Questionlabel"/>
                <w:color w:val="FFFFFF" w:themeColor="background1"/>
                <w:sz w:val="16"/>
                <w:szCs w:val="16"/>
              </w:rPr>
              <w:t xml:space="preserve">refer </w:t>
            </w:r>
            <w:r w:rsidR="0019622B" w:rsidRPr="0019622B">
              <w:rPr>
                <w:rStyle w:val="Questionlabel"/>
                <w:color w:val="FFFFFF" w:themeColor="background1"/>
                <w:sz w:val="16"/>
                <w:szCs w:val="16"/>
              </w:rPr>
              <w:t xml:space="preserve">Appendix: Section </w:t>
            </w:r>
            <w:r w:rsidR="0019622B">
              <w:rPr>
                <w:rStyle w:val="Questionlabel"/>
                <w:color w:val="FFFFFF" w:themeColor="background1"/>
                <w:sz w:val="16"/>
                <w:szCs w:val="16"/>
              </w:rPr>
              <w:t>7</w:t>
            </w:r>
            <w:r w:rsidR="0019622B" w:rsidRPr="0019622B">
              <w:rPr>
                <w:rStyle w:val="Questionlabel"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ED7FD3" w:rsidRPr="007A5EFD" w14:paraId="0016B21E" w14:textId="77777777" w:rsidTr="00F166B7">
        <w:trPr>
          <w:trHeight w:val="27"/>
        </w:trPr>
        <w:tc>
          <w:tcPr>
            <w:tcW w:w="1034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4674AE6C" w14:textId="0C5DEF8C" w:rsidR="00ED7FD3" w:rsidRPr="00ED7FD3" w:rsidRDefault="00ED7FD3" w:rsidP="00ED7FD3">
            <w:pPr>
              <w:spacing w:after="0" w:line="300" w:lineRule="auto"/>
              <w:rPr>
                <w:rStyle w:val="Questionlabel"/>
                <w:sz w:val="18"/>
                <w:szCs w:val="18"/>
              </w:rPr>
            </w:pPr>
            <w:r>
              <w:rPr>
                <w:rStyle w:val="Questionlabel"/>
                <w:sz w:val="18"/>
                <w:szCs w:val="18"/>
              </w:rPr>
              <w:t>You must provide</w:t>
            </w:r>
            <w:r w:rsidRPr="00ED7FD3">
              <w:rPr>
                <w:rStyle w:val="Questionlabel"/>
                <w:sz w:val="18"/>
                <w:szCs w:val="18"/>
              </w:rPr>
              <w:t xml:space="preserve"> clear, time and date stamped photographs, including:</w:t>
            </w:r>
          </w:p>
          <w:p w14:paraId="7149EC2E" w14:textId="77777777" w:rsidR="00ED7FD3" w:rsidRPr="00ED7FD3" w:rsidRDefault="00ED7FD3" w:rsidP="00ED7FD3">
            <w:pPr>
              <w:pStyle w:val="ListParagraph"/>
              <w:numPr>
                <w:ilvl w:val="0"/>
                <w:numId w:val="21"/>
              </w:numPr>
              <w:spacing w:after="0" w:line="300" w:lineRule="auto"/>
              <w:rPr>
                <w:rStyle w:val="Questionlabel"/>
                <w:b w:val="0"/>
                <w:bCs w:val="0"/>
                <w:sz w:val="18"/>
                <w:szCs w:val="18"/>
              </w:rPr>
            </w:pPr>
            <w:r w:rsidRPr="00ED7FD3">
              <w:rPr>
                <w:rStyle w:val="Questionlabel"/>
                <w:b w:val="0"/>
                <w:bCs w:val="0"/>
                <w:sz w:val="18"/>
                <w:szCs w:val="18"/>
              </w:rPr>
              <w:t>Damage prior to repair</w:t>
            </w:r>
          </w:p>
          <w:p w14:paraId="069164E6" w14:textId="77777777" w:rsidR="00ED7FD3" w:rsidRPr="00374473" w:rsidRDefault="00ED7FD3" w:rsidP="00ED7FD3">
            <w:pPr>
              <w:pStyle w:val="ListParagraph"/>
              <w:numPr>
                <w:ilvl w:val="0"/>
                <w:numId w:val="21"/>
              </w:numPr>
              <w:spacing w:after="0" w:line="300" w:lineRule="auto"/>
              <w:rPr>
                <w:rStyle w:val="Questionlabel"/>
                <w:sz w:val="18"/>
                <w:szCs w:val="18"/>
              </w:rPr>
            </w:pPr>
            <w:r w:rsidRPr="00ED7FD3">
              <w:rPr>
                <w:rStyle w:val="Questionlabel"/>
                <w:b w:val="0"/>
                <w:bCs w:val="0"/>
                <w:sz w:val="18"/>
                <w:szCs w:val="18"/>
              </w:rPr>
              <w:t>Components removed</w:t>
            </w:r>
          </w:p>
          <w:p w14:paraId="55412091" w14:textId="77777777" w:rsidR="00374473" w:rsidRPr="00374473" w:rsidRDefault="00374473" w:rsidP="00ED7FD3">
            <w:pPr>
              <w:pStyle w:val="ListParagraph"/>
              <w:numPr>
                <w:ilvl w:val="0"/>
                <w:numId w:val="21"/>
              </w:numPr>
              <w:spacing w:after="0" w:line="300" w:lineRule="auto"/>
              <w:rPr>
                <w:rStyle w:val="Questionlabel"/>
                <w:sz w:val="18"/>
                <w:szCs w:val="18"/>
              </w:rPr>
            </w:pPr>
            <w:r>
              <w:rPr>
                <w:rStyle w:val="Questionlabel"/>
                <w:b w:val="0"/>
                <w:bCs w:val="0"/>
                <w:sz w:val="18"/>
                <w:szCs w:val="18"/>
              </w:rPr>
              <w:t>Structural repairs</w:t>
            </w:r>
          </w:p>
          <w:p w14:paraId="5EF0172F" w14:textId="77777777" w:rsidR="00374473" w:rsidRPr="00374473" w:rsidRDefault="00374473" w:rsidP="00ED7FD3">
            <w:pPr>
              <w:pStyle w:val="ListParagraph"/>
              <w:numPr>
                <w:ilvl w:val="0"/>
                <w:numId w:val="21"/>
              </w:numPr>
              <w:spacing w:after="0" w:line="300" w:lineRule="auto"/>
              <w:rPr>
                <w:rStyle w:val="Questionlabel"/>
                <w:sz w:val="18"/>
                <w:szCs w:val="18"/>
              </w:rPr>
            </w:pPr>
            <w:r>
              <w:rPr>
                <w:rStyle w:val="Questionlabel"/>
                <w:b w:val="0"/>
                <w:bCs w:val="0"/>
                <w:sz w:val="18"/>
                <w:szCs w:val="18"/>
              </w:rPr>
              <w:t>Replacement parts</w:t>
            </w:r>
          </w:p>
          <w:p w14:paraId="7BC7931C" w14:textId="77777777" w:rsidR="00374473" w:rsidRPr="003B7513" w:rsidRDefault="00374473" w:rsidP="00ED7FD3">
            <w:pPr>
              <w:pStyle w:val="ListParagraph"/>
              <w:numPr>
                <w:ilvl w:val="0"/>
                <w:numId w:val="21"/>
              </w:numPr>
              <w:spacing w:after="0" w:line="300" w:lineRule="auto"/>
              <w:rPr>
                <w:rStyle w:val="Questionlabel"/>
                <w:sz w:val="18"/>
                <w:szCs w:val="18"/>
              </w:rPr>
            </w:pPr>
            <w:r>
              <w:rPr>
                <w:rStyle w:val="Questionlabel"/>
                <w:b w:val="0"/>
                <w:bCs w:val="0"/>
                <w:sz w:val="18"/>
                <w:szCs w:val="18"/>
              </w:rPr>
              <w:t>Completed repairs and complete 360</w:t>
            </w:r>
            <w:r w:rsidRPr="00374473">
              <w:rPr>
                <w:rStyle w:val="Questionlabel"/>
                <w:b w:val="0"/>
                <w:bCs w:val="0"/>
                <w:sz w:val="18"/>
                <w:szCs w:val="18"/>
                <w:vertAlign w:val="superscript"/>
              </w:rPr>
              <w:t>0</w:t>
            </w:r>
            <w:r>
              <w:rPr>
                <w:rStyle w:val="Questionlabel"/>
                <w:b w:val="0"/>
                <w:bCs w:val="0"/>
                <w:sz w:val="18"/>
                <w:szCs w:val="18"/>
              </w:rPr>
              <w:t xml:space="preserve"> vehicle photographs</w:t>
            </w:r>
          </w:p>
          <w:p w14:paraId="49BD5946" w14:textId="448497E1" w:rsidR="003B7513" w:rsidRPr="003B7513" w:rsidRDefault="003B7513" w:rsidP="003B7513">
            <w:pPr>
              <w:spacing w:after="0" w:line="300" w:lineRule="auto"/>
              <w:rPr>
                <w:rStyle w:val="Questionlabel"/>
                <w:sz w:val="18"/>
                <w:szCs w:val="18"/>
              </w:rPr>
            </w:pPr>
          </w:p>
        </w:tc>
      </w:tr>
      <w:tr w:rsidR="00ED7FD3" w:rsidRPr="007A5EFD" w14:paraId="442DE512" w14:textId="77777777" w:rsidTr="00224F75">
        <w:trPr>
          <w:trHeight w:val="27"/>
        </w:trPr>
        <w:tc>
          <w:tcPr>
            <w:tcW w:w="1034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  <w:vAlign w:val="center"/>
          </w:tcPr>
          <w:p w14:paraId="31FFFA31" w14:textId="0DDD7684" w:rsidR="0019622B" w:rsidRPr="00224F75" w:rsidRDefault="00ED7FD3" w:rsidP="00ED7FD3">
            <w:pPr>
              <w:rPr>
                <w:rStyle w:val="Questionlabel"/>
                <w:color w:val="FFFFFF" w:themeColor="background1"/>
                <w:sz w:val="20"/>
              </w:rPr>
            </w:pP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Section </w:t>
            </w:r>
            <w:r>
              <w:rPr>
                <w:rStyle w:val="Questionlabel"/>
                <w:color w:val="FFFFFF" w:themeColor="background1"/>
                <w:sz w:val="20"/>
              </w:rPr>
              <w:t>8</w:t>
            </w: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 </w:t>
            </w:r>
            <w:r>
              <w:rPr>
                <w:rStyle w:val="Questionlabel"/>
                <w:color w:val="FFFFFF" w:themeColor="background1"/>
                <w:sz w:val="20"/>
              </w:rPr>
              <w:t>–</w:t>
            </w: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 </w:t>
            </w:r>
            <w:r w:rsidR="00374473">
              <w:rPr>
                <w:rStyle w:val="Questionlabel"/>
                <w:color w:val="FFFFFF" w:themeColor="background1"/>
                <w:sz w:val="20"/>
              </w:rPr>
              <w:t xml:space="preserve">Repair </w:t>
            </w:r>
            <w:r w:rsidR="00C31FA0">
              <w:rPr>
                <w:rStyle w:val="Questionlabel"/>
                <w:color w:val="FFFFFF" w:themeColor="background1"/>
                <w:sz w:val="20"/>
              </w:rPr>
              <w:t>I</w:t>
            </w:r>
            <w:r w:rsidR="00374473">
              <w:rPr>
                <w:rStyle w:val="Questionlabel"/>
                <w:color w:val="FFFFFF" w:themeColor="background1"/>
                <w:sz w:val="20"/>
              </w:rPr>
              <w:t xml:space="preserve">nstructions and </w:t>
            </w:r>
            <w:r w:rsidR="00C31FA0">
              <w:rPr>
                <w:rStyle w:val="Questionlabel"/>
                <w:color w:val="FFFFFF" w:themeColor="background1"/>
                <w:sz w:val="20"/>
              </w:rPr>
              <w:t>S</w:t>
            </w:r>
            <w:r w:rsidR="00374473">
              <w:rPr>
                <w:rStyle w:val="Questionlabel"/>
                <w:color w:val="FFFFFF" w:themeColor="background1"/>
                <w:sz w:val="20"/>
              </w:rPr>
              <w:t xml:space="preserve">tandards </w:t>
            </w:r>
            <w:r w:rsidR="0019622B" w:rsidRPr="0019622B">
              <w:rPr>
                <w:rStyle w:val="Questionlabel"/>
                <w:color w:val="FFFFFF" w:themeColor="background1"/>
                <w:sz w:val="16"/>
                <w:szCs w:val="16"/>
              </w:rPr>
              <w:t>(</w:t>
            </w:r>
            <w:r w:rsidR="0019622B">
              <w:rPr>
                <w:rStyle w:val="Questionlabel"/>
                <w:color w:val="FFFFFF" w:themeColor="background1"/>
                <w:sz w:val="16"/>
                <w:szCs w:val="16"/>
              </w:rPr>
              <w:t xml:space="preserve">refer </w:t>
            </w:r>
            <w:r w:rsidR="0019622B" w:rsidRPr="0019622B">
              <w:rPr>
                <w:rStyle w:val="Questionlabel"/>
                <w:color w:val="FFFFFF" w:themeColor="background1"/>
                <w:sz w:val="16"/>
                <w:szCs w:val="16"/>
              </w:rPr>
              <w:t xml:space="preserve">Appendix: Section </w:t>
            </w:r>
            <w:r w:rsidR="0019622B">
              <w:rPr>
                <w:rStyle w:val="Questionlabel"/>
                <w:color w:val="FFFFFF" w:themeColor="background1"/>
                <w:sz w:val="16"/>
                <w:szCs w:val="16"/>
              </w:rPr>
              <w:t>8</w:t>
            </w:r>
            <w:r w:rsidR="0019622B" w:rsidRPr="0019622B">
              <w:rPr>
                <w:rStyle w:val="Questionlabel"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ED7FD3" w:rsidRPr="007A5EFD" w14:paraId="10248970" w14:textId="77777777" w:rsidTr="00F166B7">
        <w:trPr>
          <w:trHeight w:val="27"/>
        </w:trPr>
        <w:tc>
          <w:tcPr>
            <w:tcW w:w="1034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1AD93C8" w14:textId="6E27B1B9" w:rsidR="00ED7FD3" w:rsidRPr="00ED4EF2" w:rsidRDefault="0019622B" w:rsidP="00ED4EF2">
            <w:pPr>
              <w:spacing w:after="0" w:line="300" w:lineRule="auto"/>
              <w:rPr>
                <w:rStyle w:val="Questionlabel"/>
                <w:sz w:val="18"/>
                <w:szCs w:val="18"/>
              </w:rPr>
            </w:pPr>
            <w:r>
              <w:rPr>
                <w:rStyle w:val="Questionlabel"/>
                <w:sz w:val="18"/>
                <w:szCs w:val="18"/>
              </w:rPr>
              <w:t>You must provide the following</w:t>
            </w:r>
            <w:r w:rsidR="00ED4EF2" w:rsidRPr="00ED4EF2">
              <w:rPr>
                <w:rStyle w:val="Questionlabel"/>
                <w:sz w:val="18"/>
                <w:szCs w:val="18"/>
              </w:rPr>
              <w:t>:</w:t>
            </w:r>
          </w:p>
          <w:p w14:paraId="1150DE92" w14:textId="77777777" w:rsidR="00ED4EF2" w:rsidRPr="00ED4EF2" w:rsidRDefault="00ED4EF2" w:rsidP="00ED4EF2">
            <w:pPr>
              <w:pStyle w:val="ListParagraph"/>
              <w:numPr>
                <w:ilvl w:val="0"/>
                <w:numId w:val="19"/>
              </w:numPr>
              <w:spacing w:after="0" w:line="300" w:lineRule="auto"/>
              <w:rPr>
                <w:rStyle w:val="Questionlabel"/>
                <w:b w:val="0"/>
                <w:bCs w:val="0"/>
                <w:sz w:val="18"/>
                <w:szCs w:val="18"/>
              </w:rPr>
            </w:pPr>
            <w:r w:rsidRPr="00ED4EF2">
              <w:rPr>
                <w:rStyle w:val="Questionlabel"/>
                <w:b w:val="0"/>
                <w:bCs w:val="0"/>
                <w:sz w:val="18"/>
                <w:szCs w:val="18"/>
              </w:rPr>
              <w:t>Manufacturer repair instructions</w:t>
            </w:r>
          </w:p>
          <w:p w14:paraId="160D22C1" w14:textId="07F81F83" w:rsidR="00ED4EF2" w:rsidRPr="00ED4EF2" w:rsidRDefault="00ED4EF2" w:rsidP="0003411B">
            <w:pPr>
              <w:pStyle w:val="ListParagraph"/>
              <w:spacing w:after="0" w:line="300" w:lineRule="auto"/>
              <w:ind w:left="720"/>
              <w:rPr>
                <w:rStyle w:val="Questionlabel"/>
                <w:b w:val="0"/>
                <w:bCs w:val="0"/>
                <w:sz w:val="18"/>
                <w:szCs w:val="18"/>
              </w:rPr>
            </w:pPr>
            <w:r w:rsidRPr="00ED4EF2">
              <w:rPr>
                <w:rStyle w:val="Questionlabel"/>
                <w:b w:val="0"/>
                <w:bCs w:val="0"/>
                <w:sz w:val="18"/>
                <w:szCs w:val="18"/>
              </w:rPr>
              <w:t>Or</w:t>
            </w:r>
          </w:p>
          <w:p w14:paraId="5A97C148" w14:textId="77777777" w:rsidR="00ED4EF2" w:rsidRPr="003B7513" w:rsidRDefault="00ED4EF2" w:rsidP="00ED4EF2">
            <w:pPr>
              <w:pStyle w:val="ListParagraph"/>
              <w:numPr>
                <w:ilvl w:val="0"/>
                <w:numId w:val="19"/>
              </w:numPr>
              <w:spacing w:after="0" w:line="300" w:lineRule="auto"/>
              <w:rPr>
                <w:rStyle w:val="Questionlabel"/>
                <w:sz w:val="18"/>
              </w:rPr>
            </w:pPr>
            <w:r w:rsidRPr="00ED4EF2">
              <w:rPr>
                <w:rStyle w:val="Questionlabel"/>
                <w:b w:val="0"/>
                <w:bCs w:val="0"/>
                <w:sz w:val="18"/>
                <w:szCs w:val="18"/>
              </w:rPr>
              <w:t>Evidence of accepted industry standard guidelines</w:t>
            </w:r>
          </w:p>
          <w:p w14:paraId="5160F85B" w14:textId="12D9D838" w:rsidR="003B7513" w:rsidRPr="003B7513" w:rsidRDefault="003B7513" w:rsidP="003B7513">
            <w:pPr>
              <w:spacing w:after="0" w:line="300" w:lineRule="auto"/>
              <w:rPr>
                <w:rStyle w:val="Questionlabel"/>
                <w:sz w:val="18"/>
              </w:rPr>
            </w:pPr>
          </w:p>
        </w:tc>
      </w:tr>
      <w:tr w:rsidR="00ED7FD3" w:rsidRPr="007A5EFD" w14:paraId="58CA6C78" w14:textId="77777777" w:rsidTr="00224F75">
        <w:trPr>
          <w:trHeight w:val="27"/>
        </w:trPr>
        <w:tc>
          <w:tcPr>
            <w:tcW w:w="1034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  <w:vAlign w:val="center"/>
          </w:tcPr>
          <w:p w14:paraId="78D32F4C" w14:textId="6FB5D08A" w:rsidR="00ED7FD3" w:rsidRPr="00224F75" w:rsidRDefault="00ED7FD3" w:rsidP="00ED7FD3">
            <w:pPr>
              <w:rPr>
                <w:rStyle w:val="Questionlabel"/>
                <w:color w:val="FFFFFF" w:themeColor="background1"/>
                <w:sz w:val="20"/>
              </w:rPr>
            </w:pP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Section </w:t>
            </w:r>
            <w:r>
              <w:rPr>
                <w:rStyle w:val="Questionlabel"/>
                <w:color w:val="FFFFFF" w:themeColor="background1"/>
                <w:sz w:val="20"/>
              </w:rPr>
              <w:t>9</w:t>
            </w: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 </w:t>
            </w:r>
            <w:r>
              <w:rPr>
                <w:rStyle w:val="Questionlabel"/>
                <w:color w:val="FFFFFF" w:themeColor="background1"/>
                <w:sz w:val="20"/>
              </w:rPr>
              <w:t>–</w:t>
            </w: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 </w:t>
            </w:r>
            <w:r w:rsidR="00ED4EF2">
              <w:rPr>
                <w:rStyle w:val="Questionlabel"/>
                <w:color w:val="FFFFFF" w:themeColor="background1"/>
                <w:sz w:val="20"/>
              </w:rPr>
              <w:t xml:space="preserve">Required Certification </w:t>
            </w:r>
            <w:r w:rsidR="0019622B" w:rsidRPr="0019622B">
              <w:rPr>
                <w:rStyle w:val="Questionlabel"/>
                <w:color w:val="FFFFFF" w:themeColor="background1"/>
                <w:sz w:val="16"/>
                <w:szCs w:val="16"/>
              </w:rPr>
              <w:t>(</w:t>
            </w:r>
            <w:r w:rsidR="0019622B">
              <w:rPr>
                <w:rStyle w:val="Questionlabel"/>
                <w:color w:val="FFFFFF" w:themeColor="background1"/>
                <w:sz w:val="16"/>
                <w:szCs w:val="16"/>
              </w:rPr>
              <w:t xml:space="preserve">refer </w:t>
            </w:r>
            <w:r w:rsidR="0019622B" w:rsidRPr="0019622B">
              <w:rPr>
                <w:rStyle w:val="Questionlabel"/>
                <w:color w:val="FFFFFF" w:themeColor="background1"/>
                <w:sz w:val="16"/>
                <w:szCs w:val="16"/>
              </w:rPr>
              <w:t xml:space="preserve">Appendix: Section </w:t>
            </w:r>
            <w:r w:rsidR="0019622B">
              <w:rPr>
                <w:rStyle w:val="Questionlabel"/>
                <w:color w:val="FFFFFF" w:themeColor="background1"/>
                <w:sz w:val="16"/>
                <w:szCs w:val="16"/>
              </w:rPr>
              <w:t>9</w:t>
            </w:r>
            <w:r w:rsidR="0019622B" w:rsidRPr="0019622B">
              <w:rPr>
                <w:rStyle w:val="Questionlabel"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ED7FD3" w:rsidRPr="007A5EFD" w14:paraId="7C82B0A4" w14:textId="77777777" w:rsidTr="00F166B7">
        <w:trPr>
          <w:trHeight w:val="27"/>
        </w:trPr>
        <w:tc>
          <w:tcPr>
            <w:tcW w:w="1034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55365B5D" w14:textId="032AC606" w:rsidR="00ED7FD3" w:rsidRPr="00ED4EF2" w:rsidRDefault="0019622B" w:rsidP="00ED4EF2">
            <w:pPr>
              <w:spacing w:after="0" w:line="300" w:lineRule="auto"/>
              <w:rPr>
                <w:rStyle w:val="Questionlabel"/>
                <w:b w:val="0"/>
                <w:bCs w:val="0"/>
                <w:sz w:val="18"/>
                <w:szCs w:val="18"/>
              </w:rPr>
            </w:pPr>
            <w:r>
              <w:rPr>
                <w:rStyle w:val="Questionlabel"/>
                <w:sz w:val="18"/>
                <w:szCs w:val="18"/>
              </w:rPr>
              <w:t xml:space="preserve">You must provide the required </w:t>
            </w:r>
            <w:r w:rsidR="00ED4EF2" w:rsidRPr="00ED4EF2">
              <w:rPr>
                <w:rStyle w:val="Questionlabel"/>
                <w:sz w:val="18"/>
                <w:szCs w:val="18"/>
              </w:rPr>
              <w:t xml:space="preserve">certification as </w:t>
            </w:r>
            <w:r>
              <w:rPr>
                <w:rStyle w:val="Questionlabel"/>
                <w:sz w:val="18"/>
                <w:szCs w:val="18"/>
              </w:rPr>
              <w:t xml:space="preserve">requested in the </w:t>
            </w:r>
            <w:r w:rsidR="00ED4EF2" w:rsidRPr="004715B3">
              <w:rPr>
                <w:rStyle w:val="Questionlabel"/>
                <w:sz w:val="18"/>
                <w:szCs w:val="18"/>
              </w:rPr>
              <w:t>ATR:</w:t>
            </w:r>
          </w:p>
          <w:p w14:paraId="1EE58258" w14:textId="77777777" w:rsidR="00ED4EF2" w:rsidRPr="00ED4EF2" w:rsidRDefault="00ED4EF2" w:rsidP="00ED4EF2">
            <w:pPr>
              <w:pStyle w:val="ListParagraph"/>
              <w:numPr>
                <w:ilvl w:val="0"/>
                <w:numId w:val="19"/>
              </w:numPr>
              <w:spacing w:after="0" w:line="300" w:lineRule="auto"/>
              <w:rPr>
                <w:rStyle w:val="Questionlabel"/>
                <w:b w:val="0"/>
                <w:bCs w:val="0"/>
                <w:sz w:val="18"/>
                <w:szCs w:val="18"/>
              </w:rPr>
            </w:pPr>
            <w:r w:rsidRPr="00ED4EF2">
              <w:rPr>
                <w:rStyle w:val="Questionlabel"/>
                <w:b w:val="0"/>
                <w:bCs w:val="0"/>
                <w:sz w:val="18"/>
                <w:szCs w:val="18"/>
              </w:rPr>
              <w:t>Structural repair certification</w:t>
            </w:r>
          </w:p>
          <w:p w14:paraId="56204FC6" w14:textId="77777777" w:rsidR="00ED4EF2" w:rsidRPr="00ED4EF2" w:rsidRDefault="00ED4EF2" w:rsidP="00ED4EF2">
            <w:pPr>
              <w:pStyle w:val="ListParagraph"/>
              <w:numPr>
                <w:ilvl w:val="0"/>
                <w:numId w:val="19"/>
              </w:numPr>
              <w:spacing w:after="0" w:line="300" w:lineRule="auto"/>
              <w:rPr>
                <w:rStyle w:val="Questionlabel"/>
                <w:b w:val="0"/>
                <w:bCs w:val="0"/>
                <w:sz w:val="18"/>
                <w:szCs w:val="18"/>
              </w:rPr>
            </w:pPr>
            <w:r w:rsidRPr="00ED4EF2">
              <w:rPr>
                <w:rStyle w:val="Questionlabel"/>
                <w:b w:val="0"/>
                <w:bCs w:val="0"/>
                <w:sz w:val="18"/>
                <w:szCs w:val="18"/>
              </w:rPr>
              <w:t>Powertrain certification</w:t>
            </w:r>
          </w:p>
          <w:p w14:paraId="1DD2FC1F" w14:textId="77777777" w:rsidR="00ED4EF2" w:rsidRPr="00ED4EF2" w:rsidRDefault="00ED4EF2" w:rsidP="00ED4EF2">
            <w:pPr>
              <w:pStyle w:val="ListParagraph"/>
              <w:numPr>
                <w:ilvl w:val="0"/>
                <w:numId w:val="19"/>
              </w:numPr>
              <w:spacing w:after="0" w:line="300" w:lineRule="auto"/>
              <w:rPr>
                <w:rStyle w:val="Questionlabel"/>
                <w:b w:val="0"/>
                <w:bCs w:val="0"/>
                <w:sz w:val="18"/>
                <w:szCs w:val="18"/>
              </w:rPr>
            </w:pPr>
            <w:r w:rsidRPr="00ED4EF2">
              <w:rPr>
                <w:rStyle w:val="Questionlabel"/>
                <w:b w:val="0"/>
                <w:bCs w:val="0"/>
                <w:sz w:val="18"/>
                <w:szCs w:val="18"/>
              </w:rPr>
              <w:t xml:space="preserve">Safety systems certification </w:t>
            </w:r>
          </w:p>
          <w:p w14:paraId="40BB04A7" w14:textId="77777777" w:rsidR="00ED4EF2" w:rsidRPr="003B7513" w:rsidRDefault="00ED4EF2" w:rsidP="00ED4EF2">
            <w:pPr>
              <w:pStyle w:val="ListParagraph"/>
              <w:numPr>
                <w:ilvl w:val="0"/>
                <w:numId w:val="19"/>
              </w:numPr>
              <w:spacing w:after="0" w:line="300" w:lineRule="auto"/>
              <w:rPr>
                <w:rStyle w:val="Questionlabel"/>
                <w:sz w:val="18"/>
              </w:rPr>
            </w:pPr>
            <w:r w:rsidRPr="00ED4EF2">
              <w:rPr>
                <w:rStyle w:val="Questionlabel"/>
                <w:b w:val="0"/>
                <w:bCs w:val="0"/>
                <w:sz w:val="18"/>
                <w:szCs w:val="18"/>
              </w:rPr>
              <w:t>Quality of Repair (</w:t>
            </w:r>
            <w:proofErr w:type="spellStart"/>
            <w:r w:rsidRPr="00ED4EF2">
              <w:rPr>
                <w:rStyle w:val="Questionlabel"/>
                <w:b w:val="0"/>
                <w:bCs w:val="0"/>
                <w:sz w:val="18"/>
                <w:szCs w:val="18"/>
              </w:rPr>
              <w:t>QoR</w:t>
            </w:r>
            <w:proofErr w:type="spellEnd"/>
            <w:r w:rsidRPr="00ED4EF2">
              <w:rPr>
                <w:rStyle w:val="Questionlabel"/>
                <w:b w:val="0"/>
                <w:bCs w:val="0"/>
                <w:sz w:val="18"/>
                <w:szCs w:val="18"/>
              </w:rPr>
              <w:t>) certification (if applicable)</w:t>
            </w:r>
          </w:p>
          <w:p w14:paraId="7090C281" w14:textId="4EECBE29" w:rsidR="003B7513" w:rsidRPr="003B7513" w:rsidRDefault="003B7513" w:rsidP="003B7513">
            <w:pPr>
              <w:spacing w:after="0" w:line="300" w:lineRule="auto"/>
              <w:rPr>
                <w:rStyle w:val="Questionlabel"/>
                <w:sz w:val="18"/>
              </w:rPr>
            </w:pPr>
          </w:p>
        </w:tc>
      </w:tr>
    </w:tbl>
    <w:p w14:paraId="0F7C9C2B" w14:textId="77777777" w:rsidR="003B7513" w:rsidRDefault="003B7513">
      <w:r>
        <w:br w:type="page"/>
      </w:r>
    </w:p>
    <w:tbl>
      <w:tblPr>
        <w:tblStyle w:val="NTGTable1"/>
        <w:tblW w:w="10349" w:type="dxa"/>
        <w:tblInd w:w="-46" w:type="dxa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10349"/>
      </w:tblGrid>
      <w:tr w:rsidR="00ED7FD3" w:rsidRPr="007A5EFD" w14:paraId="15984586" w14:textId="77777777" w:rsidTr="00224F75">
        <w:trPr>
          <w:trHeight w:val="27"/>
        </w:trPr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  <w:vAlign w:val="center"/>
          </w:tcPr>
          <w:p w14:paraId="5A15E8FE" w14:textId="7ED6B244" w:rsidR="00ED7FD3" w:rsidRDefault="00ED7FD3" w:rsidP="00ED7FD3">
            <w:pPr>
              <w:rPr>
                <w:rStyle w:val="Questionlabel"/>
                <w:sz w:val="18"/>
              </w:rPr>
            </w:pPr>
            <w:r w:rsidRPr="000949C3">
              <w:rPr>
                <w:rStyle w:val="Questionlabel"/>
                <w:color w:val="FFFFFF" w:themeColor="background1"/>
                <w:sz w:val="20"/>
              </w:rPr>
              <w:lastRenderedPageBreak/>
              <w:t xml:space="preserve">Section </w:t>
            </w:r>
            <w:r>
              <w:rPr>
                <w:rStyle w:val="Questionlabel"/>
                <w:color w:val="FFFFFF" w:themeColor="background1"/>
                <w:sz w:val="20"/>
              </w:rPr>
              <w:t>10</w:t>
            </w: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 </w:t>
            </w:r>
            <w:r>
              <w:rPr>
                <w:rStyle w:val="Questionlabel"/>
                <w:color w:val="FFFFFF" w:themeColor="background1"/>
                <w:sz w:val="20"/>
              </w:rPr>
              <w:t>–</w:t>
            </w: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 </w:t>
            </w:r>
            <w:r w:rsidR="004715B3">
              <w:rPr>
                <w:rStyle w:val="Questionlabel"/>
                <w:color w:val="FFFFFF" w:themeColor="background1"/>
                <w:sz w:val="20"/>
              </w:rPr>
              <w:t xml:space="preserve">Receipts and supporting </w:t>
            </w:r>
            <w:r w:rsidR="0003411B">
              <w:rPr>
                <w:rStyle w:val="Questionlabel"/>
                <w:color w:val="FFFFFF" w:themeColor="background1"/>
                <w:sz w:val="20"/>
              </w:rPr>
              <w:t>documents (</w:t>
            </w:r>
            <w:r w:rsidR="0003411B" w:rsidRPr="0003411B">
              <w:rPr>
                <w:rStyle w:val="Questionlabel"/>
                <w:color w:val="FFFFFF" w:themeColor="background1"/>
                <w:sz w:val="16"/>
                <w:szCs w:val="16"/>
              </w:rPr>
              <w:t>see Appendix Section10</w:t>
            </w:r>
            <w:r w:rsidR="0003411B">
              <w:rPr>
                <w:rStyle w:val="Questionlabel"/>
                <w:color w:val="FFFFFF" w:themeColor="background1"/>
                <w:sz w:val="20"/>
              </w:rPr>
              <w:t>)</w:t>
            </w:r>
          </w:p>
        </w:tc>
      </w:tr>
      <w:tr w:rsidR="00ED7FD3" w:rsidRPr="007A5EFD" w14:paraId="61DAF763" w14:textId="77777777" w:rsidTr="00F166B7">
        <w:trPr>
          <w:trHeight w:val="27"/>
        </w:trPr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0C1025D" w14:textId="5AFE7A39" w:rsidR="004715B3" w:rsidRPr="00ED4EF2" w:rsidRDefault="0019622B" w:rsidP="004715B3">
            <w:pPr>
              <w:spacing w:after="0" w:line="300" w:lineRule="auto"/>
              <w:rPr>
                <w:rStyle w:val="Questionlabel"/>
                <w:b w:val="0"/>
                <w:bCs w:val="0"/>
                <w:sz w:val="18"/>
                <w:szCs w:val="18"/>
              </w:rPr>
            </w:pPr>
            <w:r>
              <w:rPr>
                <w:rStyle w:val="Questionlabel"/>
                <w:sz w:val="18"/>
                <w:szCs w:val="18"/>
              </w:rPr>
              <w:t xml:space="preserve">You must provide </w:t>
            </w:r>
            <w:r w:rsidR="00E2412B">
              <w:rPr>
                <w:rStyle w:val="Questionlabel"/>
                <w:sz w:val="18"/>
                <w:szCs w:val="18"/>
              </w:rPr>
              <w:t>all supporting documents, including</w:t>
            </w:r>
            <w:r w:rsidR="0003411B">
              <w:rPr>
                <w:rStyle w:val="Questionlabel"/>
                <w:sz w:val="18"/>
                <w:szCs w:val="18"/>
              </w:rPr>
              <w:t xml:space="preserve"> </w:t>
            </w:r>
            <w:r w:rsidR="004715B3" w:rsidRPr="004715B3">
              <w:rPr>
                <w:rStyle w:val="Questionlabel"/>
                <w:sz w:val="18"/>
                <w:szCs w:val="18"/>
              </w:rPr>
              <w:t>:</w:t>
            </w:r>
          </w:p>
          <w:p w14:paraId="37849CCD" w14:textId="0B506B0C" w:rsidR="004715B3" w:rsidRPr="00ED4EF2" w:rsidRDefault="00E2412B" w:rsidP="004715B3">
            <w:pPr>
              <w:pStyle w:val="ListParagraph"/>
              <w:numPr>
                <w:ilvl w:val="0"/>
                <w:numId w:val="19"/>
              </w:numPr>
              <w:spacing w:after="0" w:line="300" w:lineRule="auto"/>
              <w:rPr>
                <w:rStyle w:val="Questionlabel"/>
                <w:b w:val="0"/>
                <w:bCs w:val="0"/>
                <w:sz w:val="18"/>
                <w:szCs w:val="18"/>
              </w:rPr>
            </w:pPr>
            <w:r>
              <w:rPr>
                <w:rStyle w:val="Questionlabel"/>
                <w:b w:val="0"/>
                <w:bCs w:val="0"/>
                <w:sz w:val="18"/>
                <w:szCs w:val="18"/>
              </w:rPr>
              <w:t>Purchased/doner parts invoice or receipts</w:t>
            </w:r>
          </w:p>
          <w:p w14:paraId="7580376A" w14:textId="03C62CAA" w:rsidR="004715B3" w:rsidRDefault="00E2412B" w:rsidP="004715B3">
            <w:pPr>
              <w:pStyle w:val="ListParagraph"/>
              <w:numPr>
                <w:ilvl w:val="0"/>
                <w:numId w:val="19"/>
              </w:numPr>
              <w:spacing w:after="0" w:line="300" w:lineRule="auto"/>
              <w:rPr>
                <w:rStyle w:val="Questionlabel"/>
                <w:b w:val="0"/>
                <w:bCs w:val="0"/>
                <w:sz w:val="18"/>
                <w:szCs w:val="18"/>
              </w:rPr>
            </w:pPr>
            <w:r>
              <w:rPr>
                <w:rStyle w:val="Questionlabel"/>
                <w:b w:val="0"/>
                <w:bCs w:val="0"/>
                <w:sz w:val="18"/>
                <w:szCs w:val="18"/>
              </w:rPr>
              <w:t>Proof of repaired by qualified person</w:t>
            </w:r>
          </w:p>
          <w:p w14:paraId="3CF0065F" w14:textId="53CB5255" w:rsidR="00E2412B" w:rsidRDefault="00E2412B" w:rsidP="004715B3">
            <w:pPr>
              <w:pStyle w:val="ListParagraph"/>
              <w:numPr>
                <w:ilvl w:val="0"/>
                <w:numId w:val="19"/>
              </w:numPr>
              <w:spacing w:after="0" w:line="300" w:lineRule="auto"/>
              <w:rPr>
                <w:rStyle w:val="Questionlabel"/>
                <w:b w:val="0"/>
                <w:bCs w:val="0"/>
                <w:sz w:val="18"/>
                <w:szCs w:val="18"/>
              </w:rPr>
            </w:pPr>
            <w:r>
              <w:rPr>
                <w:rStyle w:val="Questionlabel"/>
                <w:b w:val="0"/>
                <w:bCs w:val="0"/>
                <w:sz w:val="18"/>
                <w:szCs w:val="18"/>
              </w:rPr>
              <w:t>Complete repair reports</w:t>
            </w:r>
          </w:p>
          <w:p w14:paraId="550D5732" w14:textId="6FDBD9BC" w:rsidR="00E2412B" w:rsidRPr="00ED4EF2" w:rsidRDefault="00E2412B" w:rsidP="004715B3">
            <w:pPr>
              <w:pStyle w:val="ListParagraph"/>
              <w:numPr>
                <w:ilvl w:val="0"/>
                <w:numId w:val="19"/>
              </w:numPr>
              <w:spacing w:after="0" w:line="300" w:lineRule="auto"/>
              <w:rPr>
                <w:rStyle w:val="Questionlabel"/>
                <w:b w:val="0"/>
                <w:bCs w:val="0"/>
                <w:sz w:val="18"/>
                <w:szCs w:val="18"/>
              </w:rPr>
            </w:pPr>
            <w:r>
              <w:rPr>
                <w:rStyle w:val="Questionlabel"/>
                <w:b w:val="0"/>
                <w:bCs w:val="0"/>
                <w:sz w:val="18"/>
                <w:szCs w:val="18"/>
              </w:rPr>
              <w:t xml:space="preserve">Any additional information that supports the WOV application </w:t>
            </w:r>
          </w:p>
          <w:p w14:paraId="1F42D465" w14:textId="77777777" w:rsidR="00ED7FD3" w:rsidRDefault="00ED7FD3" w:rsidP="00ED7FD3">
            <w:pPr>
              <w:spacing w:after="0"/>
              <w:rPr>
                <w:rStyle w:val="Questionlabel"/>
                <w:sz w:val="18"/>
              </w:rPr>
            </w:pPr>
          </w:p>
        </w:tc>
      </w:tr>
      <w:tr w:rsidR="00ED7FD3" w:rsidRPr="007A5EFD" w14:paraId="2D26144D" w14:textId="77777777" w:rsidTr="00F166B7">
        <w:trPr>
          <w:trHeight w:val="27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5B281E7A" w14:textId="6A77CDCF" w:rsidR="00ED7FD3" w:rsidRPr="000949C3" w:rsidRDefault="00ED7FD3" w:rsidP="00ED7FD3">
            <w:pPr>
              <w:rPr>
                <w:rStyle w:val="Questionlabel"/>
                <w:sz w:val="20"/>
              </w:rPr>
            </w:pP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Section </w:t>
            </w:r>
            <w:r w:rsidR="00FB5A24">
              <w:rPr>
                <w:rStyle w:val="Questionlabel"/>
                <w:color w:val="FFFFFF" w:themeColor="background1"/>
                <w:sz w:val="20"/>
              </w:rPr>
              <w:t>11</w:t>
            </w: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 </w:t>
            </w:r>
            <w:r>
              <w:rPr>
                <w:rStyle w:val="Questionlabel"/>
                <w:color w:val="FFFFFF" w:themeColor="background1"/>
                <w:sz w:val="20"/>
              </w:rPr>
              <w:t>–</w:t>
            </w:r>
            <w:r w:rsidRPr="000949C3">
              <w:rPr>
                <w:rStyle w:val="Questionlabel"/>
                <w:color w:val="FFFFFF" w:themeColor="background1"/>
                <w:sz w:val="20"/>
              </w:rPr>
              <w:t xml:space="preserve"> </w:t>
            </w:r>
            <w:r>
              <w:rPr>
                <w:rStyle w:val="Questionlabel"/>
                <w:color w:val="FFFFFF" w:themeColor="background1"/>
                <w:sz w:val="20"/>
              </w:rPr>
              <w:t>D</w:t>
            </w:r>
            <w:r w:rsidRPr="000949C3">
              <w:rPr>
                <w:rStyle w:val="Questionlabel"/>
                <w:color w:val="FFFFFF" w:themeColor="background1"/>
                <w:sz w:val="20"/>
              </w:rPr>
              <w:t>eclaration</w:t>
            </w:r>
            <w:r>
              <w:rPr>
                <w:rStyle w:val="Questionlabel"/>
                <w:color w:val="FFFFFF" w:themeColor="background1"/>
                <w:sz w:val="20"/>
              </w:rPr>
              <w:t xml:space="preserve"> </w:t>
            </w:r>
          </w:p>
        </w:tc>
      </w:tr>
      <w:tr w:rsidR="00ED7FD3" w:rsidRPr="00DB12DB" w14:paraId="7AC411D4" w14:textId="77777777" w:rsidTr="00441B3D">
        <w:trPr>
          <w:trHeight w:val="5833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tbl>
            <w:tblPr>
              <w:tblStyle w:val="TableGrid"/>
              <w:tblW w:w="102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8"/>
              <w:gridCol w:w="2159"/>
              <w:gridCol w:w="4253"/>
              <w:gridCol w:w="567"/>
              <w:gridCol w:w="2459"/>
            </w:tblGrid>
            <w:tr w:rsidR="00ED7FD3" w:rsidRPr="00916BF8" w14:paraId="6711190D" w14:textId="77777777" w:rsidTr="006A191E">
              <w:trPr>
                <w:trHeight w:val="453"/>
              </w:trPr>
              <w:tc>
                <w:tcPr>
                  <w:tcW w:w="818" w:type="dxa"/>
                  <w:vAlign w:val="center"/>
                </w:tcPr>
                <w:p w14:paraId="114CC8B6" w14:textId="77777777" w:rsidR="00ED7FD3" w:rsidRPr="00916BF8" w:rsidRDefault="00ED7FD3" w:rsidP="00ED7FD3">
                  <w:pPr>
                    <w:spacing w:after="0"/>
                    <w:rPr>
                      <w:rStyle w:val="Questionlabel"/>
                      <w:sz w:val="18"/>
                      <w:szCs w:val="18"/>
                    </w:rPr>
                  </w:pPr>
                  <w:r w:rsidRPr="00916BF8">
                    <w:rPr>
                      <w:sz w:val="18"/>
                      <w:szCs w:val="18"/>
                    </w:rPr>
                    <w:t>I/we,</w:t>
                  </w:r>
                </w:p>
              </w:tc>
              <w:tc>
                <w:tcPr>
                  <w:tcW w:w="9438" w:type="dxa"/>
                  <w:gridSpan w:val="4"/>
                  <w:tcBorders>
                    <w:bottom w:val="dashed" w:sz="4" w:space="0" w:color="auto"/>
                  </w:tcBorders>
                  <w:vAlign w:val="center"/>
                </w:tcPr>
                <w:p w14:paraId="49BCB24D" w14:textId="77777777" w:rsidR="00ED7FD3" w:rsidRPr="00916BF8" w:rsidRDefault="00ED7FD3" w:rsidP="00ED7FD3">
                  <w:pPr>
                    <w:spacing w:after="0"/>
                    <w:rPr>
                      <w:rStyle w:val="Questionlabel"/>
                      <w:b w:val="0"/>
                      <w:sz w:val="18"/>
                      <w:szCs w:val="18"/>
                    </w:rPr>
                  </w:pPr>
                </w:p>
              </w:tc>
            </w:tr>
            <w:tr w:rsidR="00ED7FD3" w:rsidRPr="00916BF8" w14:paraId="3D73FF14" w14:textId="77777777" w:rsidTr="006A191E">
              <w:trPr>
                <w:trHeight w:val="282"/>
              </w:trPr>
              <w:tc>
                <w:tcPr>
                  <w:tcW w:w="818" w:type="dxa"/>
                  <w:vAlign w:val="center"/>
                </w:tcPr>
                <w:p w14:paraId="15FAE2D7" w14:textId="77777777" w:rsidR="00ED7FD3" w:rsidRPr="00916BF8" w:rsidRDefault="00ED7FD3" w:rsidP="00ED7FD3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438" w:type="dxa"/>
                  <w:gridSpan w:val="4"/>
                  <w:tcBorders>
                    <w:top w:val="dashed" w:sz="4" w:space="0" w:color="auto"/>
                  </w:tcBorders>
                  <w:vAlign w:val="center"/>
                </w:tcPr>
                <w:p w14:paraId="54DD00C9" w14:textId="77777777" w:rsidR="00ED7FD3" w:rsidRPr="00916BF8" w:rsidRDefault="00ED7FD3" w:rsidP="00ED7FD3">
                  <w:pPr>
                    <w:spacing w:after="0"/>
                    <w:jc w:val="center"/>
                    <w:rPr>
                      <w:rStyle w:val="Questionlabel"/>
                      <w:b w:val="0"/>
                      <w:sz w:val="16"/>
                      <w:szCs w:val="16"/>
                    </w:rPr>
                  </w:pPr>
                  <w:r w:rsidRPr="00916BF8">
                    <w:rPr>
                      <w:bCs/>
                      <w:i/>
                      <w:sz w:val="16"/>
                      <w:szCs w:val="16"/>
                    </w:rPr>
                    <w:t>(name of vehicle owner/s or authorised representative of the body corporate owner)</w:t>
                  </w:r>
                </w:p>
              </w:tc>
            </w:tr>
            <w:tr w:rsidR="00ED7FD3" w:rsidRPr="00916BF8" w14:paraId="22EEF8BB" w14:textId="77777777" w:rsidTr="006A191E">
              <w:trPr>
                <w:trHeight w:val="453"/>
              </w:trPr>
              <w:tc>
                <w:tcPr>
                  <w:tcW w:w="818" w:type="dxa"/>
                  <w:vAlign w:val="center"/>
                </w:tcPr>
                <w:p w14:paraId="260D76DD" w14:textId="77777777" w:rsidR="00ED7FD3" w:rsidRPr="00916BF8" w:rsidRDefault="00ED7FD3" w:rsidP="00ED7FD3">
                  <w:pPr>
                    <w:spacing w:after="0"/>
                    <w:jc w:val="center"/>
                    <w:rPr>
                      <w:rStyle w:val="Questionlabel"/>
                      <w:b w:val="0"/>
                      <w:bCs w:val="0"/>
                      <w:sz w:val="18"/>
                      <w:szCs w:val="18"/>
                    </w:rPr>
                  </w:pPr>
                  <w:r w:rsidRPr="00916BF8">
                    <w:rPr>
                      <w:rStyle w:val="Questionlabel"/>
                      <w:b w:val="0"/>
                      <w:bCs w:val="0"/>
                      <w:sz w:val="18"/>
                      <w:szCs w:val="18"/>
                    </w:rPr>
                    <w:t>of</w:t>
                  </w:r>
                </w:p>
              </w:tc>
              <w:tc>
                <w:tcPr>
                  <w:tcW w:w="9438" w:type="dxa"/>
                  <w:gridSpan w:val="4"/>
                  <w:tcBorders>
                    <w:bottom w:val="dashed" w:sz="4" w:space="0" w:color="auto"/>
                  </w:tcBorders>
                  <w:vAlign w:val="center"/>
                </w:tcPr>
                <w:p w14:paraId="6D95B288" w14:textId="77777777" w:rsidR="00ED7FD3" w:rsidRPr="00916BF8" w:rsidRDefault="00ED7FD3" w:rsidP="00ED7FD3">
                  <w:pPr>
                    <w:spacing w:after="0"/>
                    <w:rPr>
                      <w:rStyle w:val="Questionlabel"/>
                      <w:b w:val="0"/>
                      <w:sz w:val="18"/>
                      <w:szCs w:val="18"/>
                    </w:rPr>
                  </w:pPr>
                </w:p>
              </w:tc>
            </w:tr>
            <w:tr w:rsidR="00ED7FD3" w:rsidRPr="00916BF8" w14:paraId="56A5CC71" w14:textId="77777777" w:rsidTr="006A191E">
              <w:trPr>
                <w:trHeight w:val="282"/>
              </w:trPr>
              <w:tc>
                <w:tcPr>
                  <w:tcW w:w="818" w:type="dxa"/>
                  <w:vAlign w:val="center"/>
                </w:tcPr>
                <w:p w14:paraId="44C8D202" w14:textId="77777777" w:rsidR="00ED7FD3" w:rsidRPr="00916BF8" w:rsidRDefault="00ED7FD3" w:rsidP="00ED7FD3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438" w:type="dxa"/>
                  <w:gridSpan w:val="4"/>
                  <w:tcBorders>
                    <w:top w:val="dashed" w:sz="4" w:space="0" w:color="auto"/>
                  </w:tcBorders>
                  <w:vAlign w:val="center"/>
                </w:tcPr>
                <w:p w14:paraId="672D79C8" w14:textId="77777777" w:rsidR="00ED7FD3" w:rsidRPr="00916BF8" w:rsidRDefault="00ED7FD3" w:rsidP="00ED7FD3">
                  <w:pPr>
                    <w:spacing w:after="0"/>
                    <w:jc w:val="center"/>
                    <w:rPr>
                      <w:bCs/>
                      <w:i/>
                      <w:sz w:val="16"/>
                      <w:szCs w:val="16"/>
                    </w:rPr>
                  </w:pPr>
                  <w:r w:rsidRPr="00916BF8">
                    <w:rPr>
                      <w:bCs/>
                      <w:i/>
                      <w:sz w:val="16"/>
                      <w:szCs w:val="16"/>
                    </w:rPr>
                    <w:t>(address)</w:t>
                  </w:r>
                </w:p>
              </w:tc>
            </w:tr>
            <w:tr w:rsidR="00ED7FD3" w:rsidRPr="00916BF8" w14:paraId="4D154D2F" w14:textId="77777777" w:rsidTr="00441B3D">
              <w:trPr>
                <w:trHeight w:val="1367"/>
              </w:trPr>
              <w:tc>
                <w:tcPr>
                  <w:tcW w:w="10256" w:type="dxa"/>
                  <w:gridSpan w:val="5"/>
                </w:tcPr>
                <w:p w14:paraId="6E7B94EB" w14:textId="77777777" w:rsidR="00ED7FD3" w:rsidRDefault="00FB5A24" w:rsidP="00FB5A24">
                  <w:pPr>
                    <w:spacing w:before="60" w:after="0"/>
                    <w:rPr>
                      <w:rStyle w:val="Questionlabel"/>
                      <w:b w:val="0"/>
                      <w:bCs w:val="0"/>
                      <w:sz w:val="18"/>
                      <w:szCs w:val="18"/>
                    </w:rPr>
                  </w:pPr>
                  <w:r>
                    <w:rPr>
                      <w:rStyle w:val="Questionlabel"/>
                      <w:b w:val="0"/>
                      <w:bCs w:val="0"/>
                      <w:sz w:val="18"/>
                      <w:szCs w:val="18"/>
                    </w:rPr>
                    <w:t>certify that:</w:t>
                  </w:r>
                </w:p>
                <w:p w14:paraId="4250FA68" w14:textId="60D429A5" w:rsidR="00FB5A24" w:rsidRDefault="00527274" w:rsidP="00FB5A24">
                  <w:pPr>
                    <w:pStyle w:val="ListParagraph"/>
                    <w:numPr>
                      <w:ilvl w:val="0"/>
                      <w:numId w:val="23"/>
                    </w:numPr>
                    <w:spacing w:before="60" w:after="0"/>
                    <w:rPr>
                      <w:rStyle w:val="Questionlabel"/>
                      <w:b w:val="0"/>
                      <w:bCs w:val="0"/>
                      <w:sz w:val="18"/>
                      <w:szCs w:val="18"/>
                    </w:rPr>
                  </w:pPr>
                  <w:r>
                    <w:rPr>
                      <w:rStyle w:val="Questionlabel"/>
                      <w:b w:val="0"/>
                      <w:bCs w:val="0"/>
                      <w:sz w:val="18"/>
                      <w:szCs w:val="18"/>
                    </w:rPr>
                    <w:t>a</w:t>
                  </w:r>
                  <w:r w:rsidR="00FB5A24">
                    <w:rPr>
                      <w:rStyle w:val="Questionlabel"/>
                      <w:b w:val="0"/>
                      <w:bCs w:val="0"/>
                      <w:sz w:val="18"/>
                      <w:szCs w:val="18"/>
                    </w:rPr>
                    <w:t>ll repairs have been completed in accordance with the Authority to Repair (ATR)</w:t>
                  </w:r>
                </w:p>
                <w:p w14:paraId="7E5879A9" w14:textId="4F92B341" w:rsidR="00FB5A24" w:rsidRDefault="00527274" w:rsidP="00FB5A24">
                  <w:pPr>
                    <w:pStyle w:val="ListParagraph"/>
                    <w:numPr>
                      <w:ilvl w:val="0"/>
                      <w:numId w:val="23"/>
                    </w:numPr>
                    <w:spacing w:before="60" w:after="0"/>
                    <w:rPr>
                      <w:rStyle w:val="Questionlabel"/>
                      <w:b w:val="0"/>
                      <w:bCs w:val="0"/>
                      <w:sz w:val="18"/>
                      <w:szCs w:val="18"/>
                    </w:rPr>
                  </w:pPr>
                  <w:r>
                    <w:rPr>
                      <w:rStyle w:val="Questionlabel"/>
                      <w:b w:val="0"/>
                      <w:bCs w:val="0"/>
                      <w:sz w:val="18"/>
                      <w:szCs w:val="18"/>
                    </w:rPr>
                    <w:t>t</w:t>
                  </w:r>
                  <w:r w:rsidR="00FB5A24">
                    <w:rPr>
                      <w:rStyle w:val="Questionlabel"/>
                      <w:b w:val="0"/>
                      <w:bCs w:val="0"/>
                      <w:sz w:val="18"/>
                      <w:szCs w:val="18"/>
                    </w:rPr>
                    <w:t>he information provided in this repair logbook is true and correct</w:t>
                  </w:r>
                </w:p>
                <w:p w14:paraId="6BE1B623" w14:textId="216BE151" w:rsidR="00FB5A24" w:rsidRPr="00FB5A24" w:rsidRDefault="00527274" w:rsidP="00FB5A24">
                  <w:pPr>
                    <w:pStyle w:val="ListParagraph"/>
                    <w:numPr>
                      <w:ilvl w:val="0"/>
                      <w:numId w:val="23"/>
                    </w:numPr>
                    <w:spacing w:before="60" w:after="0"/>
                    <w:rPr>
                      <w:rStyle w:val="Questionlabel"/>
                      <w:b w:val="0"/>
                      <w:bCs w:val="0"/>
                      <w:sz w:val="18"/>
                      <w:szCs w:val="18"/>
                    </w:rPr>
                  </w:pPr>
                  <w:r>
                    <w:rPr>
                      <w:rStyle w:val="Questionlabel"/>
                      <w:b w:val="0"/>
                      <w:bCs w:val="0"/>
                      <w:sz w:val="18"/>
                      <w:szCs w:val="18"/>
                    </w:rPr>
                    <w:t>a</w:t>
                  </w:r>
                  <w:r w:rsidR="00FB5A24">
                    <w:rPr>
                      <w:rStyle w:val="Questionlabel"/>
                      <w:b w:val="0"/>
                      <w:bCs w:val="0"/>
                      <w:sz w:val="18"/>
                      <w:szCs w:val="18"/>
                    </w:rPr>
                    <w:t xml:space="preserve">ll supporting/additional documents </w:t>
                  </w:r>
                  <w:proofErr w:type="gramStart"/>
                  <w:r w:rsidR="00FB5A24">
                    <w:rPr>
                      <w:rStyle w:val="Questionlabel"/>
                      <w:b w:val="0"/>
                      <w:bCs w:val="0"/>
                      <w:sz w:val="18"/>
                      <w:szCs w:val="18"/>
                    </w:rPr>
                    <w:t>is</w:t>
                  </w:r>
                  <w:proofErr w:type="gramEnd"/>
                  <w:r w:rsidR="00FB5A24">
                    <w:rPr>
                      <w:rStyle w:val="Questionlabel"/>
                      <w:b w:val="0"/>
                      <w:bCs w:val="0"/>
                      <w:sz w:val="18"/>
                      <w:szCs w:val="18"/>
                    </w:rPr>
                    <w:t xml:space="preserve"> genuine and best of my knowledge</w:t>
                  </w:r>
                </w:p>
              </w:tc>
            </w:tr>
            <w:tr w:rsidR="00ED7FD3" w:rsidRPr="00916BF8" w14:paraId="5FD78394" w14:textId="77777777" w:rsidTr="006A191E">
              <w:trPr>
                <w:trHeight w:val="453"/>
              </w:trPr>
              <w:tc>
                <w:tcPr>
                  <w:tcW w:w="2977" w:type="dxa"/>
                  <w:gridSpan w:val="2"/>
                  <w:vAlign w:val="center"/>
                </w:tcPr>
                <w:p w14:paraId="453ED047" w14:textId="77777777" w:rsidR="00ED7FD3" w:rsidRPr="00916BF8" w:rsidRDefault="00ED7FD3" w:rsidP="00ED7FD3">
                  <w:pPr>
                    <w:spacing w:after="0"/>
                    <w:rPr>
                      <w:rStyle w:val="Questionlabel"/>
                      <w:b w:val="0"/>
                      <w:bCs w:val="0"/>
                      <w:sz w:val="18"/>
                      <w:szCs w:val="18"/>
                    </w:rPr>
                  </w:pPr>
                  <w:r w:rsidRPr="00916BF8">
                    <w:rPr>
                      <w:rStyle w:val="Questionlabel"/>
                      <w:b w:val="0"/>
                      <w:bCs w:val="0"/>
                      <w:sz w:val="18"/>
                      <w:szCs w:val="18"/>
                    </w:rPr>
                    <w:t>This declaration is made at</w:t>
                  </w:r>
                </w:p>
              </w:tc>
              <w:tc>
                <w:tcPr>
                  <w:tcW w:w="4253" w:type="dxa"/>
                  <w:tcBorders>
                    <w:bottom w:val="dashed" w:sz="4" w:space="0" w:color="auto"/>
                  </w:tcBorders>
                  <w:vAlign w:val="center"/>
                </w:tcPr>
                <w:p w14:paraId="15C90338" w14:textId="77777777" w:rsidR="00ED7FD3" w:rsidRPr="00916BF8" w:rsidRDefault="00ED7FD3" w:rsidP="00ED7FD3">
                  <w:pPr>
                    <w:spacing w:after="0"/>
                    <w:rPr>
                      <w:rStyle w:val="Questionlabel"/>
                      <w:b w:val="0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5B8D4380" w14:textId="77777777" w:rsidR="00ED7FD3" w:rsidRPr="00916BF8" w:rsidRDefault="00ED7FD3" w:rsidP="00ED7FD3">
                  <w:pPr>
                    <w:spacing w:after="0"/>
                    <w:rPr>
                      <w:rStyle w:val="Questionlabel"/>
                      <w:b w:val="0"/>
                      <w:bCs w:val="0"/>
                      <w:sz w:val="18"/>
                      <w:szCs w:val="18"/>
                    </w:rPr>
                  </w:pPr>
                  <w:r w:rsidRPr="00916BF8">
                    <w:rPr>
                      <w:rStyle w:val="Questionlabel"/>
                      <w:b w:val="0"/>
                      <w:bCs w:val="0"/>
                      <w:sz w:val="18"/>
                      <w:szCs w:val="18"/>
                    </w:rPr>
                    <w:t>on</w:t>
                  </w:r>
                </w:p>
              </w:tc>
              <w:tc>
                <w:tcPr>
                  <w:tcW w:w="2459" w:type="dxa"/>
                  <w:tcBorders>
                    <w:bottom w:val="dashed" w:sz="4" w:space="0" w:color="auto"/>
                  </w:tcBorders>
                  <w:vAlign w:val="center"/>
                </w:tcPr>
                <w:p w14:paraId="55635C44" w14:textId="77777777" w:rsidR="00ED7FD3" w:rsidRPr="00916BF8" w:rsidRDefault="00ED7FD3" w:rsidP="00ED7FD3">
                  <w:pPr>
                    <w:spacing w:after="0"/>
                    <w:rPr>
                      <w:rStyle w:val="Questionlabel"/>
                      <w:b w:val="0"/>
                      <w:sz w:val="18"/>
                      <w:szCs w:val="18"/>
                    </w:rPr>
                  </w:pPr>
                </w:p>
              </w:tc>
            </w:tr>
            <w:tr w:rsidR="00ED7FD3" w:rsidRPr="00916BF8" w14:paraId="65DE4168" w14:textId="77777777" w:rsidTr="006A191E">
              <w:trPr>
                <w:trHeight w:val="197"/>
              </w:trPr>
              <w:tc>
                <w:tcPr>
                  <w:tcW w:w="2977" w:type="dxa"/>
                  <w:gridSpan w:val="2"/>
                  <w:vAlign w:val="center"/>
                </w:tcPr>
                <w:p w14:paraId="69DFADAA" w14:textId="77777777" w:rsidR="00ED7FD3" w:rsidRPr="00916BF8" w:rsidRDefault="00ED7FD3" w:rsidP="00ED7FD3">
                  <w:pPr>
                    <w:spacing w:after="0"/>
                    <w:jc w:val="center"/>
                    <w:rPr>
                      <w:rStyle w:val="Questionlabel"/>
                      <w:b w:val="0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4253" w:type="dxa"/>
                  <w:tcBorders>
                    <w:top w:val="dashed" w:sz="4" w:space="0" w:color="auto"/>
                  </w:tcBorders>
                  <w:vAlign w:val="center"/>
                </w:tcPr>
                <w:p w14:paraId="451637FC" w14:textId="77777777" w:rsidR="00ED7FD3" w:rsidRPr="00916BF8" w:rsidRDefault="00ED7FD3" w:rsidP="00ED7FD3">
                  <w:pPr>
                    <w:spacing w:after="0"/>
                    <w:jc w:val="center"/>
                    <w:rPr>
                      <w:rStyle w:val="Questionlabel"/>
                      <w:b w:val="0"/>
                      <w:bCs w:val="0"/>
                      <w:i/>
                      <w:sz w:val="16"/>
                      <w:szCs w:val="16"/>
                    </w:rPr>
                  </w:pPr>
                  <w:r w:rsidRPr="00916BF8">
                    <w:rPr>
                      <w:rStyle w:val="Questionlabel"/>
                      <w:b w:val="0"/>
                      <w:bCs w:val="0"/>
                      <w:i/>
                      <w:sz w:val="16"/>
                      <w:szCs w:val="16"/>
                    </w:rPr>
                    <w:t>(location)</w:t>
                  </w:r>
                </w:p>
              </w:tc>
              <w:tc>
                <w:tcPr>
                  <w:tcW w:w="567" w:type="dxa"/>
                  <w:vAlign w:val="center"/>
                </w:tcPr>
                <w:p w14:paraId="006EA79A" w14:textId="77777777" w:rsidR="00ED7FD3" w:rsidRPr="00916BF8" w:rsidRDefault="00ED7FD3" w:rsidP="00ED7FD3">
                  <w:pPr>
                    <w:spacing w:after="0"/>
                    <w:jc w:val="center"/>
                    <w:rPr>
                      <w:rStyle w:val="Questionlabel"/>
                      <w:b w:val="0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459" w:type="dxa"/>
                  <w:tcBorders>
                    <w:top w:val="dashed" w:sz="4" w:space="0" w:color="auto"/>
                  </w:tcBorders>
                  <w:vAlign w:val="center"/>
                </w:tcPr>
                <w:p w14:paraId="30206563" w14:textId="77777777" w:rsidR="00ED7FD3" w:rsidRPr="00916BF8" w:rsidRDefault="00ED7FD3" w:rsidP="00ED7FD3">
                  <w:pPr>
                    <w:spacing w:after="0"/>
                    <w:jc w:val="center"/>
                    <w:rPr>
                      <w:rStyle w:val="Questionlabel"/>
                      <w:b w:val="0"/>
                      <w:bCs w:val="0"/>
                      <w:i/>
                      <w:sz w:val="16"/>
                      <w:szCs w:val="16"/>
                    </w:rPr>
                  </w:pPr>
                  <w:r w:rsidRPr="00916BF8">
                    <w:rPr>
                      <w:rStyle w:val="Questionlabel"/>
                      <w:b w:val="0"/>
                      <w:bCs w:val="0"/>
                      <w:i/>
                      <w:sz w:val="16"/>
                      <w:szCs w:val="16"/>
                    </w:rPr>
                    <w:t>(date)</w:t>
                  </w:r>
                </w:p>
              </w:tc>
            </w:tr>
            <w:tr w:rsidR="00ED7FD3" w:rsidRPr="00916BF8" w14:paraId="4312909D" w14:textId="77777777" w:rsidTr="006A191E">
              <w:trPr>
                <w:trHeight w:val="848"/>
              </w:trPr>
              <w:tc>
                <w:tcPr>
                  <w:tcW w:w="10256" w:type="dxa"/>
                  <w:gridSpan w:val="5"/>
                  <w:tcBorders>
                    <w:bottom w:val="dashed" w:sz="4" w:space="0" w:color="auto"/>
                  </w:tcBorders>
                </w:tcPr>
                <w:p w14:paraId="1A803233" w14:textId="77777777" w:rsidR="00ED7FD3" w:rsidRPr="00916BF8" w:rsidRDefault="00ED7FD3" w:rsidP="00ED7FD3">
                  <w:pPr>
                    <w:spacing w:after="0"/>
                    <w:rPr>
                      <w:rStyle w:val="Questionlabel"/>
                      <w:b w:val="0"/>
                      <w:sz w:val="18"/>
                      <w:szCs w:val="18"/>
                    </w:rPr>
                  </w:pPr>
                </w:p>
              </w:tc>
            </w:tr>
            <w:tr w:rsidR="00ED7FD3" w:rsidRPr="00916BF8" w14:paraId="2CB90557" w14:textId="77777777" w:rsidTr="006A191E">
              <w:trPr>
                <w:trHeight w:val="197"/>
              </w:trPr>
              <w:tc>
                <w:tcPr>
                  <w:tcW w:w="10256" w:type="dxa"/>
                  <w:gridSpan w:val="5"/>
                  <w:tcBorders>
                    <w:top w:val="dashed" w:sz="4" w:space="0" w:color="auto"/>
                  </w:tcBorders>
                </w:tcPr>
                <w:p w14:paraId="3A42B8D1" w14:textId="276564E5" w:rsidR="00ED7FD3" w:rsidRPr="00916BF8" w:rsidRDefault="00ED7FD3" w:rsidP="00ED7FD3">
                  <w:pPr>
                    <w:spacing w:after="0"/>
                    <w:jc w:val="center"/>
                    <w:rPr>
                      <w:rStyle w:val="Questionlabel"/>
                      <w:b w:val="0"/>
                      <w:bCs w:val="0"/>
                      <w:i/>
                      <w:sz w:val="16"/>
                      <w:szCs w:val="16"/>
                    </w:rPr>
                  </w:pPr>
                  <w:r w:rsidRPr="00916BF8">
                    <w:rPr>
                      <w:rStyle w:val="Questionlabel"/>
                      <w:b w:val="0"/>
                      <w:bCs w:val="0"/>
                      <w:i/>
                      <w:sz w:val="16"/>
                      <w:szCs w:val="16"/>
                    </w:rPr>
                    <w:t>( signature)</w:t>
                  </w:r>
                </w:p>
              </w:tc>
            </w:tr>
            <w:tr w:rsidR="00ED7FD3" w:rsidRPr="00916BF8" w14:paraId="39E2E578" w14:textId="77777777" w:rsidTr="006A191E">
              <w:trPr>
                <w:trHeight w:val="189"/>
              </w:trPr>
              <w:tc>
                <w:tcPr>
                  <w:tcW w:w="10256" w:type="dxa"/>
                  <w:gridSpan w:val="5"/>
                </w:tcPr>
                <w:p w14:paraId="510EA529" w14:textId="77777777" w:rsidR="00ED7FD3" w:rsidRPr="00916BF8" w:rsidRDefault="00ED7FD3" w:rsidP="00ED7FD3">
                  <w:pPr>
                    <w:spacing w:after="0"/>
                    <w:jc w:val="center"/>
                    <w:rPr>
                      <w:rStyle w:val="Questionlabel"/>
                      <w:b w:val="0"/>
                      <w:i/>
                      <w:sz w:val="18"/>
                      <w:szCs w:val="18"/>
                    </w:rPr>
                  </w:pPr>
                </w:p>
              </w:tc>
            </w:tr>
            <w:tr w:rsidR="00ED7FD3" w:rsidRPr="00916BF8" w14:paraId="34565C72" w14:textId="77777777" w:rsidTr="00441B3D">
              <w:trPr>
                <w:trHeight w:val="607"/>
              </w:trPr>
              <w:tc>
                <w:tcPr>
                  <w:tcW w:w="10256" w:type="dxa"/>
                  <w:gridSpan w:val="5"/>
                </w:tcPr>
                <w:p w14:paraId="1A7B69A2" w14:textId="77777777" w:rsidR="00ED7FD3" w:rsidRPr="00916BF8" w:rsidRDefault="00ED7FD3" w:rsidP="00ED7FD3">
                  <w:pPr>
                    <w:spacing w:after="0"/>
                    <w:rPr>
                      <w:bCs/>
                      <w:sz w:val="18"/>
                      <w:szCs w:val="18"/>
                    </w:rPr>
                  </w:pPr>
                  <w:r w:rsidRPr="00916BF8">
                    <w:rPr>
                      <w:rStyle w:val="Questionlabel"/>
                      <w:sz w:val="18"/>
                      <w:szCs w:val="18"/>
                      <w:u w:val="single"/>
                    </w:rPr>
                    <w:t>Note:</w:t>
                  </w:r>
                  <w:r w:rsidRPr="00916BF8">
                    <w:rPr>
                      <w:rStyle w:val="Questionlabel"/>
                      <w:sz w:val="18"/>
                      <w:szCs w:val="18"/>
                    </w:rPr>
                    <w:t xml:space="preserve">  </w:t>
                  </w:r>
                  <w:r w:rsidRPr="00916BF8">
                    <w:rPr>
                      <w:rStyle w:val="Questionlabel"/>
                      <w:b w:val="0"/>
                      <w:bCs w:val="0"/>
                      <w:sz w:val="18"/>
                      <w:szCs w:val="18"/>
                    </w:rPr>
                    <w:t>Under the</w:t>
                  </w:r>
                  <w:r w:rsidRPr="00916BF8">
                    <w:rPr>
                      <w:rStyle w:val="Questionlabel"/>
                      <w:sz w:val="18"/>
                      <w:szCs w:val="18"/>
                    </w:rPr>
                    <w:t xml:space="preserve"> </w:t>
                  </w:r>
                  <w:r w:rsidRPr="00916BF8">
                    <w:rPr>
                      <w:bCs/>
                      <w:i/>
                      <w:sz w:val="18"/>
                      <w:szCs w:val="18"/>
                    </w:rPr>
                    <w:t>Oaths, Affidavits and Declarations Act 2010</w:t>
                  </w:r>
                  <w:r w:rsidRPr="00916BF8">
                    <w:rPr>
                      <w:bCs/>
                      <w:sz w:val="18"/>
                      <w:szCs w:val="18"/>
                    </w:rPr>
                    <w:t xml:space="preserve"> a person wilfully making a false statement or altering a statement in a statutory declaration is guilty of a crime and is liable to a penalty or imprisonment, or both.</w:t>
                  </w:r>
                </w:p>
                <w:p w14:paraId="0B9027DF" w14:textId="77777777" w:rsidR="00ED7FD3" w:rsidRPr="00916BF8" w:rsidRDefault="00ED7FD3" w:rsidP="00ED7FD3">
                  <w:pPr>
                    <w:spacing w:after="0"/>
                    <w:rPr>
                      <w:rStyle w:val="Questionlabel"/>
                      <w:b w:val="0"/>
                      <w:sz w:val="18"/>
                      <w:szCs w:val="18"/>
                    </w:rPr>
                  </w:pPr>
                </w:p>
              </w:tc>
            </w:tr>
          </w:tbl>
          <w:p w14:paraId="2D10DB91" w14:textId="77777777" w:rsidR="00ED7FD3" w:rsidRPr="00916BF8" w:rsidRDefault="00ED7FD3" w:rsidP="00ED7FD3">
            <w:pPr>
              <w:rPr>
                <w:bCs/>
                <w:sz w:val="18"/>
                <w:szCs w:val="18"/>
              </w:rPr>
            </w:pPr>
          </w:p>
        </w:tc>
      </w:tr>
      <w:tr w:rsidR="00ED7FD3" w:rsidRPr="007A5EFD" w14:paraId="27BA8865" w14:textId="77777777" w:rsidTr="00F166B7">
        <w:trPr>
          <w:trHeight w:val="27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1F5F" w:themeFill="text1"/>
            <w:noWrap/>
            <w:tcMar>
              <w:top w:w="108" w:type="dxa"/>
              <w:bottom w:w="108" w:type="dxa"/>
            </w:tcMar>
          </w:tcPr>
          <w:p w14:paraId="586EA4F1" w14:textId="60D8EB44" w:rsidR="00ED7FD3" w:rsidRPr="00C121AC" w:rsidRDefault="00ED7FD3" w:rsidP="00ED7FD3">
            <w:pPr>
              <w:rPr>
                <w:rStyle w:val="Questionlabel"/>
                <w:sz w:val="20"/>
              </w:rPr>
            </w:pPr>
            <w:r w:rsidRPr="00C121AC">
              <w:rPr>
                <w:rStyle w:val="Questionlabel"/>
                <w:color w:val="FFFFFF" w:themeColor="background1"/>
                <w:sz w:val="20"/>
              </w:rPr>
              <w:t>Section 8 - Contacts</w:t>
            </w:r>
          </w:p>
        </w:tc>
      </w:tr>
      <w:tr w:rsidR="00ED7FD3" w:rsidRPr="00DB12DB" w14:paraId="78D046C3" w14:textId="77777777" w:rsidTr="00F166B7">
        <w:trPr>
          <w:trHeight w:val="27"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16"/>
              <w:gridCol w:w="8466"/>
            </w:tblGrid>
            <w:tr w:rsidR="00ED7FD3" w14:paraId="7F1ADE4F" w14:textId="77777777" w:rsidTr="00D44021">
              <w:trPr>
                <w:trHeight w:val="600"/>
              </w:trPr>
              <w:tc>
                <w:tcPr>
                  <w:tcW w:w="9982" w:type="dxa"/>
                  <w:gridSpan w:val="2"/>
                </w:tcPr>
                <w:p w14:paraId="37A13CD0" w14:textId="77777777" w:rsidR="00ED7FD3" w:rsidRDefault="00ED7FD3" w:rsidP="00ED7FD3">
                  <w:pPr>
                    <w:spacing w:before="40" w:after="0"/>
                    <w:rPr>
                      <w:sz w:val="20"/>
                    </w:rPr>
                  </w:pPr>
                  <w:r>
                    <w:rPr>
                      <w:sz w:val="20"/>
                    </w:rPr>
                    <w:t>Please submit the application along with the supporting documents via:</w:t>
                  </w:r>
                </w:p>
                <w:p w14:paraId="3FA6DA8B" w14:textId="77777777" w:rsidR="00ED7FD3" w:rsidRPr="003F6400" w:rsidRDefault="00ED7FD3" w:rsidP="00ED7FD3">
                  <w:pPr>
                    <w:spacing w:before="40" w:after="0"/>
                    <w:rPr>
                      <w:rStyle w:val="Hyperlink"/>
                      <w:sz w:val="20"/>
                      <w:lang w:eastAsia="en-AU"/>
                    </w:rPr>
                  </w:pPr>
                </w:p>
              </w:tc>
            </w:tr>
            <w:tr w:rsidR="00ED7FD3" w14:paraId="65DD8276" w14:textId="77777777" w:rsidTr="00D44021">
              <w:trPr>
                <w:trHeight w:val="1034"/>
              </w:trPr>
              <w:tc>
                <w:tcPr>
                  <w:tcW w:w="1516" w:type="dxa"/>
                </w:tcPr>
                <w:p w14:paraId="44CF7868" w14:textId="77777777" w:rsidR="00ED7FD3" w:rsidRPr="00D44021" w:rsidRDefault="00ED7FD3" w:rsidP="00ED7FD3">
                  <w:pPr>
                    <w:pStyle w:val="ListParagraph"/>
                    <w:numPr>
                      <w:ilvl w:val="0"/>
                      <w:numId w:val="17"/>
                    </w:numPr>
                    <w:spacing w:before="40" w:after="0"/>
                    <w:rPr>
                      <w:rFonts w:eastAsia="Calibri"/>
                      <w:iCs w:val="0"/>
                      <w:sz w:val="20"/>
                    </w:rPr>
                  </w:pPr>
                  <w:r w:rsidRPr="00D44021">
                    <w:rPr>
                      <w:rFonts w:eastAsia="Calibri"/>
                      <w:iCs w:val="0"/>
                      <w:sz w:val="20"/>
                    </w:rPr>
                    <w:t>Email:</w:t>
                  </w:r>
                </w:p>
              </w:tc>
              <w:tc>
                <w:tcPr>
                  <w:tcW w:w="8466" w:type="dxa"/>
                </w:tcPr>
                <w:p w14:paraId="664B036C" w14:textId="213AC285" w:rsidR="00ED7FD3" w:rsidRPr="00D44021" w:rsidRDefault="00ED7FD3" w:rsidP="00ED7FD3">
                  <w:pPr>
                    <w:spacing w:before="40" w:after="0"/>
                    <w:rPr>
                      <w:sz w:val="20"/>
                    </w:rPr>
                  </w:pPr>
                  <w:hyperlink r:id="rId10" w:history="1">
                    <w:r w:rsidRPr="00C350E8">
                      <w:rPr>
                        <w:rStyle w:val="Hyperlink"/>
                        <w:sz w:val="20"/>
                      </w:rPr>
                      <w:t>NT.WOVR@nt.gov.au</w:t>
                    </w:r>
                  </w:hyperlink>
                </w:p>
                <w:p w14:paraId="66CF37AC" w14:textId="77777777" w:rsidR="00ED7FD3" w:rsidRPr="00D44021" w:rsidRDefault="00ED7FD3" w:rsidP="00ED7FD3">
                  <w:pPr>
                    <w:spacing w:before="40" w:after="0"/>
                    <w:rPr>
                      <w:sz w:val="20"/>
                    </w:rPr>
                  </w:pPr>
                </w:p>
                <w:p w14:paraId="76F40E59" w14:textId="69E7915E" w:rsidR="00ED7FD3" w:rsidRPr="00D44021" w:rsidRDefault="00ED7FD3" w:rsidP="00ED7FD3">
                  <w:pPr>
                    <w:spacing w:before="40" w:after="0"/>
                    <w:rPr>
                      <w:sz w:val="20"/>
                    </w:rPr>
                  </w:pPr>
                  <w:r w:rsidRPr="00D44021">
                    <w:rPr>
                      <w:sz w:val="20"/>
                    </w:rPr>
                    <w:t>or</w:t>
                  </w:r>
                </w:p>
              </w:tc>
            </w:tr>
            <w:tr w:rsidR="00ED7FD3" w14:paraId="228D642F" w14:textId="77777777" w:rsidTr="007B7917">
              <w:trPr>
                <w:trHeight w:val="1190"/>
              </w:trPr>
              <w:tc>
                <w:tcPr>
                  <w:tcW w:w="1516" w:type="dxa"/>
                </w:tcPr>
                <w:p w14:paraId="611E2484" w14:textId="77777777" w:rsidR="00ED7FD3" w:rsidRPr="00D44021" w:rsidRDefault="00ED7FD3" w:rsidP="00ED7FD3">
                  <w:pPr>
                    <w:pStyle w:val="ListParagraph"/>
                    <w:numPr>
                      <w:ilvl w:val="0"/>
                      <w:numId w:val="17"/>
                    </w:numPr>
                    <w:spacing w:before="40" w:after="0"/>
                    <w:rPr>
                      <w:rFonts w:eastAsia="Calibri"/>
                      <w:iCs w:val="0"/>
                      <w:sz w:val="20"/>
                    </w:rPr>
                  </w:pPr>
                  <w:r w:rsidRPr="00D44021">
                    <w:rPr>
                      <w:rFonts w:eastAsia="Calibri"/>
                      <w:iCs w:val="0"/>
                      <w:sz w:val="20"/>
                    </w:rPr>
                    <w:t>Post:</w:t>
                  </w:r>
                </w:p>
              </w:tc>
              <w:tc>
                <w:tcPr>
                  <w:tcW w:w="8466" w:type="dxa"/>
                </w:tcPr>
                <w:p w14:paraId="5C6BCDFE" w14:textId="77777777" w:rsidR="00ED7FD3" w:rsidRPr="00D44021" w:rsidRDefault="00ED7FD3" w:rsidP="00ED7FD3">
                  <w:pPr>
                    <w:spacing w:before="40" w:after="0"/>
                    <w:rPr>
                      <w:sz w:val="20"/>
                    </w:rPr>
                  </w:pPr>
                  <w:r w:rsidRPr="00D44021">
                    <w:rPr>
                      <w:sz w:val="20"/>
                    </w:rPr>
                    <w:t>Written Off Vehicle Unit</w:t>
                  </w:r>
                </w:p>
                <w:p w14:paraId="2ECA74A6" w14:textId="77777777" w:rsidR="00ED7FD3" w:rsidRPr="00D44021" w:rsidRDefault="00ED7FD3" w:rsidP="00ED7FD3">
                  <w:pPr>
                    <w:spacing w:before="40" w:after="0"/>
                    <w:rPr>
                      <w:sz w:val="20"/>
                    </w:rPr>
                  </w:pPr>
                  <w:r w:rsidRPr="00D44021">
                    <w:rPr>
                      <w:sz w:val="20"/>
                    </w:rPr>
                    <w:t xml:space="preserve">Department of Logistics and Infrastructure </w:t>
                  </w:r>
                </w:p>
                <w:p w14:paraId="27E9C2F2" w14:textId="77777777" w:rsidR="00ED7FD3" w:rsidRPr="00D44021" w:rsidRDefault="00ED7FD3" w:rsidP="00ED7FD3">
                  <w:pPr>
                    <w:spacing w:before="40" w:after="0"/>
                    <w:rPr>
                      <w:sz w:val="20"/>
                    </w:rPr>
                  </w:pPr>
                  <w:r w:rsidRPr="00D44021">
                    <w:rPr>
                      <w:sz w:val="20"/>
                    </w:rPr>
                    <w:t xml:space="preserve">Northern Territory Government </w:t>
                  </w:r>
                </w:p>
                <w:p w14:paraId="4DE8920F" w14:textId="77777777" w:rsidR="00ED7FD3" w:rsidRPr="00D44021" w:rsidRDefault="00ED7FD3" w:rsidP="00ED7FD3">
                  <w:pPr>
                    <w:spacing w:before="40" w:after="0"/>
                    <w:rPr>
                      <w:sz w:val="20"/>
                    </w:rPr>
                  </w:pPr>
                  <w:r w:rsidRPr="00D44021">
                    <w:rPr>
                      <w:sz w:val="20"/>
                    </w:rPr>
                    <w:t>GPO Box 2520 Darwin NT 0801</w:t>
                  </w:r>
                </w:p>
              </w:tc>
            </w:tr>
          </w:tbl>
          <w:p w14:paraId="3A0F522C" w14:textId="67BE0918" w:rsidR="00ED7FD3" w:rsidRPr="00213E16" w:rsidRDefault="00ED7FD3" w:rsidP="00ED7FD3">
            <w:pPr>
              <w:rPr>
                <w:bCs/>
                <w:sz w:val="18"/>
                <w:szCs w:val="18"/>
              </w:rPr>
            </w:pPr>
          </w:p>
        </w:tc>
      </w:tr>
      <w:tr w:rsidR="00ED7FD3" w:rsidRPr="007A5EFD" w14:paraId="12A4305F" w14:textId="77777777" w:rsidTr="00F166B7">
        <w:trPr>
          <w:trHeight w:val="28"/>
        </w:trPr>
        <w:tc>
          <w:tcPr>
            <w:tcW w:w="103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65373975" w14:textId="77777777" w:rsidR="00ED7FD3" w:rsidRPr="002C21A2" w:rsidRDefault="00ED7FD3" w:rsidP="00ED7FD3">
            <w:pPr>
              <w:pStyle w:val="Subtitle0"/>
              <w:spacing w:after="0"/>
              <w:rPr>
                <w:rStyle w:val="Hidden"/>
              </w:rPr>
            </w:pPr>
            <w:r w:rsidRPr="002C21A2">
              <w:rPr>
                <w:rStyle w:val="Hidden"/>
              </w:rPr>
              <w:t>End of form</w:t>
            </w:r>
          </w:p>
        </w:tc>
      </w:tr>
    </w:tbl>
    <w:p w14:paraId="48566924" w14:textId="77777777" w:rsidR="00441B3D" w:rsidRDefault="00441B3D" w:rsidP="00A511F0">
      <w:pPr>
        <w:rPr>
          <w:b/>
          <w:sz w:val="18"/>
          <w:szCs w:val="18"/>
          <w:u w:val="single"/>
        </w:rPr>
      </w:pPr>
    </w:p>
    <w:p w14:paraId="4DBE41B7" w14:textId="703F52BF" w:rsidR="00A511F0" w:rsidRPr="00A511F0" w:rsidRDefault="00A511F0" w:rsidP="00A511F0">
      <w:pPr>
        <w:rPr>
          <w:sz w:val="18"/>
          <w:szCs w:val="18"/>
        </w:rPr>
      </w:pPr>
      <w:r w:rsidRPr="00A511F0">
        <w:rPr>
          <w:b/>
          <w:sz w:val="18"/>
          <w:szCs w:val="18"/>
          <w:u w:val="single"/>
        </w:rPr>
        <w:t>Privacy statement:</w:t>
      </w:r>
      <w:r w:rsidRPr="00A511F0">
        <w:rPr>
          <w:sz w:val="18"/>
          <w:szCs w:val="18"/>
        </w:rPr>
        <w:t xml:space="preserve"> The Registrar of Motor Vehicles is required to collect information for registrations, licenses and permits under section 92 of the NT </w:t>
      </w:r>
      <w:r w:rsidRPr="00A511F0">
        <w:rPr>
          <w:i/>
          <w:sz w:val="18"/>
          <w:szCs w:val="18"/>
        </w:rPr>
        <w:t>Motor Vehicles Act 1949</w:t>
      </w:r>
      <w:r w:rsidRPr="00A511F0">
        <w:rPr>
          <w:sz w:val="18"/>
          <w:szCs w:val="18"/>
        </w:rPr>
        <w:t xml:space="preserve">. The Registrar adheres to the department’s privacy statement and the </w:t>
      </w:r>
      <w:r w:rsidRPr="00A511F0">
        <w:rPr>
          <w:i/>
          <w:sz w:val="18"/>
          <w:szCs w:val="18"/>
        </w:rPr>
        <w:t>Information Act 2002</w:t>
      </w:r>
      <w:r w:rsidRPr="00A511F0">
        <w:rPr>
          <w:sz w:val="18"/>
          <w:szCs w:val="18"/>
        </w:rPr>
        <w:t xml:space="preserve">.  Further information on privacy can be found at </w:t>
      </w:r>
      <w:hyperlink r:id="rId11" w:history="1">
        <w:r w:rsidRPr="00A511F0">
          <w:rPr>
            <w:rStyle w:val="Hyperlink"/>
            <w:sz w:val="18"/>
            <w:szCs w:val="18"/>
          </w:rPr>
          <w:t>www.dli.nt.gov.au</w:t>
        </w:r>
      </w:hyperlink>
      <w:r w:rsidRPr="00A511F0">
        <w:rPr>
          <w:sz w:val="18"/>
          <w:szCs w:val="18"/>
        </w:rPr>
        <w:t xml:space="preserve"> </w:t>
      </w:r>
    </w:p>
    <w:p w14:paraId="1C4646A8" w14:textId="34DEE577" w:rsidR="009175E5" w:rsidRDefault="009175E5">
      <w:r>
        <w:br w:type="page"/>
      </w:r>
    </w:p>
    <w:tbl>
      <w:tblPr>
        <w:tblStyle w:val="NTGTable1"/>
        <w:tblW w:w="10349" w:type="dxa"/>
        <w:tblInd w:w="-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10349"/>
      </w:tblGrid>
      <w:tr w:rsidR="009175E5" w:rsidRPr="007A5EFD" w14:paraId="5E7162A3" w14:textId="77777777" w:rsidTr="0023357E">
        <w:trPr>
          <w:trHeight w:val="27"/>
        </w:trPr>
        <w:tc>
          <w:tcPr>
            <w:tcW w:w="10349" w:type="dxa"/>
            <w:shd w:val="clear" w:color="auto" w:fill="FFFFFF" w:themeFill="background1"/>
            <w:noWrap/>
            <w:tcMar>
              <w:top w:w="108" w:type="dxa"/>
              <w:bottom w:w="108" w:type="dxa"/>
            </w:tcMar>
            <w:vAlign w:val="center"/>
          </w:tcPr>
          <w:p w14:paraId="052B0527" w14:textId="77777777" w:rsidR="009175E5" w:rsidRPr="00491C7F" w:rsidRDefault="009175E5" w:rsidP="007D2754">
            <w:pPr>
              <w:pStyle w:val="Subtitle0"/>
              <w:spacing w:after="0"/>
              <w:rPr>
                <w:color w:val="1F1F5F" w:themeColor="text1"/>
              </w:rPr>
            </w:pPr>
            <w:r w:rsidRPr="00491C7F">
              <w:rPr>
                <w:color w:val="1F1F5F" w:themeColor="text1"/>
                <w:sz w:val="32"/>
                <w:szCs w:val="32"/>
              </w:rPr>
              <w:lastRenderedPageBreak/>
              <w:t>Appendix: Section 5 – Proof of Ownership and Initial Vehicle Condition</w:t>
            </w:r>
          </w:p>
        </w:tc>
      </w:tr>
      <w:tr w:rsidR="009175E5" w:rsidRPr="007A5EFD" w14:paraId="7C5832AD" w14:textId="77777777" w:rsidTr="0023357E">
        <w:trPr>
          <w:trHeight w:val="27"/>
        </w:trPr>
        <w:tc>
          <w:tcPr>
            <w:tcW w:w="10349" w:type="dxa"/>
            <w:noWrap/>
            <w:tcMar>
              <w:top w:w="108" w:type="dxa"/>
              <w:bottom w:w="108" w:type="dxa"/>
            </w:tcMar>
            <w:vAlign w:val="center"/>
          </w:tcPr>
          <w:p w14:paraId="3EE1ED44" w14:textId="77777777" w:rsidR="009175E5" w:rsidRPr="006C170F" w:rsidRDefault="009175E5" w:rsidP="007D2754">
            <w:pPr>
              <w:rPr>
                <w:b/>
                <w:bCs/>
                <w:sz w:val="20"/>
              </w:rPr>
            </w:pPr>
            <w:r w:rsidRPr="006C170F">
              <w:rPr>
                <w:b/>
                <w:bCs/>
                <w:sz w:val="20"/>
              </w:rPr>
              <w:t xml:space="preserve">You must provide </w:t>
            </w:r>
            <w:r>
              <w:rPr>
                <w:b/>
                <w:bCs/>
                <w:sz w:val="20"/>
              </w:rPr>
              <w:t>following</w:t>
            </w:r>
            <w:r w:rsidRPr="006C170F">
              <w:rPr>
                <w:b/>
                <w:bCs/>
                <w:sz w:val="20"/>
              </w:rPr>
              <w:t>:</w:t>
            </w:r>
          </w:p>
        </w:tc>
      </w:tr>
    </w:tbl>
    <w:p w14:paraId="5E9D030B" w14:textId="77777777" w:rsidR="009175E5" w:rsidRDefault="009175E5" w:rsidP="0023357E">
      <w:pPr>
        <w:pStyle w:val="ListParagraph"/>
        <w:numPr>
          <w:ilvl w:val="0"/>
          <w:numId w:val="21"/>
        </w:numPr>
        <w:rPr>
          <w:sz w:val="18"/>
          <w:szCs w:val="18"/>
        </w:rPr>
      </w:pPr>
      <w:r w:rsidRPr="0023357E">
        <w:rPr>
          <w:sz w:val="18"/>
          <w:szCs w:val="18"/>
        </w:rPr>
        <w:t>Proof of purchase (Invoice/Receipt/Bill of sale)</w:t>
      </w:r>
    </w:p>
    <w:p w14:paraId="488AA1ED" w14:textId="77777777" w:rsidR="009175E5" w:rsidRDefault="009175E5" w:rsidP="0023357E">
      <w:pPr>
        <w:pStyle w:val="ListParagraph"/>
        <w:numPr>
          <w:ilvl w:val="0"/>
          <w:numId w:val="21"/>
        </w:numPr>
        <w:rPr>
          <w:sz w:val="18"/>
          <w:szCs w:val="18"/>
        </w:rPr>
      </w:pPr>
      <w:r w:rsidRPr="0023357E">
        <w:rPr>
          <w:sz w:val="18"/>
          <w:szCs w:val="18"/>
          <w:lang w:eastAsia="en-AU"/>
        </w:rPr>
        <w:t>Photographs of the damaged vehicle</w:t>
      </w:r>
    </w:p>
    <w:p w14:paraId="0972CE47" w14:textId="77777777" w:rsidR="009175E5" w:rsidRPr="0023357E" w:rsidRDefault="009175E5" w:rsidP="0023357E">
      <w:pPr>
        <w:rPr>
          <w:sz w:val="18"/>
          <w:szCs w:val="18"/>
        </w:rPr>
      </w:pPr>
    </w:p>
    <w:p w14:paraId="146030B8" w14:textId="77777777" w:rsidR="009175E5" w:rsidRDefault="009175E5" w:rsidP="006A559A">
      <w:pPr>
        <w:rPr>
          <w:i/>
          <w:iCs/>
          <w:sz w:val="18"/>
          <w:szCs w:val="18"/>
        </w:rPr>
      </w:pPr>
      <w:r w:rsidRPr="000C0280">
        <w:rPr>
          <w:i/>
          <w:iCs/>
          <w:sz w:val="18"/>
          <w:szCs w:val="18"/>
        </w:rPr>
        <w:t>&gt;&gt;insert here including document title</w:t>
      </w:r>
    </w:p>
    <w:p w14:paraId="46E61005" w14:textId="293723C0" w:rsidR="009175E5" w:rsidRDefault="009175E5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Style w:val="NTGTable1"/>
        <w:tblW w:w="10349" w:type="dxa"/>
        <w:tblInd w:w="-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10349"/>
      </w:tblGrid>
      <w:tr w:rsidR="009175E5" w:rsidRPr="007A5EFD" w14:paraId="7428B803" w14:textId="77777777" w:rsidTr="00377C1F">
        <w:trPr>
          <w:trHeight w:val="375"/>
        </w:trPr>
        <w:tc>
          <w:tcPr>
            <w:tcW w:w="10349" w:type="dxa"/>
            <w:shd w:val="clear" w:color="auto" w:fill="FFFFFF" w:themeFill="background1"/>
            <w:noWrap/>
            <w:tcMar>
              <w:top w:w="85" w:type="dxa"/>
              <w:left w:w="113" w:type="dxa"/>
              <w:bottom w:w="85" w:type="dxa"/>
              <w:right w:w="0" w:type="dxa"/>
            </w:tcMar>
            <w:vAlign w:val="center"/>
          </w:tcPr>
          <w:p w14:paraId="35A41E3C" w14:textId="77777777" w:rsidR="009175E5" w:rsidRPr="005237B1" w:rsidRDefault="009175E5" w:rsidP="007D2754">
            <w:pPr>
              <w:pStyle w:val="Subtitle0"/>
              <w:spacing w:after="0"/>
            </w:pPr>
            <w:r w:rsidRPr="005237B1">
              <w:rPr>
                <w:color w:val="1F1F5F" w:themeColor="text1"/>
                <w:sz w:val="32"/>
                <w:szCs w:val="32"/>
              </w:rPr>
              <w:lastRenderedPageBreak/>
              <w:t>Appendix: Section 6 – Descriptions of Repairs</w:t>
            </w:r>
          </w:p>
        </w:tc>
      </w:tr>
      <w:tr w:rsidR="009175E5" w:rsidRPr="007A5EFD" w14:paraId="7ACEC320" w14:textId="77777777" w:rsidTr="008212CE">
        <w:trPr>
          <w:trHeight w:val="375"/>
        </w:trPr>
        <w:tc>
          <w:tcPr>
            <w:tcW w:w="10349" w:type="dxa"/>
            <w:noWrap/>
            <w:tcMar>
              <w:top w:w="108" w:type="dxa"/>
              <w:bottom w:w="108" w:type="dxa"/>
            </w:tcMar>
            <w:vAlign w:val="center"/>
          </w:tcPr>
          <w:p w14:paraId="59285196" w14:textId="77777777" w:rsidR="009175E5" w:rsidRPr="00377C1F" w:rsidRDefault="009175E5" w:rsidP="008212CE">
            <w:pPr>
              <w:rPr>
                <w:b/>
                <w:bCs/>
                <w:sz w:val="20"/>
              </w:rPr>
            </w:pPr>
            <w:r w:rsidRPr="00377C1F">
              <w:rPr>
                <w:b/>
                <w:bCs/>
                <w:sz w:val="20"/>
              </w:rPr>
              <w:t>Section 6 – Descriptions of Repairs</w:t>
            </w:r>
          </w:p>
        </w:tc>
      </w:tr>
    </w:tbl>
    <w:p w14:paraId="6920A872" w14:textId="77777777" w:rsidR="009175E5" w:rsidRPr="00377C1F" w:rsidRDefault="009175E5" w:rsidP="00377C1F">
      <w:pPr>
        <w:rPr>
          <w:sz w:val="18"/>
          <w:szCs w:val="18"/>
        </w:rPr>
      </w:pPr>
      <w:r w:rsidRPr="00377C1F">
        <w:rPr>
          <w:sz w:val="18"/>
          <w:szCs w:val="18"/>
        </w:rPr>
        <w:t>You must provide the detailed record of all repairs undertaken in accordance with the Authority to Repair (ATR):</w:t>
      </w:r>
    </w:p>
    <w:p w14:paraId="24EB0724" w14:textId="77777777" w:rsidR="009175E5" w:rsidRDefault="009175E5" w:rsidP="00377C1F">
      <w:pPr>
        <w:numPr>
          <w:ilvl w:val="0"/>
          <w:numId w:val="20"/>
        </w:numPr>
        <w:spacing w:after="0"/>
        <w:rPr>
          <w:b/>
          <w:bCs/>
          <w:iCs/>
          <w:sz w:val="18"/>
          <w:szCs w:val="18"/>
        </w:rPr>
      </w:pPr>
      <w:r w:rsidRPr="00377C1F">
        <w:rPr>
          <w:b/>
          <w:bCs/>
          <w:iCs/>
          <w:sz w:val="18"/>
          <w:szCs w:val="18"/>
        </w:rPr>
        <w:t>Removal and refitting of Components</w:t>
      </w:r>
    </w:p>
    <w:p w14:paraId="677DAEDE" w14:textId="77777777" w:rsidR="009175E5" w:rsidRDefault="009175E5" w:rsidP="00377C1F">
      <w:pPr>
        <w:ind w:left="720"/>
        <w:rPr>
          <w:iCs/>
          <w:sz w:val="18"/>
          <w:szCs w:val="18"/>
        </w:rPr>
      </w:pPr>
      <w:r w:rsidRPr="00377C1F">
        <w:rPr>
          <w:iCs/>
          <w:sz w:val="18"/>
          <w:szCs w:val="18"/>
        </w:rPr>
        <w:t>Describe all parts removed and refitted during the repair process</w:t>
      </w:r>
    </w:p>
    <w:p w14:paraId="5BAA5CBA" w14:textId="77777777" w:rsidR="009175E5" w:rsidRPr="00377C1F" w:rsidRDefault="009175E5" w:rsidP="00377C1F">
      <w:pPr>
        <w:ind w:left="720"/>
        <w:rPr>
          <w:iCs/>
          <w:sz w:val="18"/>
          <w:szCs w:val="18"/>
        </w:rPr>
      </w:pPr>
      <w:r w:rsidRPr="000C0280">
        <w:rPr>
          <w:i/>
          <w:iCs/>
          <w:sz w:val="18"/>
          <w:szCs w:val="18"/>
        </w:rPr>
        <w:t xml:space="preserve">&gt;&gt;insert here </w:t>
      </w:r>
    </w:p>
    <w:p w14:paraId="31B442DB" w14:textId="77777777" w:rsidR="009175E5" w:rsidRDefault="009175E5" w:rsidP="00377C1F">
      <w:pPr>
        <w:ind w:left="720"/>
        <w:rPr>
          <w:b/>
          <w:bCs/>
          <w:iCs/>
          <w:sz w:val="18"/>
          <w:szCs w:val="18"/>
        </w:rPr>
      </w:pPr>
    </w:p>
    <w:p w14:paraId="6B75ABFD" w14:textId="77777777" w:rsidR="009175E5" w:rsidRDefault="009175E5" w:rsidP="00377C1F">
      <w:pPr>
        <w:ind w:left="720"/>
        <w:rPr>
          <w:b/>
          <w:bCs/>
          <w:iCs/>
          <w:sz w:val="18"/>
          <w:szCs w:val="18"/>
        </w:rPr>
      </w:pPr>
    </w:p>
    <w:p w14:paraId="1C540059" w14:textId="77777777" w:rsidR="009175E5" w:rsidRPr="00377C1F" w:rsidRDefault="009175E5" w:rsidP="008212CE">
      <w:pPr>
        <w:ind w:left="720"/>
        <w:rPr>
          <w:b/>
          <w:bCs/>
          <w:iCs/>
          <w:sz w:val="18"/>
          <w:szCs w:val="18"/>
        </w:rPr>
      </w:pPr>
    </w:p>
    <w:p w14:paraId="5D9E1E7D" w14:textId="77777777" w:rsidR="009175E5" w:rsidRDefault="009175E5" w:rsidP="00377C1F">
      <w:pPr>
        <w:numPr>
          <w:ilvl w:val="0"/>
          <w:numId w:val="20"/>
        </w:numPr>
        <w:spacing w:after="0"/>
        <w:rPr>
          <w:b/>
          <w:bCs/>
          <w:iCs/>
          <w:sz w:val="18"/>
          <w:szCs w:val="18"/>
        </w:rPr>
      </w:pPr>
      <w:r w:rsidRPr="00377C1F">
        <w:rPr>
          <w:b/>
          <w:bCs/>
          <w:iCs/>
          <w:sz w:val="18"/>
          <w:szCs w:val="18"/>
        </w:rPr>
        <w:t>Repair methods</w:t>
      </w:r>
    </w:p>
    <w:p w14:paraId="1604782E" w14:textId="77777777" w:rsidR="009175E5" w:rsidRDefault="009175E5" w:rsidP="00377C1F">
      <w:pPr>
        <w:ind w:left="720"/>
        <w:rPr>
          <w:iCs/>
          <w:sz w:val="18"/>
          <w:szCs w:val="18"/>
        </w:rPr>
      </w:pPr>
      <w:r w:rsidRPr="00377C1F">
        <w:rPr>
          <w:iCs/>
          <w:sz w:val="18"/>
          <w:szCs w:val="18"/>
        </w:rPr>
        <w:t>Provide details of how each component or system was repaired</w:t>
      </w:r>
    </w:p>
    <w:p w14:paraId="44833D39" w14:textId="77777777" w:rsidR="009175E5" w:rsidRPr="00377C1F" w:rsidRDefault="009175E5" w:rsidP="00377C1F">
      <w:pPr>
        <w:ind w:left="720"/>
        <w:rPr>
          <w:iCs/>
          <w:sz w:val="18"/>
          <w:szCs w:val="18"/>
        </w:rPr>
      </w:pPr>
      <w:r w:rsidRPr="000C0280">
        <w:rPr>
          <w:i/>
          <w:iCs/>
          <w:sz w:val="18"/>
          <w:szCs w:val="18"/>
        </w:rPr>
        <w:t xml:space="preserve">&gt;&gt;insert here </w:t>
      </w:r>
    </w:p>
    <w:p w14:paraId="79D09C9A" w14:textId="77777777" w:rsidR="009175E5" w:rsidRDefault="009175E5" w:rsidP="00377C1F">
      <w:pPr>
        <w:ind w:left="720"/>
        <w:rPr>
          <w:b/>
          <w:bCs/>
          <w:iCs/>
          <w:sz w:val="18"/>
          <w:szCs w:val="18"/>
        </w:rPr>
      </w:pPr>
    </w:p>
    <w:p w14:paraId="5314CB89" w14:textId="77777777" w:rsidR="009175E5" w:rsidRDefault="009175E5" w:rsidP="00377C1F">
      <w:pPr>
        <w:ind w:left="720"/>
        <w:rPr>
          <w:b/>
          <w:bCs/>
          <w:iCs/>
          <w:sz w:val="18"/>
          <w:szCs w:val="18"/>
        </w:rPr>
      </w:pPr>
    </w:p>
    <w:p w14:paraId="5FD12FE4" w14:textId="77777777" w:rsidR="009175E5" w:rsidRPr="00377C1F" w:rsidRDefault="009175E5" w:rsidP="00377C1F">
      <w:pPr>
        <w:ind w:left="720"/>
        <w:rPr>
          <w:b/>
          <w:bCs/>
          <w:iCs/>
          <w:sz w:val="18"/>
          <w:szCs w:val="18"/>
        </w:rPr>
      </w:pPr>
    </w:p>
    <w:p w14:paraId="772737F5" w14:textId="77777777" w:rsidR="009175E5" w:rsidRDefault="009175E5" w:rsidP="008212CE">
      <w:pPr>
        <w:numPr>
          <w:ilvl w:val="0"/>
          <w:numId w:val="20"/>
        </w:numPr>
        <w:spacing w:after="0"/>
        <w:rPr>
          <w:b/>
          <w:bCs/>
          <w:iCs/>
          <w:sz w:val="18"/>
          <w:szCs w:val="18"/>
        </w:rPr>
      </w:pPr>
      <w:r w:rsidRPr="00377C1F">
        <w:rPr>
          <w:b/>
          <w:bCs/>
          <w:iCs/>
          <w:sz w:val="18"/>
          <w:szCs w:val="18"/>
        </w:rPr>
        <w:t>Parts used</w:t>
      </w:r>
    </w:p>
    <w:p w14:paraId="369AB50E" w14:textId="77777777" w:rsidR="009175E5" w:rsidRPr="00377C1F" w:rsidRDefault="009175E5" w:rsidP="008212CE">
      <w:pPr>
        <w:spacing w:after="0"/>
        <w:ind w:left="720"/>
        <w:rPr>
          <w:b/>
          <w:bCs/>
          <w:iCs/>
          <w:sz w:val="18"/>
          <w:szCs w:val="18"/>
        </w:rPr>
      </w:pPr>
      <w:r w:rsidRPr="00377C1F">
        <w:rPr>
          <w:iCs/>
          <w:sz w:val="18"/>
          <w:szCs w:val="18"/>
        </w:rPr>
        <w:t>Provide details of all parts used, including:</w:t>
      </w:r>
    </w:p>
    <w:p w14:paraId="6820A816" w14:textId="77777777" w:rsidR="009175E5" w:rsidRPr="00377C1F" w:rsidRDefault="009175E5" w:rsidP="008212CE">
      <w:pPr>
        <w:numPr>
          <w:ilvl w:val="1"/>
          <w:numId w:val="20"/>
        </w:numPr>
        <w:spacing w:after="0"/>
        <w:rPr>
          <w:iCs/>
          <w:sz w:val="18"/>
          <w:szCs w:val="18"/>
        </w:rPr>
      </w:pPr>
      <w:r w:rsidRPr="00377C1F">
        <w:rPr>
          <w:iCs/>
          <w:sz w:val="18"/>
          <w:szCs w:val="18"/>
        </w:rPr>
        <w:t>New, used or reconditioned parts</w:t>
      </w:r>
    </w:p>
    <w:p w14:paraId="47DD3134" w14:textId="77777777" w:rsidR="009175E5" w:rsidRPr="00377C1F" w:rsidRDefault="009175E5" w:rsidP="008212CE">
      <w:pPr>
        <w:numPr>
          <w:ilvl w:val="1"/>
          <w:numId w:val="20"/>
        </w:numPr>
        <w:spacing w:after="0"/>
        <w:rPr>
          <w:iCs/>
          <w:sz w:val="18"/>
          <w:szCs w:val="18"/>
        </w:rPr>
      </w:pPr>
      <w:r w:rsidRPr="00377C1F">
        <w:rPr>
          <w:iCs/>
          <w:sz w:val="18"/>
          <w:szCs w:val="18"/>
        </w:rPr>
        <w:t>Donor vehicle VINs (if applicable)</w:t>
      </w:r>
    </w:p>
    <w:p w14:paraId="0BB5703C" w14:textId="77777777" w:rsidR="009175E5" w:rsidRDefault="009175E5" w:rsidP="008212CE">
      <w:pPr>
        <w:numPr>
          <w:ilvl w:val="1"/>
          <w:numId w:val="20"/>
        </w:numPr>
        <w:rPr>
          <w:iCs/>
          <w:sz w:val="18"/>
          <w:szCs w:val="18"/>
        </w:rPr>
      </w:pPr>
      <w:r w:rsidRPr="00377C1F">
        <w:rPr>
          <w:iCs/>
          <w:sz w:val="18"/>
          <w:szCs w:val="18"/>
        </w:rPr>
        <w:t>Confirmation of PSSR checks for all donor vehicles</w:t>
      </w:r>
    </w:p>
    <w:p w14:paraId="4A9F6731" w14:textId="77777777" w:rsidR="009175E5" w:rsidRPr="00377C1F" w:rsidRDefault="009175E5" w:rsidP="00377C1F">
      <w:pPr>
        <w:pStyle w:val="ListParagraph"/>
        <w:ind w:left="720"/>
        <w:rPr>
          <w:sz w:val="18"/>
          <w:szCs w:val="18"/>
        </w:rPr>
      </w:pPr>
      <w:r w:rsidRPr="00377C1F">
        <w:rPr>
          <w:i/>
          <w:sz w:val="18"/>
          <w:szCs w:val="18"/>
        </w:rPr>
        <w:t xml:space="preserve">&gt;&gt;insert here </w:t>
      </w:r>
    </w:p>
    <w:p w14:paraId="6046A1E2" w14:textId="77777777" w:rsidR="009175E5" w:rsidRDefault="009175E5" w:rsidP="00377C1F">
      <w:pPr>
        <w:ind w:left="720"/>
        <w:rPr>
          <w:iCs/>
          <w:sz w:val="18"/>
          <w:szCs w:val="18"/>
        </w:rPr>
      </w:pPr>
    </w:p>
    <w:p w14:paraId="10BD4833" w14:textId="77777777" w:rsidR="009175E5" w:rsidRDefault="009175E5" w:rsidP="00377C1F">
      <w:pPr>
        <w:ind w:left="720"/>
        <w:rPr>
          <w:iCs/>
          <w:sz w:val="18"/>
          <w:szCs w:val="18"/>
        </w:rPr>
      </w:pPr>
    </w:p>
    <w:p w14:paraId="488791FC" w14:textId="77777777" w:rsidR="009175E5" w:rsidRPr="00377C1F" w:rsidRDefault="009175E5" w:rsidP="00377C1F">
      <w:pPr>
        <w:ind w:left="720"/>
        <w:rPr>
          <w:iCs/>
          <w:sz w:val="18"/>
          <w:szCs w:val="18"/>
        </w:rPr>
      </w:pPr>
    </w:p>
    <w:p w14:paraId="13F85900" w14:textId="77777777" w:rsidR="009175E5" w:rsidRDefault="009175E5" w:rsidP="008212CE">
      <w:pPr>
        <w:numPr>
          <w:ilvl w:val="0"/>
          <w:numId w:val="20"/>
        </w:numPr>
        <w:spacing w:after="0"/>
        <w:rPr>
          <w:b/>
          <w:bCs/>
          <w:iCs/>
          <w:sz w:val="18"/>
          <w:szCs w:val="18"/>
        </w:rPr>
      </w:pPr>
      <w:r w:rsidRPr="00377C1F">
        <w:rPr>
          <w:b/>
          <w:bCs/>
          <w:iCs/>
          <w:sz w:val="18"/>
          <w:szCs w:val="18"/>
        </w:rPr>
        <w:t>Paint and refinishing</w:t>
      </w:r>
    </w:p>
    <w:p w14:paraId="397B106B" w14:textId="77777777" w:rsidR="009175E5" w:rsidRDefault="009175E5" w:rsidP="00377C1F">
      <w:pPr>
        <w:ind w:left="720"/>
        <w:rPr>
          <w:iCs/>
          <w:sz w:val="18"/>
          <w:szCs w:val="18"/>
        </w:rPr>
      </w:pPr>
      <w:r w:rsidRPr="00377C1F">
        <w:rPr>
          <w:iCs/>
          <w:sz w:val="18"/>
          <w:szCs w:val="18"/>
        </w:rPr>
        <w:t>Provide list of all components that were painted or refinished</w:t>
      </w:r>
    </w:p>
    <w:p w14:paraId="4131B449" w14:textId="77777777" w:rsidR="009175E5" w:rsidRPr="00377C1F" w:rsidRDefault="009175E5" w:rsidP="008212CE">
      <w:pPr>
        <w:pStyle w:val="ListParagraph"/>
        <w:ind w:left="720"/>
        <w:rPr>
          <w:sz w:val="18"/>
          <w:szCs w:val="18"/>
        </w:rPr>
      </w:pPr>
      <w:r w:rsidRPr="00377C1F">
        <w:rPr>
          <w:i/>
          <w:sz w:val="18"/>
          <w:szCs w:val="18"/>
        </w:rPr>
        <w:t xml:space="preserve">&gt;&gt;insert here </w:t>
      </w:r>
    </w:p>
    <w:p w14:paraId="2ADE1F13" w14:textId="77777777" w:rsidR="009175E5" w:rsidRPr="00377C1F" w:rsidRDefault="009175E5" w:rsidP="00377C1F">
      <w:pPr>
        <w:ind w:left="720"/>
        <w:rPr>
          <w:b/>
          <w:bCs/>
          <w:iCs/>
          <w:sz w:val="18"/>
          <w:szCs w:val="18"/>
        </w:rPr>
      </w:pPr>
    </w:p>
    <w:p w14:paraId="265AEB7A" w14:textId="77777777" w:rsidR="009175E5" w:rsidRPr="00377C1F" w:rsidRDefault="009175E5" w:rsidP="009B1BF1">
      <w:pPr>
        <w:rPr>
          <w:sz w:val="20"/>
        </w:rPr>
      </w:pPr>
    </w:p>
    <w:p w14:paraId="4363528B" w14:textId="3BC6D898" w:rsidR="009175E5" w:rsidRDefault="009175E5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Style w:val="NTGTable1"/>
        <w:tblW w:w="10349" w:type="dxa"/>
        <w:tblInd w:w="-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10349"/>
      </w:tblGrid>
      <w:tr w:rsidR="009175E5" w:rsidRPr="007A5EFD" w14:paraId="1B93CFB6" w14:textId="77777777" w:rsidTr="006C170F">
        <w:trPr>
          <w:trHeight w:val="27"/>
        </w:trPr>
        <w:tc>
          <w:tcPr>
            <w:tcW w:w="10349" w:type="dxa"/>
            <w:shd w:val="clear" w:color="auto" w:fill="FFFFFF" w:themeFill="background1"/>
            <w:noWrap/>
            <w:tcMar>
              <w:top w:w="108" w:type="dxa"/>
              <w:bottom w:w="108" w:type="dxa"/>
            </w:tcMar>
            <w:vAlign w:val="center"/>
          </w:tcPr>
          <w:p w14:paraId="7A975B3B" w14:textId="77777777" w:rsidR="009175E5" w:rsidRPr="005757D3" w:rsidRDefault="009175E5" w:rsidP="007D2754">
            <w:pPr>
              <w:pStyle w:val="Subtitle0"/>
              <w:spacing w:after="0"/>
              <w:rPr>
                <w:color w:val="1F1F5F" w:themeColor="text1"/>
              </w:rPr>
            </w:pPr>
            <w:r w:rsidRPr="005757D3">
              <w:rPr>
                <w:color w:val="1F1F5F" w:themeColor="text1"/>
                <w:sz w:val="32"/>
                <w:szCs w:val="32"/>
              </w:rPr>
              <w:lastRenderedPageBreak/>
              <w:t>Appendix: Section 7 – Photographic Evidence of Repairs</w:t>
            </w:r>
          </w:p>
        </w:tc>
      </w:tr>
      <w:tr w:rsidR="009175E5" w:rsidRPr="007A5EFD" w14:paraId="20B0472F" w14:textId="77777777" w:rsidTr="006C170F">
        <w:trPr>
          <w:trHeight w:val="27"/>
        </w:trPr>
        <w:tc>
          <w:tcPr>
            <w:tcW w:w="10349" w:type="dxa"/>
            <w:noWrap/>
            <w:tcMar>
              <w:top w:w="108" w:type="dxa"/>
              <w:bottom w:w="108" w:type="dxa"/>
            </w:tcMar>
            <w:vAlign w:val="center"/>
          </w:tcPr>
          <w:p w14:paraId="1094348A" w14:textId="77777777" w:rsidR="009175E5" w:rsidRPr="006C170F" w:rsidRDefault="009175E5" w:rsidP="007D2754">
            <w:pPr>
              <w:rPr>
                <w:b/>
                <w:bCs/>
                <w:sz w:val="20"/>
              </w:rPr>
            </w:pPr>
            <w:r w:rsidRPr="006C170F">
              <w:rPr>
                <w:b/>
                <w:bCs/>
                <w:sz w:val="20"/>
              </w:rPr>
              <w:t>You must provide clear, time and date stamped photographs, including:</w:t>
            </w:r>
          </w:p>
        </w:tc>
      </w:tr>
      <w:tr w:rsidR="009175E5" w:rsidRPr="007A5EFD" w14:paraId="602A36BC" w14:textId="77777777" w:rsidTr="006C170F">
        <w:trPr>
          <w:trHeight w:val="1389"/>
        </w:trPr>
        <w:tc>
          <w:tcPr>
            <w:tcW w:w="10349" w:type="dxa"/>
            <w:noWrap/>
            <w:tcMar>
              <w:top w:w="108" w:type="dxa"/>
              <w:bottom w:w="108" w:type="dxa"/>
            </w:tcMar>
            <w:vAlign w:val="center"/>
          </w:tcPr>
          <w:p w14:paraId="25A7A0A1" w14:textId="77777777" w:rsidR="009175E5" w:rsidRPr="00ED7FD3" w:rsidRDefault="009175E5" w:rsidP="007D2754">
            <w:pPr>
              <w:pStyle w:val="ListParagraph"/>
              <w:numPr>
                <w:ilvl w:val="0"/>
                <w:numId w:val="21"/>
              </w:numPr>
              <w:spacing w:after="0" w:line="300" w:lineRule="auto"/>
              <w:rPr>
                <w:rStyle w:val="Questionlabel"/>
                <w:b w:val="0"/>
                <w:bCs w:val="0"/>
                <w:sz w:val="18"/>
                <w:szCs w:val="18"/>
              </w:rPr>
            </w:pPr>
            <w:r w:rsidRPr="00ED7FD3">
              <w:rPr>
                <w:rStyle w:val="Questionlabel"/>
                <w:b w:val="0"/>
                <w:bCs w:val="0"/>
                <w:sz w:val="18"/>
                <w:szCs w:val="18"/>
              </w:rPr>
              <w:t>Damage prior to repair</w:t>
            </w:r>
          </w:p>
          <w:p w14:paraId="2ACA1010" w14:textId="77777777" w:rsidR="009175E5" w:rsidRPr="00374473" w:rsidRDefault="009175E5" w:rsidP="007D2754">
            <w:pPr>
              <w:pStyle w:val="ListParagraph"/>
              <w:numPr>
                <w:ilvl w:val="0"/>
                <w:numId w:val="21"/>
              </w:numPr>
              <w:spacing w:after="0" w:line="300" w:lineRule="auto"/>
              <w:rPr>
                <w:rStyle w:val="Questionlabel"/>
                <w:sz w:val="18"/>
                <w:szCs w:val="18"/>
              </w:rPr>
            </w:pPr>
            <w:r w:rsidRPr="00ED7FD3">
              <w:rPr>
                <w:rStyle w:val="Questionlabel"/>
                <w:b w:val="0"/>
                <w:bCs w:val="0"/>
                <w:sz w:val="18"/>
                <w:szCs w:val="18"/>
              </w:rPr>
              <w:t>Components removed</w:t>
            </w:r>
          </w:p>
          <w:p w14:paraId="24D70BE8" w14:textId="77777777" w:rsidR="009175E5" w:rsidRPr="00374473" w:rsidRDefault="009175E5" w:rsidP="007D2754">
            <w:pPr>
              <w:pStyle w:val="ListParagraph"/>
              <w:numPr>
                <w:ilvl w:val="0"/>
                <w:numId w:val="21"/>
              </w:numPr>
              <w:spacing w:after="0" w:line="300" w:lineRule="auto"/>
              <w:rPr>
                <w:rStyle w:val="Questionlabel"/>
                <w:sz w:val="18"/>
                <w:szCs w:val="18"/>
              </w:rPr>
            </w:pPr>
            <w:r>
              <w:rPr>
                <w:rStyle w:val="Questionlabel"/>
                <w:b w:val="0"/>
                <w:bCs w:val="0"/>
                <w:sz w:val="18"/>
                <w:szCs w:val="18"/>
              </w:rPr>
              <w:t>Structural repairs</w:t>
            </w:r>
          </w:p>
          <w:p w14:paraId="68F091CE" w14:textId="77777777" w:rsidR="009175E5" w:rsidRPr="00374473" w:rsidRDefault="009175E5" w:rsidP="007D2754">
            <w:pPr>
              <w:pStyle w:val="ListParagraph"/>
              <w:numPr>
                <w:ilvl w:val="0"/>
                <w:numId w:val="21"/>
              </w:numPr>
              <w:spacing w:after="0" w:line="300" w:lineRule="auto"/>
              <w:rPr>
                <w:rStyle w:val="Questionlabel"/>
                <w:sz w:val="18"/>
                <w:szCs w:val="18"/>
              </w:rPr>
            </w:pPr>
            <w:r>
              <w:rPr>
                <w:rStyle w:val="Questionlabel"/>
                <w:b w:val="0"/>
                <w:bCs w:val="0"/>
                <w:sz w:val="18"/>
                <w:szCs w:val="18"/>
              </w:rPr>
              <w:t>Replacement parts</w:t>
            </w:r>
          </w:p>
          <w:p w14:paraId="70167376" w14:textId="77777777" w:rsidR="009175E5" w:rsidRPr="003B7513" w:rsidRDefault="009175E5" w:rsidP="007D2754">
            <w:pPr>
              <w:pStyle w:val="ListParagraph"/>
              <w:numPr>
                <w:ilvl w:val="0"/>
                <w:numId w:val="21"/>
              </w:numPr>
              <w:spacing w:after="0" w:line="300" w:lineRule="auto"/>
              <w:rPr>
                <w:rStyle w:val="Questionlabel"/>
                <w:sz w:val="18"/>
                <w:szCs w:val="18"/>
              </w:rPr>
            </w:pPr>
            <w:r>
              <w:rPr>
                <w:rStyle w:val="Questionlabel"/>
                <w:b w:val="0"/>
                <w:bCs w:val="0"/>
                <w:sz w:val="18"/>
                <w:szCs w:val="18"/>
              </w:rPr>
              <w:t>Completed repairs and complete 360</w:t>
            </w:r>
            <w:r w:rsidRPr="00374473">
              <w:rPr>
                <w:rStyle w:val="Questionlabel"/>
                <w:b w:val="0"/>
                <w:bCs w:val="0"/>
                <w:sz w:val="18"/>
                <w:szCs w:val="18"/>
                <w:vertAlign w:val="superscript"/>
              </w:rPr>
              <w:t>0</w:t>
            </w:r>
            <w:r>
              <w:rPr>
                <w:rStyle w:val="Questionlabel"/>
                <w:b w:val="0"/>
                <w:bCs w:val="0"/>
                <w:sz w:val="18"/>
                <w:szCs w:val="18"/>
              </w:rPr>
              <w:t xml:space="preserve"> vehicle photographs</w:t>
            </w:r>
          </w:p>
          <w:p w14:paraId="285857BA" w14:textId="77777777" w:rsidR="009175E5" w:rsidRPr="003B7513" w:rsidRDefault="009175E5" w:rsidP="007D2754">
            <w:pPr>
              <w:spacing w:after="0" w:line="300" w:lineRule="auto"/>
              <w:rPr>
                <w:rStyle w:val="Questionlabel"/>
                <w:sz w:val="18"/>
                <w:szCs w:val="18"/>
              </w:rPr>
            </w:pPr>
          </w:p>
        </w:tc>
      </w:tr>
    </w:tbl>
    <w:p w14:paraId="2D71D95B" w14:textId="3CA20D6D" w:rsidR="009175E5" w:rsidRPr="009175E5" w:rsidRDefault="009175E5" w:rsidP="009175E5">
      <w:pPr>
        <w:rPr>
          <w:i/>
          <w:iCs/>
          <w:sz w:val="18"/>
          <w:szCs w:val="18"/>
        </w:rPr>
      </w:pPr>
      <w:r w:rsidRPr="000C0280">
        <w:rPr>
          <w:i/>
          <w:iCs/>
          <w:sz w:val="18"/>
          <w:szCs w:val="18"/>
        </w:rPr>
        <w:t>&gt;&gt;insert here including document title</w:t>
      </w:r>
    </w:p>
    <w:p w14:paraId="567019BB" w14:textId="22009D75" w:rsidR="009175E5" w:rsidRDefault="009175E5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Style w:val="NTGTable1"/>
        <w:tblW w:w="10349" w:type="dxa"/>
        <w:tblInd w:w="-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10349"/>
      </w:tblGrid>
      <w:tr w:rsidR="009175E5" w:rsidRPr="007A5EFD" w14:paraId="49CF2529" w14:textId="77777777" w:rsidTr="00F62B15">
        <w:trPr>
          <w:trHeight w:val="27"/>
        </w:trPr>
        <w:tc>
          <w:tcPr>
            <w:tcW w:w="10349" w:type="dxa"/>
            <w:noWrap/>
            <w:tcMar>
              <w:top w:w="108" w:type="dxa"/>
              <w:bottom w:w="108" w:type="dxa"/>
            </w:tcMar>
            <w:vAlign w:val="center"/>
          </w:tcPr>
          <w:p w14:paraId="7C5AFDFF" w14:textId="77777777" w:rsidR="009175E5" w:rsidRPr="008A50A3" w:rsidRDefault="009175E5" w:rsidP="007D2754">
            <w:pPr>
              <w:pStyle w:val="Subtitle0"/>
              <w:spacing w:after="0"/>
              <w:rPr>
                <w:color w:val="1F1F5F" w:themeColor="text1"/>
                <w:sz w:val="32"/>
                <w:szCs w:val="32"/>
              </w:rPr>
            </w:pPr>
            <w:r w:rsidRPr="008A50A3">
              <w:rPr>
                <w:color w:val="1F1F5F" w:themeColor="text1"/>
                <w:sz w:val="32"/>
                <w:szCs w:val="32"/>
              </w:rPr>
              <w:lastRenderedPageBreak/>
              <w:t>Appendix: Section 8 – Repair Instructions and Standards</w:t>
            </w:r>
          </w:p>
        </w:tc>
      </w:tr>
      <w:tr w:rsidR="009175E5" w:rsidRPr="007A5EFD" w14:paraId="3DEC65A9" w14:textId="77777777" w:rsidTr="00423081">
        <w:trPr>
          <w:trHeight w:val="27"/>
        </w:trPr>
        <w:tc>
          <w:tcPr>
            <w:tcW w:w="10349" w:type="dxa"/>
            <w:noWrap/>
            <w:tcMar>
              <w:top w:w="108" w:type="dxa"/>
              <w:bottom w:w="108" w:type="dxa"/>
            </w:tcMar>
            <w:vAlign w:val="center"/>
          </w:tcPr>
          <w:p w14:paraId="2AD163BF" w14:textId="77777777" w:rsidR="009175E5" w:rsidRPr="00423081" w:rsidRDefault="009175E5" w:rsidP="00ED7FD3">
            <w:pPr>
              <w:rPr>
                <w:rStyle w:val="Questionlabel"/>
                <w:sz w:val="20"/>
              </w:rPr>
            </w:pPr>
            <w:r>
              <w:rPr>
                <w:b/>
                <w:bCs/>
                <w:sz w:val="20"/>
              </w:rPr>
              <w:t>You must provide the documents as requested:</w:t>
            </w:r>
          </w:p>
        </w:tc>
      </w:tr>
      <w:tr w:rsidR="009175E5" w:rsidRPr="007A5EFD" w14:paraId="74C398E4" w14:textId="77777777" w:rsidTr="00423081">
        <w:trPr>
          <w:trHeight w:val="866"/>
        </w:trPr>
        <w:tc>
          <w:tcPr>
            <w:tcW w:w="10349" w:type="dxa"/>
            <w:noWrap/>
            <w:tcMar>
              <w:top w:w="108" w:type="dxa"/>
              <w:bottom w:w="108" w:type="dxa"/>
            </w:tcMar>
            <w:vAlign w:val="center"/>
          </w:tcPr>
          <w:p w14:paraId="3104E4FA" w14:textId="77777777" w:rsidR="009175E5" w:rsidRPr="00ED4EF2" w:rsidRDefault="009175E5" w:rsidP="00ED4EF2">
            <w:pPr>
              <w:pStyle w:val="ListParagraph"/>
              <w:numPr>
                <w:ilvl w:val="0"/>
                <w:numId w:val="19"/>
              </w:numPr>
              <w:spacing w:after="0" w:line="300" w:lineRule="auto"/>
              <w:rPr>
                <w:rStyle w:val="Questionlabel"/>
                <w:b w:val="0"/>
                <w:bCs w:val="0"/>
                <w:sz w:val="18"/>
                <w:szCs w:val="18"/>
              </w:rPr>
            </w:pPr>
            <w:r w:rsidRPr="00ED4EF2">
              <w:rPr>
                <w:rStyle w:val="Questionlabel"/>
                <w:b w:val="0"/>
                <w:bCs w:val="0"/>
                <w:sz w:val="18"/>
                <w:szCs w:val="18"/>
              </w:rPr>
              <w:t>Manufacturer repair instructions</w:t>
            </w:r>
          </w:p>
          <w:p w14:paraId="23D129D5" w14:textId="77777777" w:rsidR="009175E5" w:rsidRPr="00ED4EF2" w:rsidRDefault="009175E5" w:rsidP="00F62B15">
            <w:pPr>
              <w:pStyle w:val="ListParagraph"/>
              <w:spacing w:after="0" w:line="300" w:lineRule="auto"/>
              <w:ind w:left="720"/>
              <w:rPr>
                <w:rStyle w:val="Questionlabel"/>
                <w:b w:val="0"/>
                <w:bCs w:val="0"/>
                <w:sz w:val="18"/>
                <w:szCs w:val="18"/>
              </w:rPr>
            </w:pPr>
            <w:r w:rsidRPr="00ED4EF2">
              <w:rPr>
                <w:rStyle w:val="Questionlabel"/>
                <w:b w:val="0"/>
                <w:bCs w:val="0"/>
                <w:sz w:val="18"/>
                <w:szCs w:val="18"/>
              </w:rPr>
              <w:t>Or</w:t>
            </w:r>
          </w:p>
          <w:p w14:paraId="2A3E9025" w14:textId="77777777" w:rsidR="009175E5" w:rsidRPr="003B7513" w:rsidRDefault="009175E5" w:rsidP="00ED4EF2">
            <w:pPr>
              <w:pStyle w:val="ListParagraph"/>
              <w:numPr>
                <w:ilvl w:val="0"/>
                <w:numId w:val="19"/>
              </w:numPr>
              <w:spacing w:after="0" w:line="300" w:lineRule="auto"/>
              <w:rPr>
                <w:rStyle w:val="Questionlabel"/>
                <w:sz w:val="18"/>
              </w:rPr>
            </w:pPr>
            <w:r w:rsidRPr="00ED4EF2">
              <w:rPr>
                <w:rStyle w:val="Questionlabel"/>
                <w:b w:val="0"/>
                <w:bCs w:val="0"/>
                <w:sz w:val="18"/>
                <w:szCs w:val="18"/>
              </w:rPr>
              <w:t>Evidence of accepted industry standard guidelines</w:t>
            </w:r>
          </w:p>
          <w:p w14:paraId="3D2CA506" w14:textId="77777777" w:rsidR="009175E5" w:rsidRPr="003B7513" w:rsidRDefault="009175E5" w:rsidP="003B7513">
            <w:pPr>
              <w:spacing w:after="0" w:line="300" w:lineRule="auto"/>
              <w:rPr>
                <w:rStyle w:val="Questionlabel"/>
                <w:sz w:val="18"/>
              </w:rPr>
            </w:pPr>
          </w:p>
        </w:tc>
      </w:tr>
    </w:tbl>
    <w:p w14:paraId="0ECD4822" w14:textId="77777777" w:rsidR="009175E5" w:rsidRDefault="009175E5" w:rsidP="00F62B15">
      <w:pPr>
        <w:rPr>
          <w:i/>
          <w:iCs/>
          <w:sz w:val="18"/>
          <w:szCs w:val="18"/>
        </w:rPr>
      </w:pPr>
      <w:r w:rsidRPr="000C0280">
        <w:rPr>
          <w:i/>
          <w:iCs/>
          <w:sz w:val="18"/>
          <w:szCs w:val="18"/>
        </w:rPr>
        <w:t>&gt;&gt;insert here including document title</w:t>
      </w:r>
    </w:p>
    <w:p w14:paraId="0CA566C7" w14:textId="1779F181" w:rsidR="009175E5" w:rsidRDefault="009175E5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Style w:val="NTGTable1"/>
        <w:tblW w:w="10349" w:type="dxa"/>
        <w:tblInd w:w="-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10349"/>
      </w:tblGrid>
      <w:tr w:rsidR="009175E5" w:rsidRPr="007A5EFD" w14:paraId="09A873A1" w14:textId="77777777" w:rsidTr="00B31A10">
        <w:trPr>
          <w:trHeight w:val="27"/>
        </w:trPr>
        <w:tc>
          <w:tcPr>
            <w:tcW w:w="10349" w:type="dxa"/>
            <w:noWrap/>
            <w:tcMar>
              <w:top w:w="108" w:type="dxa"/>
              <w:bottom w:w="108" w:type="dxa"/>
            </w:tcMar>
            <w:vAlign w:val="center"/>
          </w:tcPr>
          <w:p w14:paraId="797B48E5" w14:textId="77777777" w:rsidR="009175E5" w:rsidRPr="00BB6C2B" w:rsidRDefault="009175E5" w:rsidP="007D2754">
            <w:pPr>
              <w:pStyle w:val="Subtitle0"/>
              <w:spacing w:after="0"/>
              <w:rPr>
                <w:sz w:val="32"/>
                <w:szCs w:val="32"/>
              </w:rPr>
            </w:pPr>
            <w:r w:rsidRPr="009175E5">
              <w:rPr>
                <w:color w:val="1F1F5F" w:themeColor="text1"/>
                <w:sz w:val="32"/>
                <w:szCs w:val="32"/>
              </w:rPr>
              <w:lastRenderedPageBreak/>
              <w:t>Appendix: Section 9 – Required Certification</w:t>
            </w:r>
          </w:p>
        </w:tc>
      </w:tr>
      <w:tr w:rsidR="009175E5" w:rsidRPr="007A5EFD" w14:paraId="2CEE5456" w14:textId="77777777" w:rsidTr="00B31A10">
        <w:trPr>
          <w:trHeight w:val="27"/>
        </w:trPr>
        <w:tc>
          <w:tcPr>
            <w:tcW w:w="10349" w:type="dxa"/>
            <w:noWrap/>
            <w:tcMar>
              <w:top w:w="108" w:type="dxa"/>
              <w:bottom w:w="108" w:type="dxa"/>
            </w:tcMar>
            <w:vAlign w:val="center"/>
          </w:tcPr>
          <w:p w14:paraId="1E689379" w14:textId="77777777" w:rsidR="009175E5" w:rsidRPr="00B31A10" w:rsidRDefault="009175E5" w:rsidP="007D2754">
            <w:r>
              <w:rPr>
                <w:b/>
                <w:bCs/>
                <w:sz w:val="20"/>
              </w:rPr>
              <w:t>You must provide the</w:t>
            </w:r>
            <w:r w:rsidRPr="00B31A10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required </w:t>
            </w:r>
            <w:r w:rsidRPr="00B31A10">
              <w:rPr>
                <w:b/>
                <w:bCs/>
                <w:sz w:val="20"/>
              </w:rPr>
              <w:t xml:space="preserve">certification as </w:t>
            </w:r>
            <w:r>
              <w:rPr>
                <w:b/>
                <w:bCs/>
                <w:sz w:val="20"/>
              </w:rPr>
              <w:t>requested</w:t>
            </w:r>
            <w:r w:rsidRPr="00B31A10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in the </w:t>
            </w:r>
            <w:r w:rsidRPr="00B31A10">
              <w:rPr>
                <w:b/>
                <w:bCs/>
                <w:sz w:val="20"/>
              </w:rPr>
              <w:t>ATR:</w:t>
            </w:r>
          </w:p>
        </w:tc>
      </w:tr>
      <w:tr w:rsidR="009175E5" w:rsidRPr="007A5EFD" w14:paraId="58BD5019" w14:textId="77777777" w:rsidTr="00B31A10">
        <w:trPr>
          <w:trHeight w:val="27"/>
        </w:trPr>
        <w:tc>
          <w:tcPr>
            <w:tcW w:w="10349" w:type="dxa"/>
            <w:noWrap/>
            <w:tcMar>
              <w:top w:w="108" w:type="dxa"/>
              <w:bottom w:w="108" w:type="dxa"/>
            </w:tcMar>
            <w:vAlign w:val="center"/>
          </w:tcPr>
          <w:p w14:paraId="4E2636BE" w14:textId="77777777" w:rsidR="009175E5" w:rsidRPr="00ED4EF2" w:rsidRDefault="009175E5" w:rsidP="007D2754">
            <w:pPr>
              <w:pStyle w:val="ListParagraph"/>
              <w:numPr>
                <w:ilvl w:val="0"/>
                <w:numId w:val="19"/>
              </w:numPr>
              <w:spacing w:after="0" w:line="300" w:lineRule="auto"/>
              <w:rPr>
                <w:rStyle w:val="Questionlabel"/>
                <w:b w:val="0"/>
                <w:bCs w:val="0"/>
                <w:sz w:val="18"/>
                <w:szCs w:val="18"/>
              </w:rPr>
            </w:pPr>
            <w:r w:rsidRPr="00ED4EF2">
              <w:rPr>
                <w:rStyle w:val="Questionlabel"/>
                <w:b w:val="0"/>
                <w:bCs w:val="0"/>
                <w:sz w:val="18"/>
                <w:szCs w:val="18"/>
              </w:rPr>
              <w:t>Structural repair certification</w:t>
            </w:r>
          </w:p>
          <w:p w14:paraId="2B0EE626" w14:textId="77777777" w:rsidR="009175E5" w:rsidRPr="00ED4EF2" w:rsidRDefault="009175E5" w:rsidP="007D2754">
            <w:pPr>
              <w:pStyle w:val="ListParagraph"/>
              <w:numPr>
                <w:ilvl w:val="0"/>
                <w:numId w:val="19"/>
              </w:numPr>
              <w:spacing w:after="0" w:line="300" w:lineRule="auto"/>
              <w:rPr>
                <w:rStyle w:val="Questionlabel"/>
                <w:b w:val="0"/>
                <w:bCs w:val="0"/>
                <w:sz w:val="18"/>
                <w:szCs w:val="18"/>
              </w:rPr>
            </w:pPr>
            <w:r w:rsidRPr="00ED4EF2">
              <w:rPr>
                <w:rStyle w:val="Questionlabel"/>
                <w:b w:val="0"/>
                <w:bCs w:val="0"/>
                <w:sz w:val="18"/>
                <w:szCs w:val="18"/>
              </w:rPr>
              <w:t>Powertrain certification</w:t>
            </w:r>
          </w:p>
          <w:p w14:paraId="75A01273" w14:textId="77777777" w:rsidR="009175E5" w:rsidRPr="00ED4EF2" w:rsidRDefault="009175E5" w:rsidP="007D2754">
            <w:pPr>
              <w:pStyle w:val="ListParagraph"/>
              <w:numPr>
                <w:ilvl w:val="0"/>
                <w:numId w:val="19"/>
              </w:numPr>
              <w:spacing w:after="0" w:line="300" w:lineRule="auto"/>
              <w:rPr>
                <w:rStyle w:val="Questionlabel"/>
                <w:b w:val="0"/>
                <w:bCs w:val="0"/>
                <w:sz w:val="18"/>
                <w:szCs w:val="18"/>
              </w:rPr>
            </w:pPr>
            <w:r w:rsidRPr="00ED4EF2">
              <w:rPr>
                <w:rStyle w:val="Questionlabel"/>
                <w:b w:val="0"/>
                <w:bCs w:val="0"/>
                <w:sz w:val="18"/>
                <w:szCs w:val="18"/>
              </w:rPr>
              <w:t xml:space="preserve">Safety systems certification </w:t>
            </w:r>
          </w:p>
          <w:p w14:paraId="18F0AD08" w14:textId="77777777" w:rsidR="009175E5" w:rsidRPr="003B7513" w:rsidRDefault="009175E5" w:rsidP="007D2754">
            <w:pPr>
              <w:pStyle w:val="ListParagraph"/>
              <w:numPr>
                <w:ilvl w:val="0"/>
                <w:numId w:val="19"/>
              </w:numPr>
              <w:spacing w:after="0" w:line="300" w:lineRule="auto"/>
              <w:rPr>
                <w:rStyle w:val="Questionlabel"/>
                <w:sz w:val="18"/>
              </w:rPr>
            </w:pPr>
            <w:r w:rsidRPr="00ED4EF2">
              <w:rPr>
                <w:rStyle w:val="Questionlabel"/>
                <w:b w:val="0"/>
                <w:bCs w:val="0"/>
                <w:sz w:val="18"/>
                <w:szCs w:val="18"/>
              </w:rPr>
              <w:t>Quality of Repair (</w:t>
            </w:r>
            <w:proofErr w:type="spellStart"/>
            <w:r w:rsidRPr="00ED4EF2">
              <w:rPr>
                <w:rStyle w:val="Questionlabel"/>
                <w:b w:val="0"/>
                <w:bCs w:val="0"/>
                <w:sz w:val="18"/>
                <w:szCs w:val="18"/>
              </w:rPr>
              <w:t>QoR</w:t>
            </w:r>
            <w:proofErr w:type="spellEnd"/>
            <w:r w:rsidRPr="00ED4EF2">
              <w:rPr>
                <w:rStyle w:val="Questionlabel"/>
                <w:b w:val="0"/>
                <w:bCs w:val="0"/>
                <w:sz w:val="18"/>
                <w:szCs w:val="18"/>
              </w:rPr>
              <w:t>) certification (if applicable)</w:t>
            </w:r>
          </w:p>
          <w:p w14:paraId="642ACB12" w14:textId="77777777" w:rsidR="009175E5" w:rsidRPr="003B7513" w:rsidRDefault="009175E5" w:rsidP="007D2754">
            <w:pPr>
              <w:spacing w:after="0" w:line="300" w:lineRule="auto"/>
              <w:rPr>
                <w:rStyle w:val="Questionlabel"/>
                <w:sz w:val="18"/>
              </w:rPr>
            </w:pPr>
          </w:p>
        </w:tc>
      </w:tr>
    </w:tbl>
    <w:p w14:paraId="71B6B1C3" w14:textId="77777777" w:rsidR="009175E5" w:rsidRPr="000C0280" w:rsidRDefault="009175E5" w:rsidP="00B31A10">
      <w:pPr>
        <w:rPr>
          <w:i/>
          <w:iCs/>
          <w:sz w:val="18"/>
          <w:szCs w:val="18"/>
        </w:rPr>
      </w:pPr>
      <w:r w:rsidRPr="000C0280">
        <w:rPr>
          <w:i/>
          <w:iCs/>
          <w:sz w:val="18"/>
          <w:szCs w:val="18"/>
        </w:rPr>
        <w:t>&gt;&gt;insert here including document title</w:t>
      </w:r>
    </w:p>
    <w:p w14:paraId="03016F47" w14:textId="1225230F" w:rsidR="009175E5" w:rsidRDefault="009175E5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Style w:val="NTGTable1"/>
        <w:tblW w:w="10310" w:type="dxa"/>
        <w:tblInd w:w="-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10310"/>
      </w:tblGrid>
      <w:tr w:rsidR="009175E5" w:rsidRPr="007A5EFD" w14:paraId="0A43B46D" w14:textId="77777777" w:rsidTr="004D3F42">
        <w:trPr>
          <w:trHeight w:val="25"/>
        </w:trPr>
        <w:tc>
          <w:tcPr>
            <w:tcW w:w="10310" w:type="dxa"/>
            <w:noWrap/>
            <w:tcMar>
              <w:top w:w="108" w:type="dxa"/>
              <w:bottom w:w="108" w:type="dxa"/>
            </w:tcMar>
            <w:vAlign w:val="center"/>
          </w:tcPr>
          <w:p w14:paraId="69DACEFD" w14:textId="77777777" w:rsidR="009175E5" w:rsidRPr="00813B83" w:rsidRDefault="009175E5" w:rsidP="000830C6">
            <w:pPr>
              <w:pStyle w:val="Subtitle0"/>
              <w:spacing w:after="0"/>
              <w:rPr>
                <w:sz w:val="32"/>
                <w:szCs w:val="32"/>
              </w:rPr>
            </w:pPr>
            <w:r w:rsidRPr="009175E5">
              <w:rPr>
                <w:color w:val="1F1F5F" w:themeColor="text1"/>
                <w:sz w:val="32"/>
                <w:szCs w:val="32"/>
              </w:rPr>
              <w:lastRenderedPageBreak/>
              <w:t>Appendix: Section 10 – Receipts and Supporting Documents</w:t>
            </w:r>
          </w:p>
        </w:tc>
      </w:tr>
      <w:tr w:rsidR="009175E5" w:rsidRPr="007A5EFD" w14:paraId="1D9645B4" w14:textId="77777777" w:rsidTr="00356828">
        <w:trPr>
          <w:trHeight w:val="319"/>
        </w:trPr>
        <w:tc>
          <w:tcPr>
            <w:tcW w:w="10310" w:type="dxa"/>
            <w:noWrap/>
            <w:tcMar>
              <w:top w:w="108" w:type="dxa"/>
              <w:bottom w:w="108" w:type="dxa"/>
            </w:tcMar>
            <w:vAlign w:val="center"/>
          </w:tcPr>
          <w:p w14:paraId="626D7E61" w14:textId="77777777" w:rsidR="009175E5" w:rsidRPr="004D3F42" w:rsidRDefault="009175E5" w:rsidP="000830C6">
            <w:pPr>
              <w:rPr>
                <w:rStyle w:val="Questionlabel"/>
                <w:sz w:val="20"/>
              </w:rPr>
            </w:pPr>
            <w:r>
              <w:rPr>
                <w:b/>
                <w:bCs/>
                <w:sz w:val="20"/>
              </w:rPr>
              <w:t>You must provide all</w:t>
            </w:r>
            <w:r w:rsidRPr="004D3F42">
              <w:rPr>
                <w:b/>
                <w:bCs/>
                <w:sz w:val="20"/>
              </w:rPr>
              <w:t xml:space="preserve"> supporting documents, including :</w:t>
            </w:r>
          </w:p>
        </w:tc>
      </w:tr>
      <w:tr w:rsidR="009175E5" w:rsidRPr="007A5EFD" w14:paraId="013AE613" w14:textId="77777777" w:rsidTr="004D3F42">
        <w:trPr>
          <w:trHeight w:val="25"/>
        </w:trPr>
        <w:tc>
          <w:tcPr>
            <w:tcW w:w="10310" w:type="dxa"/>
            <w:noWrap/>
            <w:tcMar>
              <w:top w:w="108" w:type="dxa"/>
              <w:bottom w:w="108" w:type="dxa"/>
            </w:tcMar>
            <w:vAlign w:val="center"/>
          </w:tcPr>
          <w:p w14:paraId="28FCC489" w14:textId="77777777" w:rsidR="009175E5" w:rsidRPr="00ED4EF2" w:rsidRDefault="009175E5" w:rsidP="000830C6">
            <w:pPr>
              <w:pStyle w:val="ListParagraph"/>
              <w:numPr>
                <w:ilvl w:val="0"/>
                <w:numId w:val="19"/>
              </w:numPr>
              <w:spacing w:after="0" w:line="300" w:lineRule="auto"/>
              <w:rPr>
                <w:rStyle w:val="Questionlabel"/>
                <w:b w:val="0"/>
                <w:bCs w:val="0"/>
                <w:sz w:val="18"/>
                <w:szCs w:val="18"/>
              </w:rPr>
            </w:pPr>
            <w:r>
              <w:rPr>
                <w:rStyle w:val="Questionlabel"/>
                <w:b w:val="0"/>
                <w:bCs w:val="0"/>
                <w:sz w:val="18"/>
                <w:szCs w:val="18"/>
              </w:rPr>
              <w:t>Purchased/doner parts invoice or receipts</w:t>
            </w:r>
          </w:p>
          <w:p w14:paraId="040C93D0" w14:textId="77777777" w:rsidR="009175E5" w:rsidRDefault="009175E5" w:rsidP="000830C6">
            <w:pPr>
              <w:pStyle w:val="ListParagraph"/>
              <w:numPr>
                <w:ilvl w:val="0"/>
                <w:numId w:val="19"/>
              </w:numPr>
              <w:spacing w:after="0" w:line="300" w:lineRule="auto"/>
              <w:rPr>
                <w:rStyle w:val="Questionlabel"/>
                <w:b w:val="0"/>
                <w:bCs w:val="0"/>
                <w:sz w:val="18"/>
                <w:szCs w:val="18"/>
              </w:rPr>
            </w:pPr>
            <w:r>
              <w:rPr>
                <w:rStyle w:val="Questionlabel"/>
                <w:b w:val="0"/>
                <w:bCs w:val="0"/>
                <w:sz w:val="18"/>
                <w:szCs w:val="18"/>
              </w:rPr>
              <w:t>Proof of repaired by qualified person</w:t>
            </w:r>
          </w:p>
          <w:p w14:paraId="718F5672" w14:textId="77777777" w:rsidR="009175E5" w:rsidRDefault="009175E5" w:rsidP="000830C6">
            <w:pPr>
              <w:pStyle w:val="ListParagraph"/>
              <w:numPr>
                <w:ilvl w:val="0"/>
                <w:numId w:val="19"/>
              </w:numPr>
              <w:spacing w:after="0" w:line="300" w:lineRule="auto"/>
              <w:rPr>
                <w:rStyle w:val="Questionlabel"/>
                <w:b w:val="0"/>
                <w:bCs w:val="0"/>
                <w:sz w:val="18"/>
                <w:szCs w:val="18"/>
              </w:rPr>
            </w:pPr>
            <w:r>
              <w:rPr>
                <w:rStyle w:val="Questionlabel"/>
                <w:b w:val="0"/>
                <w:bCs w:val="0"/>
                <w:sz w:val="18"/>
                <w:szCs w:val="18"/>
              </w:rPr>
              <w:t>Complete repair reports</w:t>
            </w:r>
          </w:p>
          <w:p w14:paraId="22F442FC" w14:textId="77777777" w:rsidR="009175E5" w:rsidRPr="00ED4EF2" w:rsidRDefault="009175E5" w:rsidP="000830C6">
            <w:pPr>
              <w:pStyle w:val="ListParagraph"/>
              <w:numPr>
                <w:ilvl w:val="0"/>
                <w:numId w:val="19"/>
              </w:numPr>
              <w:spacing w:after="0" w:line="300" w:lineRule="auto"/>
              <w:rPr>
                <w:rStyle w:val="Questionlabel"/>
                <w:b w:val="0"/>
                <w:bCs w:val="0"/>
                <w:sz w:val="18"/>
                <w:szCs w:val="18"/>
              </w:rPr>
            </w:pPr>
            <w:r>
              <w:rPr>
                <w:rStyle w:val="Questionlabel"/>
                <w:b w:val="0"/>
                <w:bCs w:val="0"/>
                <w:sz w:val="18"/>
                <w:szCs w:val="18"/>
              </w:rPr>
              <w:t xml:space="preserve">Any additional information that supports the WOV application </w:t>
            </w:r>
          </w:p>
          <w:p w14:paraId="0FBA82DC" w14:textId="77777777" w:rsidR="009175E5" w:rsidRDefault="009175E5" w:rsidP="000830C6">
            <w:pPr>
              <w:spacing w:after="0"/>
              <w:rPr>
                <w:rStyle w:val="Questionlabel"/>
                <w:sz w:val="18"/>
              </w:rPr>
            </w:pPr>
          </w:p>
        </w:tc>
      </w:tr>
    </w:tbl>
    <w:p w14:paraId="4B992A90" w14:textId="77777777" w:rsidR="009175E5" w:rsidRDefault="009175E5" w:rsidP="009B1BF1">
      <w:pPr>
        <w:rPr>
          <w:i/>
          <w:iCs/>
          <w:sz w:val="18"/>
          <w:szCs w:val="18"/>
        </w:rPr>
      </w:pPr>
      <w:r w:rsidRPr="000C0280">
        <w:rPr>
          <w:i/>
          <w:iCs/>
          <w:sz w:val="18"/>
          <w:szCs w:val="18"/>
        </w:rPr>
        <w:t>&gt;&gt;insert here including document title</w:t>
      </w:r>
    </w:p>
    <w:p w14:paraId="4E02B0FA" w14:textId="77777777" w:rsidR="009175E5" w:rsidRPr="001E0D97" w:rsidRDefault="009175E5" w:rsidP="009B1BF1">
      <w:pPr>
        <w:rPr>
          <w:sz w:val="20"/>
        </w:rPr>
      </w:pPr>
    </w:p>
    <w:sectPr w:rsidR="009175E5" w:rsidRPr="001E0D97" w:rsidSect="009175E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52" w:right="794" w:bottom="794" w:left="794" w:header="280" w:footer="1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02324" w14:textId="77777777" w:rsidR="00225785" w:rsidRDefault="00225785" w:rsidP="007332FF">
      <w:r>
        <w:separator/>
      </w:r>
    </w:p>
  </w:endnote>
  <w:endnote w:type="continuationSeparator" w:id="0">
    <w:p w14:paraId="3D8C1158" w14:textId="77777777" w:rsidR="00225785" w:rsidRDefault="00225785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7438E" w14:textId="77777777" w:rsidR="00C75C5F" w:rsidRDefault="00C75C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D584" w14:textId="77777777" w:rsidR="002645D5" w:rsidRDefault="002645D5" w:rsidP="002645D5">
    <w:pPr>
      <w:spacing w:after="0"/>
    </w:pPr>
  </w:p>
  <w:tbl>
    <w:tblPr>
      <w:tblW w:w="10318" w:type="dxa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="00441B3D" w:rsidRPr="00132658" w14:paraId="59BC8747" w14:textId="77777777" w:rsidTr="00F55722">
      <w:trPr>
        <w:cantSplit/>
        <w:trHeight w:hRule="exact" w:val="998"/>
      </w:trPr>
      <w:tc>
        <w:tcPr>
          <w:tcW w:w="10318" w:type="dxa"/>
          <w:vAlign w:val="bottom"/>
        </w:tcPr>
        <w:p w14:paraId="7C9D8244" w14:textId="77777777" w:rsidR="00441B3D" w:rsidRPr="001B3D22" w:rsidRDefault="00441B3D" w:rsidP="001B3D22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-197862090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EndPr>
              <w:rPr>
                <w:rStyle w:val="PageNumber"/>
              </w:rPr>
            </w:sdtEndPr>
            <w:sdtContent>
              <w:r>
                <w:rPr>
                  <w:rStyle w:val="PageNumber"/>
                  <w:b/>
                </w:rPr>
                <w:t>LOGISTICS AND INFRASTRUCTURE</w:t>
              </w:r>
            </w:sdtContent>
          </w:sdt>
        </w:p>
        <w:p w14:paraId="419B75C5" w14:textId="77777777" w:rsidR="00441B3D" w:rsidRDefault="00225785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-1121847698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7-01T00:00:00Z">
                <w:dateFormat w:val="d MMMM yyyy"/>
                <w:lid w:val="en-AU"/>
                <w:storeMappedDataAs w:val="dateTime"/>
                <w:calendar w:val="gregorian"/>
              </w:date>
            </w:sdtPr>
            <w:sdtEndPr>
              <w:rPr>
                <w:rStyle w:val="PageNumber"/>
              </w:rPr>
            </w:sdtEndPr>
            <w:sdtContent>
              <w:r w:rsidR="00441B3D" w:rsidRPr="000045DF">
                <w:rPr>
                  <w:rStyle w:val="PageNumber"/>
                </w:rPr>
                <w:t>1 July 2026</w:t>
              </w:r>
            </w:sdtContent>
          </w:sdt>
          <w:r w:rsidR="00441B3D" w:rsidRPr="00FC6100">
            <w:rPr>
              <w:rStyle w:val="PageNumber"/>
            </w:rPr>
            <w:t xml:space="preserve"> </w:t>
          </w:r>
        </w:p>
        <w:p w14:paraId="1EF158BF" w14:textId="77777777" w:rsidR="0019622B" w:rsidRPr="004D3F42" w:rsidRDefault="0019622B" w:rsidP="0019622B">
          <w:pPr>
            <w:spacing w:after="0"/>
            <w:rPr>
              <w:rStyle w:val="PageNumber"/>
              <w:sz w:val="18"/>
              <w:szCs w:val="18"/>
            </w:rPr>
          </w:pPr>
          <w:r w:rsidRPr="004D3F42">
            <w:rPr>
              <w:rStyle w:val="PageNumber"/>
              <w:sz w:val="18"/>
              <w:szCs w:val="18"/>
            </w:rPr>
            <w:t>VIN/Chassis No:</w:t>
          </w:r>
          <w:r>
            <w:rPr>
              <w:rStyle w:val="PageNumber"/>
              <w:sz w:val="18"/>
              <w:szCs w:val="18"/>
            </w:rPr>
            <w:t xml:space="preserve"> </w:t>
          </w:r>
          <w:r w:rsidRPr="004D3F42">
            <w:rPr>
              <w:rStyle w:val="PageNumber"/>
              <w:color w:val="A6A6A6" w:themeColor="background1" w:themeShade="A6"/>
              <w:sz w:val="14"/>
              <w:szCs w:val="14"/>
            </w:rPr>
            <w:t>(insert here)</w:t>
          </w:r>
        </w:p>
        <w:p w14:paraId="3BE4F5F5" w14:textId="57C2BF2D" w:rsidR="00441B3D" w:rsidRPr="00AC4488" w:rsidRDefault="00441B3D" w:rsidP="00441B3D">
          <w:pPr>
            <w:spacing w:after="0"/>
            <w:jc w:val="right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>
            <w:rPr>
              <w:rStyle w:val="PageNumber"/>
            </w:rPr>
            <w:t>3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>
            <w:rPr>
              <w:rStyle w:val="PageNumber"/>
            </w:rPr>
            <w:t>3</w:t>
          </w:r>
          <w:r w:rsidRPr="00AC4488">
            <w:rPr>
              <w:rStyle w:val="PageNumber"/>
            </w:rPr>
            <w:fldChar w:fldCharType="end"/>
          </w:r>
        </w:p>
      </w:tc>
    </w:tr>
  </w:tbl>
  <w:p w14:paraId="309E8F60" w14:textId="77777777" w:rsidR="002645D5" w:rsidRPr="00B11C67" w:rsidRDefault="002645D5" w:rsidP="002645D5">
    <w:pPr>
      <w:pStyle w:val="Footer"/>
      <w:rPr>
        <w:sz w:val="4"/>
        <w:szCs w:val="4"/>
      </w:rPr>
    </w:pPr>
  </w:p>
  <w:p w14:paraId="4DEF34E2" w14:textId="77777777" w:rsidR="00CA36A0" w:rsidRPr="002645D5" w:rsidRDefault="00CA36A0" w:rsidP="002645D5">
    <w:pPr>
      <w:pStyle w:val="Footer"/>
      <w:rPr>
        <w:rStyle w:val="Hidde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CB04E" w14:textId="77777777" w:rsidR="0087320B" w:rsidRPr="00DB12DB" w:rsidRDefault="0087320B" w:rsidP="0087320B">
    <w:pPr>
      <w:spacing w:after="0"/>
      <w:rPr>
        <w:sz w:val="2"/>
        <w:szCs w:val="2"/>
      </w:rPr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2645D5" w:rsidRPr="00132658" w14:paraId="04DCBD31" w14:textId="77777777" w:rsidTr="0087320B">
      <w:trPr>
        <w:cantSplit/>
        <w:trHeight w:hRule="exact" w:val="1134"/>
      </w:trPr>
      <w:tc>
        <w:tcPr>
          <w:tcW w:w="7767" w:type="dxa"/>
          <w:tcBorders>
            <w:top w:val="single" w:sz="4" w:space="0" w:color="auto"/>
          </w:tcBorders>
          <w:vAlign w:val="bottom"/>
        </w:tcPr>
        <w:p w14:paraId="705478BD" w14:textId="6F039EF5" w:rsidR="001B3D22" w:rsidRPr="001B3D22" w:rsidRDefault="001B3D22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Department of </w:t>
          </w:r>
          <w:sdt>
            <w:sdtPr>
              <w:rPr>
                <w:b/>
                <w:sz w:val="19"/>
              </w:rPr>
              <w:alias w:val="Company"/>
              <w:tag w:val=""/>
              <w:id w:val="1860081984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EndPr/>
            <w:sdtContent>
              <w:r w:rsidR="005A1B91" w:rsidRPr="005A1B91">
                <w:rPr>
                  <w:b/>
                  <w:sz w:val="19"/>
                </w:rPr>
                <w:t>L</w:t>
              </w:r>
              <w:r w:rsidR="005A1B91">
                <w:rPr>
                  <w:b/>
                  <w:sz w:val="19"/>
                </w:rPr>
                <w:t>OGISTICS AND</w:t>
              </w:r>
              <w:r w:rsidR="005A1B91" w:rsidRPr="005A1B91">
                <w:rPr>
                  <w:b/>
                  <w:sz w:val="19"/>
                </w:rPr>
                <w:t xml:space="preserve"> I</w:t>
              </w:r>
              <w:r w:rsidR="005A1B91">
                <w:rPr>
                  <w:b/>
                  <w:sz w:val="19"/>
                </w:rPr>
                <w:t>NFRASTRUCTURE</w:t>
              </w:r>
            </w:sdtContent>
          </w:sdt>
        </w:p>
        <w:p w14:paraId="73A8E876" w14:textId="5D096DD3" w:rsidR="00A66DD9" w:rsidRPr="00FC6100" w:rsidRDefault="00225785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1578473972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7-01T00:00:00Z">
                <w:dateFormat w:val="d MMMM yyyy"/>
                <w:lid w:val="en-AU"/>
                <w:storeMappedDataAs w:val="dateTime"/>
                <w:calendar w:val="gregorian"/>
              </w:date>
            </w:sdtPr>
            <w:sdtEndPr>
              <w:rPr>
                <w:rStyle w:val="PageNumber"/>
              </w:rPr>
            </w:sdtEndPr>
            <w:sdtContent>
              <w:r w:rsidR="0008194E" w:rsidRPr="00B114E7">
                <w:rPr>
                  <w:rStyle w:val="PageNumber"/>
                </w:rPr>
                <w:t>1 July 2026</w:t>
              </w:r>
            </w:sdtContent>
          </w:sdt>
          <w:r w:rsidR="001B3D22" w:rsidRPr="00FC6100">
            <w:rPr>
              <w:rStyle w:val="PageNumber"/>
            </w:rPr>
            <w:t xml:space="preserve"> </w:t>
          </w:r>
        </w:p>
        <w:p w14:paraId="31EAF62C" w14:textId="77777777" w:rsidR="002645D5" w:rsidRPr="00CE30CF" w:rsidRDefault="002645D5" w:rsidP="002645D5">
          <w:pPr>
            <w:spacing w:after="0"/>
            <w:rPr>
              <w:rStyle w:val="PageNumber"/>
            </w:rPr>
          </w:pPr>
          <w:r w:rsidRPr="00FC6100">
            <w:rPr>
              <w:rStyle w:val="PageNumber"/>
            </w:rPr>
            <w:t xml:space="preserve">Page </w:t>
          </w:r>
          <w:r w:rsidRPr="00FC6100">
            <w:rPr>
              <w:rStyle w:val="PageNumber"/>
            </w:rPr>
            <w:fldChar w:fldCharType="begin"/>
          </w:r>
          <w:r w:rsidRPr="00FC6100">
            <w:rPr>
              <w:rStyle w:val="PageNumber"/>
            </w:rPr>
            <w:instrText xml:space="preserve"> PAGE  \* Arabic  \* MERGEFORMAT </w:instrText>
          </w:r>
          <w:r w:rsidRPr="00FC6100">
            <w:rPr>
              <w:rStyle w:val="PageNumber"/>
            </w:rPr>
            <w:fldChar w:fldCharType="separate"/>
          </w:r>
          <w:r w:rsidR="00574771" w:rsidRPr="00FC6100">
            <w:rPr>
              <w:rStyle w:val="PageNumber"/>
              <w:noProof/>
            </w:rPr>
            <w:t>1</w:t>
          </w:r>
          <w:r w:rsidRPr="00FC6100">
            <w:rPr>
              <w:rStyle w:val="PageNumber"/>
            </w:rPr>
            <w:fldChar w:fldCharType="end"/>
          </w:r>
          <w:r w:rsidRPr="00FC6100">
            <w:rPr>
              <w:rStyle w:val="PageNumber"/>
            </w:rPr>
            <w:t xml:space="preserve"> of </w:t>
          </w:r>
          <w:r w:rsidRPr="00FC6100">
            <w:rPr>
              <w:rStyle w:val="PageNumber"/>
            </w:rPr>
            <w:fldChar w:fldCharType="begin"/>
          </w:r>
          <w:r w:rsidRPr="00FC6100">
            <w:rPr>
              <w:rStyle w:val="PageNumber"/>
            </w:rPr>
            <w:instrText xml:space="preserve"> NUMPAGES  \* Arabic  \* MERGEFORMAT </w:instrText>
          </w:r>
          <w:r w:rsidRPr="00FC6100">
            <w:rPr>
              <w:rStyle w:val="PageNumber"/>
            </w:rPr>
            <w:fldChar w:fldCharType="separate"/>
          </w:r>
          <w:r w:rsidR="00574771" w:rsidRPr="00FC6100">
            <w:rPr>
              <w:rStyle w:val="PageNumber"/>
              <w:noProof/>
            </w:rPr>
            <w:t>4</w:t>
          </w:r>
          <w:r w:rsidRPr="00FC6100">
            <w:rPr>
              <w:rStyle w:val="PageNumber"/>
            </w:rPr>
            <w:fldChar w:fldCharType="end"/>
          </w:r>
          <w:r>
            <w:rPr>
              <w:rFonts w:ascii="Times New Roman" w:eastAsia="Times New Roman" w:hAnsi="Times New Roman"/>
              <w:snapToGrid w:val="0"/>
              <w:color w:val="000000"/>
              <w:w w:val="0"/>
              <w:sz w:val="0"/>
              <w:szCs w:val="0"/>
              <w:u w:color="000000"/>
              <w:bdr w:val="none" w:sz="0" w:space="0" w:color="000000"/>
              <w:shd w:val="clear" w:color="000000" w:fill="000000"/>
              <w:lang w:val="x-none" w:eastAsia="x-none" w:bidi="x-none"/>
            </w:rPr>
            <w:t xml:space="preserve"> </w:t>
          </w:r>
        </w:p>
      </w:tc>
      <w:tc>
        <w:tcPr>
          <w:tcW w:w="2551" w:type="dxa"/>
          <w:tcBorders>
            <w:top w:val="single" w:sz="4" w:space="0" w:color="auto"/>
          </w:tcBorders>
          <w:vAlign w:val="bottom"/>
        </w:tcPr>
        <w:p w14:paraId="1DF2C0D7" w14:textId="77777777" w:rsidR="002645D5" w:rsidRPr="001E14EB" w:rsidRDefault="00661D1D" w:rsidP="002645D5">
          <w:pPr>
            <w:spacing w:after="0"/>
            <w:jc w:val="right"/>
          </w:pPr>
          <w:r>
            <w:rPr>
              <w:noProof/>
              <w:sz w:val="19"/>
              <w:lang w:eastAsia="en-AU"/>
            </w:rPr>
            <w:drawing>
              <wp:inline distT="0" distB="0" distL="0" distR="0" wp14:anchorId="2C4B0A0F" wp14:editId="55CDA4F5">
                <wp:extent cx="1574237" cy="561356"/>
                <wp:effectExtent l="0" t="0" r="6985" b="0"/>
                <wp:docPr id="1685515483" name="Picture 1685515483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tg-primary-test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237" cy="561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645D5"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2352C669" w14:textId="77777777" w:rsidR="0089368E" w:rsidRPr="007A5EFD" w:rsidRDefault="0089368E" w:rsidP="00D15D88">
    <w:pPr>
      <w:spacing w:after="0"/>
      <w:rPr>
        <w:rStyle w:val="Hidd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CDA40" w14:textId="77777777" w:rsidR="00225785" w:rsidRDefault="00225785" w:rsidP="007332FF">
      <w:r>
        <w:separator/>
      </w:r>
    </w:p>
  </w:footnote>
  <w:footnote w:type="continuationSeparator" w:id="0">
    <w:p w14:paraId="3605E7F2" w14:textId="77777777" w:rsidR="00225785" w:rsidRDefault="00225785" w:rsidP="0073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8EFE" w14:textId="77777777" w:rsidR="00C75C5F" w:rsidRDefault="00C75C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BD30A" w14:textId="7476CBB6" w:rsidR="00983000" w:rsidRPr="00162207" w:rsidRDefault="00225785" w:rsidP="00FB3CC5">
    <w:pPr>
      <w:pStyle w:val="Header"/>
    </w:pPr>
    <w:sdt>
      <w:sdtPr>
        <w:rPr>
          <w:rStyle w:val="HeaderChar"/>
        </w:rPr>
        <w:alias w:val="Title"/>
        <w:tag w:val="Title"/>
        <w:id w:val="-1014609639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HeaderChar"/>
        </w:rPr>
      </w:sdtEndPr>
      <w:sdtContent>
        <w:r w:rsidR="0008194E">
          <w:rPr>
            <w:rStyle w:val="HeaderChar"/>
          </w:rPr>
          <w:t>Northern Territory Written-Off Vehicle (WOV) Repair Logbook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TitleChar"/>
      </w:rPr>
      <w:alias w:val="Title"/>
      <w:tag w:val="Title"/>
      <w:id w:val="-509755993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 w:multiLine="1"/>
    </w:sdtPr>
    <w:sdtEndPr>
      <w:rPr>
        <w:rStyle w:val="TitleChar"/>
      </w:rPr>
    </w:sdtEndPr>
    <w:sdtContent>
      <w:p w14:paraId="025EA904" w14:textId="40C89CEA" w:rsidR="00A53CF0" w:rsidRPr="00E908F1" w:rsidRDefault="001B3718" w:rsidP="00A53CF0">
        <w:pPr>
          <w:pStyle w:val="Title"/>
        </w:pPr>
        <w:r>
          <w:rPr>
            <w:rStyle w:val="TitleChar"/>
          </w:rPr>
          <w:t>Northern Territory Written-Off Vehicle (WOV) Repair Logbook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1" w15:restartNumberingAfterBreak="0">
    <w:nsid w:val="0D89633A"/>
    <w:multiLevelType w:val="hybridMultilevel"/>
    <w:tmpl w:val="1526D5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3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4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5" w15:restartNumberingAfterBreak="0">
    <w:nsid w:val="13AF5FC3"/>
    <w:multiLevelType w:val="hybridMultilevel"/>
    <w:tmpl w:val="EFBA314C"/>
    <w:lvl w:ilvl="0" w:tplc="99A027CA">
      <w:start w:val="1"/>
      <w:numFmt w:val="lowerRoman"/>
      <w:lvlText w:val="%1."/>
      <w:lvlJc w:val="right"/>
      <w:pPr>
        <w:ind w:left="720" w:hanging="360"/>
      </w:pPr>
      <w:rPr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7" w15:restartNumberingAfterBreak="0">
    <w:nsid w:val="188B2F36"/>
    <w:multiLevelType w:val="hybridMultilevel"/>
    <w:tmpl w:val="F1D64092"/>
    <w:lvl w:ilvl="0" w:tplc="0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9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10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11" w15:restartNumberingAfterBreak="0">
    <w:nsid w:val="1A7F32EC"/>
    <w:multiLevelType w:val="hybridMultilevel"/>
    <w:tmpl w:val="C4FECD1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13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4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5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6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7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8" w15:restartNumberingAfterBreak="0">
    <w:nsid w:val="27D83E4D"/>
    <w:multiLevelType w:val="multilevel"/>
    <w:tmpl w:val="3928FD02"/>
    <w:numStyleLink w:val="Bulletlist"/>
  </w:abstractNum>
  <w:abstractNum w:abstractNumId="19" w15:restartNumberingAfterBreak="0">
    <w:nsid w:val="29CB7D29"/>
    <w:multiLevelType w:val="hybridMultilevel"/>
    <w:tmpl w:val="CB2CFD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22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23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24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5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6" w15:restartNumberingAfterBreak="0">
    <w:nsid w:val="3D91358E"/>
    <w:multiLevelType w:val="hybridMultilevel"/>
    <w:tmpl w:val="7042F018"/>
    <w:lvl w:ilvl="0" w:tplc="FACABE9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FC7493"/>
    <w:multiLevelType w:val="hybridMultilevel"/>
    <w:tmpl w:val="3D600604"/>
    <w:lvl w:ilvl="0" w:tplc="FACABE9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417B9C"/>
    <w:multiLevelType w:val="hybridMultilevel"/>
    <w:tmpl w:val="BCDA6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30" w15:restartNumberingAfterBreak="0">
    <w:nsid w:val="4A6E10C4"/>
    <w:multiLevelType w:val="hybridMultilevel"/>
    <w:tmpl w:val="117893EE"/>
    <w:lvl w:ilvl="0" w:tplc="718C831C">
      <w:start w:val="1"/>
      <w:numFmt w:val="decimal"/>
      <w:lvlText w:val="6.%1"/>
      <w:lvlJc w:val="left"/>
      <w:pPr>
        <w:ind w:left="720" w:hanging="360"/>
      </w:pPr>
      <w:rPr>
        <w:rFonts w:ascii="Lato Semibold" w:hAnsi="Lato Semibold" w:hint="default"/>
        <w:b w:val="0"/>
        <w:i w:val="0"/>
        <w:spacing w:val="0"/>
        <w:sz w:val="18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32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33" w15:restartNumberingAfterBreak="0">
    <w:nsid w:val="53842BC6"/>
    <w:multiLevelType w:val="multilevel"/>
    <w:tmpl w:val="0C78A7AC"/>
    <w:numStyleLink w:val="Tablebulletlist"/>
  </w:abstractNum>
  <w:abstractNum w:abstractNumId="34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35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36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37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8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9" w15:restartNumberingAfterBreak="0">
    <w:nsid w:val="642F2E49"/>
    <w:multiLevelType w:val="hybridMultilevel"/>
    <w:tmpl w:val="A3C42F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841FD9"/>
    <w:multiLevelType w:val="hybridMultilevel"/>
    <w:tmpl w:val="69EC098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42" w15:restartNumberingAfterBreak="0">
    <w:nsid w:val="6C1C4610"/>
    <w:multiLevelType w:val="hybridMultilevel"/>
    <w:tmpl w:val="400C57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622BD2"/>
    <w:multiLevelType w:val="hybridMultilevel"/>
    <w:tmpl w:val="90ACA504"/>
    <w:lvl w:ilvl="0" w:tplc="FACABE9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55354F"/>
    <w:multiLevelType w:val="hybridMultilevel"/>
    <w:tmpl w:val="A844E6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46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47" w15:restartNumberingAfterBreak="0">
    <w:nsid w:val="77361C0A"/>
    <w:multiLevelType w:val="hybridMultilevel"/>
    <w:tmpl w:val="ABE047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9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1588077036">
    <w:abstractNumId w:val="24"/>
  </w:num>
  <w:num w:numId="2" w16cid:durableId="738671721">
    <w:abstractNumId w:val="15"/>
  </w:num>
  <w:num w:numId="3" w16cid:durableId="251353402">
    <w:abstractNumId w:val="48"/>
  </w:num>
  <w:num w:numId="4" w16cid:durableId="404765480">
    <w:abstractNumId w:val="31"/>
  </w:num>
  <w:num w:numId="5" w16cid:durableId="1142237690">
    <w:abstractNumId w:val="20"/>
  </w:num>
  <w:num w:numId="6" w16cid:durableId="1963264183">
    <w:abstractNumId w:val="10"/>
  </w:num>
  <w:num w:numId="7" w16cid:durableId="1332641518">
    <w:abstractNumId w:val="33"/>
  </w:num>
  <w:num w:numId="8" w16cid:durableId="1798064679">
    <w:abstractNumId w:val="18"/>
  </w:num>
  <w:num w:numId="9" w16cid:durableId="1634558294">
    <w:abstractNumId w:val="47"/>
  </w:num>
  <w:num w:numId="10" w16cid:durableId="1430588891">
    <w:abstractNumId w:val="28"/>
  </w:num>
  <w:num w:numId="11" w16cid:durableId="1402286257">
    <w:abstractNumId w:val="42"/>
  </w:num>
  <w:num w:numId="12" w16cid:durableId="2059933571">
    <w:abstractNumId w:val="5"/>
  </w:num>
  <w:num w:numId="13" w16cid:durableId="1351372946">
    <w:abstractNumId w:val="11"/>
  </w:num>
  <w:num w:numId="14" w16cid:durableId="1407846569">
    <w:abstractNumId w:val="40"/>
  </w:num>
  <w:num w:numId="15" w16cid:durableId="1241213748">
    <w:abstractNumId w:val="44"/>
  </w:num>
  <w:num w:numId="16" w16cid:durableId="2015448545">
    <w:abstractNumId w:val="39"/>
  </w:num>
  <w:num w:numId="17" w16cid:durableId="1845973984">
    <w:abstractNumId w:val="1"/>
  </w:num>
  <w:num w:numId="18" w16cid:durableId="652027763">
    <w:abstractNumId w:val="7"/>
  </w:num>
  <w:num w:numId="19" w16cid:durableId="1077439980">
    <w:abstractNumId w:val="27"/>
  </w:num>
  <w:num w:numId="20" w16cid:durableId="505903377">
    <w:abstractNumId w:val="30"/>
  </w:num>
  <w:num w:numId="21" w16cid:durableId="979261240">
    <w:abstractNumId w:val="26"/>
  </w:num>
  <w:num w:numId="22" w16cid:durableId="632445970">
    <w:abstractNumId w:val="43"/>
  </w:num>
  <w:num w:numId="23" w16cid:durableId="1052001598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39A"/>
    <w:rsid w:val="00001DDF"/>
    <w:rsid w:val="0000322D"/>
    <w:rsid w:val="000045DF"/>
    <w:rsid w:val="00007670"/>
    <w:rsid w:val="00010665"/>
    <w:rsid w:val="00020347"/>
    <w:rsid w:val="0002393A"/>
    <w:rsid w:val="00027DB8"/>
    <w:rsid w:val="000309E3"/>
    <w:rsid w:val="00031A96"/>
    <w:rsid w:val="0003411B"/>
    <w:rsid w:val="00040BF3"/>
    <w:rsid w:val="0004211C"/>
    <w:rsid w:val="00046C59"/>
    <w:rsid w:val="00051362"/>
    <w:rsid w:val="00051F45"/>
    <w:rsid w:val="00052953"/>
    <w:rsid w:val="0005341A"/>
    <w:rsid w:val="00056DEF"/>
    <w:rsid w:val="00056EDC"/>
    <w:rsid w:val="00064CBF"/>
    <w:rsid w:val="0006635A"/>
    <w:rsid w:val="000720BE"/>
    <w:rsid w:val="0007259C"/>
    <w:rsid w:val="00080202"/>
    <w:rsid w:val="00080DCD"/>
    <w:rsid w:val="00080E22"/>
    <w:rsid w:val="0008194E"/>
    <w:rsid w:val="00082573"/>
    <w:rsid w:val="00082E34"/>
    <w:rsid w:val="000840A3"/>
    <w:rsid w:val="000849D4"/>
    <w:rsid w:val="00085062"/>
    <w:rsid w:val="00086A5F"/>
    <w:rsid w:val="000911EF"/>
    <w:rsid w:val="000949C3"/>
    <w:rsid w:val="000962C5"/>
    <w:rsid w:val="00097865"/>
    <w:rsid w:val="000A4317"/>
    <w:rsid w:val="000A559C"/>
    <w:rsid w:val="000B0076"/>
    <w:rsid w:val="000B2CA1"/>
    <w:rsid w:val="000B7923"/>
    <w:rsid w:val="000C23BA"/>
    <w:rsid w:val="000D1F29"/>
    <w:rsid w:val="000D633D"/>
    <w:rsid w:val="000E342B"/>
    <w:rsid w:val="000E3ED2"/>
    <w:rsid w:val="000E5DD2"/>
    <w:rsid w:val="000F2958"/>
    <w:rsid w:val="000F3850"/>
    <w:rsid w:val="000F604F"/>
    <w:rsid w:val="00104E7F"/>
    <w:rsid w:val="001137EC"/>
    <w:rsid w:val="001152F5"/>
    <w:rsid w:val="00117743"/>
    <w:rsid w:val="00117F5B"/>
    <w:rsid w:val="00132658"/>
    <w:rsid w:val="001343E2"/>
    <w:rsid w:val="00135D9B"/>
    <w:rsid w:val="00150DC0"/>
    <w:rsid w:val="00156CD4"/>
    <w:rsid w:val="0016136D"/>
    <w:rsid w:val="0016153B"/>
    <w:rsid w:val="00162207"/>
    <w:rsid w:val="00164A3E"/>
    <w:rsid w:val="00166FF6"/>
    <w:rsid w:val="00176123"/>
    <w:rsid w:val="00181620"/>
    <w:rsid w:val="001827F3"/>
    <w:rsid w:val="00186C6C"/>
    <w:rsid w:val="00187130"/>
    <w:rsid w:val="00193336"/>
    <w:rsid w:val="001957AD"/>
    <w:rsid w:val="0019622B"/>
    <w:rsid w:val="00196F8E"/>
    <w:rsid w:val="001A2B7F"/>
    <w:rsid w:val="001A3AFD"/>
    <w:rsid w:val="001A496C"/>
    <w:rsid w:val="001A576A"/>
    <w:rsid w:val="001A744B"/>
    <w:rsid w:val="001B28DA"/>
    <w:rsid w:val="001B2B6C"/>
    <w:rsid w:val="001B3718"/>
    <w:rsid w:val="001B3D22"/>
    <w:rsid w:val="001B5F56"/>
    <w:rsid w:val="001D01C4"/>
    <w:rsid w:val="001D4DA9"/>
    <w:rsid w:val="001D4F99"/>
    <w:rsid w:val="001D52B0"/>
    <w:rsid w:val="001D5A18"/>
    <w:rsid w:val="001D7C37"/>
    <w:rsid w:val="001D7CA4"/>
    <w:rsid w:val="001E057F"/>
    <w:rsid w:val="001E14EB"/>
    <w:rsid w:val="001F59E6"/>
    <w:rsid w:val="00202D7E"/>
    <w:rsid w:val="00203F1C"/>
    <w:rsid w:val="002044FA"/>
    <w:rsid w:val="00206936"/>
    <w:rsid w:val="00206C6F"/>
    <w:rsid w:val="00206FBD"/>
    <w:rsid w:val="00207746"/>
    <w:rsid w:val="00210C22"/>
    <w:rsid w:val="00213E16"/>
    <w:rsid w:val="00216ADF"/>
    <w:rsid w:val="00224F75"/>
    <w:rsid w:val="00225785"/>
    <w:rsid w:val="00230031"/>
    <w:rsid w:val="00235C01"/>
    <w:rsid w:val="00247343"/>
    <w:rsid w:val="002522F2"/>
    <w:rsid w:val="002645D5"/>
    <w:rsid w:val="00265012"/>
    <w:rsid w:val="0026532D"/>
    <w:rsid w:val="00265C56"/>
    <w:rsid w:val="002716CD"/>
    <w:rsid w:val="00274D4B"/>
    <w:rsid w:val="002806F5"/>
    <w:rsid w:val="00281577"/>
    <w:rsid w:val="002926BC"/>
    <w:rsid w:val="00293A72"/>
    <w:rsid w:val="002A0160"/>
    <w:rsid w:val="002A30C3"/>
    <w:rsid w:val="002A6F6A"/>
    <w:rsid w:val="002A7712"/>
    <w:rsid w:val="002B02A6"/>
    <w:rsid w:val="002B38F7"/>
    <w:rsid w:val="002B4F50"/>
    <w:rsid w:val="002B5591"/>
    <w:rsid w:val="002B6AA4"/>
    <w:rsid w:val="002C0BEF"/>
    <w:rsid w:val="002C1FE9"/>
    <w:rsid w:val="002C21A2"/>
    <w:rsid w:val="002D3A57"/>
    <w:rsid w:val="002D7D05"/>
    <w:rsid w:val="002E20C8"/>
    <w:rsid w:val="002E4290"/>
    <w:rsid w:val="002E66A6"/>
    <w:rsid w:val="002F0DB1"/>
    <w:rsid w:val="002F2885"/>
    <w:rsid w:val="002F45A1"/>
    <w:rsid w:val="0030203D"/>
    <w:rsid w:val="003037F9"/>
    <w:rsid w:val="0030583E"/>
    <w:rsid w:val="00307FE1"/>
    <w:rsid w:val="00312990"/>
    <w:rsid w:val="003164BA"/>
    <w:rsid w:val="0032013E"/>
    <w:rsid w:val="003258E6"/>
    <w:rsid w:val="00327240"/>
    <w:rsid w:val="00330D18"/>
    <w:rsid w:val="00342283"/>
    <w:rsid w:val="00343A87"/>
    <w:rsid w:val="00344A36"/>
    <w:rsid w:val="003456F4"/>
    <w:rsid w:val="00347FB6"/>
    <w:rsid w:val="003504FD"/>
    <w:rsid w:val="00350881"/>
    <w:rsid w:val="00354DD9"/>
    <w:rsid w:val="00356C4E"/>
    <w:rsid w:val="00357D55"/>
    <w:rsid w:val="00363513"/>
    <w:rsid w:val="003657E5"/>
    <w:rsid w:val="0036589C"/>
    <w:rsid w:val="00371312"/>
    <w:rsid w:val="00371DC7"/>
    <w:rsid w:val="00374473"/>
    <w:rsid w:val="00377B21"/>
    <w:rsid w:val="003807BA"/>
    <w:rsid w:val="00387DB7"/>
    <w:rsid w:val="00390862"/>
    <w:rsid w:val="00390CE3"/>
    <w:rsid w:val="00394876"/>
    <w:rsid w:val="00394AAF"/>
    <w:rsid w:val="00394CE5"/>
    <w:rsid w:val="0039602B"/>
    <w:rsid w:val="003A6341"/>
    <w:rsid w:val="003B67FD"/>
    <w:rsid w:val="003B6A61"/>
    <w:rsid w:val="003B7513"/>
    <w:rsid w:val="003D0F63"/>
    <w:rsid w:val="003D42C0"/>
    <w:rsid w:val="003D4A8F"/>
    <w:rsid w:val="003D5B29"/>
    <w:rsid w:val="003D7818"/>
    <w:rsid w:val="003E2445"/>
    <w:rsid w:val="003E3BB2"/>
    <w:rsid w:val="003F07E7"/>
    <w:rsid w:val="003F5B58"/>
    <w:rsid w:val="003F7E65"/>
    <w:rsid w:val="0040222A"/>
    <w:rsid w:val="00402A05"/>
    <w:rsid w:val="004047BC"/>
    <w:rsid w:val="004100F7"/>
    <w:rsid w:val="00414CB3"/>
    <w:rsid w:val="0041563D"/>
    <w:rsid w:val="004202A2"/>
    <w:rsid w:val="00426E25"/>
    <w:rsid w:val="00427D9C"/>
    <w:rsid w:val="00427E7E"/>
    <w:rsid w:val="00433C60"/>
    <w:rsid w:val="0043465D"/>
    <w:rsid w:val="00441B3D"/>
    <w:rsid w:val="00443B6E"/>
    <w:rsid w:val="00446404"/>
    <w:rsid w:val="00450636"/>
    <w:rsid w:val="0045420A"/>
    <w:rsid w:val="004554D4"/>
    <w:rsid w:val="0045632E"/>
    <w:rsid w:val="00461744"/>
    <w:rsid w:val="00466185"/>
    <w:rsid w:val="00466303"/>
    <w:rsid w:val="004668A7"/>
    <w:rsid w:val="00466C1E"/>
    <w:rsid w:val="00466D96"/>
    <w:rsid w:val="00467747"/>
    <w:rsid w:val="00470017"/>
    <w:rsid w:val="0047105A"/>
    <w:rsid w:val="004715B3"/>
    <w:rsid w:val="00473C98"/>
    <w:rsid w:val="0047446F"/>
    <w:rsid w:val="00474965"/>
    <w:rsid w:val="00482DF8"/>
    <w:rsid w:val="004864DE"/>
    <w:rsid w:val="00494BE5"/>
    <w:rsid w:val="00495C12"/>
    <w:rsid w:val="00495E30"/>
    <w:rsid w:val="004A0EBA"/>
    <w:rsid w:val="004A2538"/>
    <w:rsid w:val="004A331E"/>
    <w:rsid w:val="004A3CC9"/>
    <w:rsid w:val="004B0C15"/>
    <w:rsid w:val="004B35EA"/>
    <w:rsid w:val="004B69E4"/>
    <w:rsid w:val="004C6C39"/>
    <w:rsid w:val="004D075F"/>
    <w:rsid w:val="004D1B76"/>
    <w:rsid w:val="004D344E"/>
    <w:rsid w:val="004E019E"/>
    <w:rsid w:val="004E06EC"/>
    <w:rsid w:val="004E0A3F"/>
    <w:rsid w:val="004E2CB7"/>
    <w:rsid w:val="004F016A"/>
    <w:rsid w:val="004F7D47"/>
    <w:rsid w:val="00500F94"/>
    <w:rsid w:val="00502FB3"/>
    <w:rsid w:val="00503DE9"/>
    <w:rsid w:val="0050530C"/>
    <w:rsid w:val="00505DEA"/>
    <w:rsid w:val="005060E5"/>
    <w:rsid w:val="00507782"/>
    <w:rsid w:val="00512A04"/>
    <w:rsid w:val="00520499"/>
    <w:rsid w:val="0052341C"/>
    <w:rsid w:val="005249F5"/>
    <w:rsid w:val="005260F7"/>
    <w:rsid w:val="00527274"/>
    <w:rsid w:val="005303D4"/>
    <w:rsid w:val="00543BD1"/>
    <w:rsid w:val="00556113"/>
    <w:rsid w:val="005621C4"/>
    <w:rsid w:val="00564C12"/>
    <w:rsid w:val="005654B8"/>
    <w:rsid w:val="00574771"/>
    <w:rsid w:val="00574836"/>
    <w:rsid w:val="005762CC"/>
    <w:rsid w:val="00582D3D"/>
    <w:rsid w:val="00590040"/>
    <w:rsid w:val="00595386"/>
    <w:rsid w:val="00597234"/>
    <w:rsid w:val="005A1B91"/>
    <w:rsid w:val="005A4AC0"/>
    <w:rsid w:val="005A539B"/>
    <w:rsid w:val="005A5FDF"/>
    <w:rsid w:val="005B0FB7"/>
    <w:rsid w:val="005B122A"/>
    <w:rsid w:val="005B1FCB"/>
    <w:rsid w:val="005B5AC2"/>
    <w:rsid w:val="005C2833"/>
    <w:rsid w:val="005E0029"/>
    <w:rsid w:val="005E144D"/>
    <w:rsid w:val="005E1500"/>
    <w:rsid w:val="005E1F2A"/>
    <w:rsid w:val="005E3A43"/>
    <w:rsid w:val="005F0B17"/>
    <w:rsid w:val="005F77C7"/>
    <w:rsid w:val="00620675"/>
    <w:rsid w:val="00622910"/>
    <w:rsid w:val="006254B6"/>
    <w:rsid w:val="00627FC8"/>
    <w:rsid w:val="006433C3"/>
    <w:rsid w:val="00650F5B"/>
    <w:rsid w:val="0066132F"/>
    <w:rsid w:val="00661D1D"/>
    <w:rsid w:val="00665916"/>
    <w:rsid w:val="006670D7"/>
    <w:rsid w:val="006719EA"/>
    <w:rsid w:val="00671F13"/>
    <w:rsid w:val="0067357A"/>
    <w:rsid w:val="0067400A"/>
    <w:rsid w:val="006847AD"/>
    <w:rsid w:val="0069114B"/>
    <w:rsid w:val="006944C1"/>
    <w:rsid w:val="006A756A"/>
    <w:rsid w:val="006B7FE0"/>
    <w:rsid w:val="006D66F7"/>
    <w:rsid w:val="006E283C"/>
    <w:rsid w:val="006F1632"/>
    <w:rsid w:val="00705C9D"/>
    <w:rsid w:val="00705F13"/>
    <w:rsid w:val="00714F1D"/>
    <w:rsid w:val="00715225"/>
    <w:rsid w:val="00720CC6"/>
    <w:rsid w:val="00722DDB"/>
    <w:rsid w:val="00724728"/>
    <w:rsid w:val="00724F98"/>
    <w:rsid w:val="00730B9B"/>
    <w:rsid w:val="0073182E"/>
    <w:rsid w:val="007332FF"/>
    <w:rsid w:val="007408F5"/>
    <w:rsid w:val="00741EAE"/>
    <w:rsid w:val="00744C14"/>
    <w:rsid w:val="00755248"/>
    <w:rsid w:val="0076190B"/>
    <w:rsid w:val="0076355D"/>
    <w:rsid w:val="00763A2D"/>
    <w:rsid w:val="007676A4"/>
    <w:rsid w:val="007753F4"/>
    <w:rsid w:val="00777795"/>
    <w:rsid w:val="00783A57"/>
    <w:rsid w:val="00784C92"/>
    <w:rsid w:val="007859CD"/>
    <w:rsid w:val="00785C24"/>
    <w:rsid w:val="007907E4"/>
    <w:rsid w:val="0079504F"/>
    <w:rsid w:val="00796461"/>
    <w:rsid w:val="007A5EFD"/>
    <w:rsid w:val="007A6A4F"/>
    <w:rsid w:val="007B03F5"/>
    <w:rsid w:val="007B5C09"/>
    <w:rsid w:val="007B5DA2"/>
    <w:rsid w:val="007B7917"/>
    <w:rsid w:val="007C0966"/>
    <w:rsid w:val="007C19E7"/>
    <w:rsid w:val="007C5CFD"/>
    <w:rsid w:val="007C6D9F"/>
    <w:rsid w:val="007D2227"/>
    <w:rsid w:val="007D4893"/>
    <w:rsid w:val="007D48A4"/>
    <w:rsid w:val="007E322F"/>
    <w:rsid w:val="007E70CF"/>
    <w:rsid w:val="007E74A4"/>
    <w:rsid w:val="007F1B6F"/>
    <w:rsid w:val="007F263F"/>
    <w:rsid w:val="008015A8"/>
    <w:rsid w:val="00804F32"/>
    <w:rsid w:val="0080766E"/>
    <w:rsid w:val="00811169"/>
    <w:rsid w:val="00815297"/>
    <w:rsid w:val="008170DB"/>
    <w:rsid w:val="00817BA1"/>
    <w:rsid w:val="00823022"/>
    <w:rsid w:val="0082634E"/>
    <w:rsid w:val="00830853"/>
    <w:rsid w:val="008313C4"/>
    <w:rsid w:val="00835434"/>
    <w:rsid w:val="008358C0"/>
    <w:rsid w:val="00836E22"/>
    <w:rsid w:val="00841B39"/>
    <w:rsid w:val="00842838"/>
    <w:rsid w:val="0084660E"/>
    <w:rsid w:val="00854EC1"/>
    <w:rsid w:val="0085797F"/>
    <w:rsid w:val="00860028"/>
    <w:rsid w:val="00861922"/>
    <w:rsid w:val="00861DC3"/>
    <w:rsid w:val="00867019"/>
    <w:rsid w:val="00872B4E"/>
    <w:rsid w:val="00872EF1"/>
    <w:rsid w:val="0087320B"/>
    <w:rsid w:val="008735A9"/>
    <w:rsid w:val="00877BC5"/>
    <w:rsid w:val="00877D20"/>
    <w:rsid w:val="00881C48"/>
    <w:rsid w:val="00885B80"/>
    <w:rsid w:val="00885C30"/>
    <w:rsid w:val="00885E9B"/>
    <w:rsid w:val="0089368E"/>
    <w:rsid w:val="00893C96"/>
    <w:rsid w:val="0089500A"/>
    <w:rsid w:val="00897C94"/>
    <w:rsid w:val="008A7C12"/>
    <w:rsid w:val="008B03CE"/>
    <w:rsid w:val="008B521D"/>
    <w:rsid w:val="008B529E"/>
    <w:rsid w:val="008C1371"/>
    <w:rsid w:val="008C17FB"/>
    <w:rsid w:val="008C70BB"/>
    <w:rsid w:val="008D1B00"/>
    <w:rsid w:val="008D57B8"/>
    <w:rsid w:val="008D59AA"/>
    <w:rsid w:val="008E03FC"/>
    <w:rsid w:val="008E510B"/>
    <w:rsid w:val="00902B13"/>
    <w:rsid w:val="00911941"/>
    <w:rsid w:val="00916BF8"/>
    <w:rsid w:val="009175E5"/>
    <w:rsid w:val="0092024D"/>
    <w:rsid w:val="00925146"/>
    <w:rsid w:val="00925F0F"/>
    <w:rsid w:val="009314DB"/>
    <w:rsid w:val="0093206C"/>
    <w:rsid w:val="00932F6B"/>
    <w:rsid w:val="00934E50"/>
    <w:rsid w:val="009468BC"/>
    <w:rsid w:val="00947FAE"/>
    <w:rsid w:val="009616DF"/>
    <w:rsid w:val="0096542F"/>
    <w:rsid w:val="00967FA7"/>
    <w:rsid w:val="00971645"/>
    <w:rsid w:val="00977919"/>
    <w:rsid w:val="00983000"/>
    <w:rsid w:val="009870FA"/>
    <w:rsid w:val="009921C3"/>
    <w:rsid w:val="0099551D"/>
    <w:rsid w:val="009A5897"/>
    <w:rsid w:val="009A5F24"/>
    <w:rsid w:val="009B0B3E"/>
    <w:rsid w:val="009B1913"/>
    <w:rsid w:val="009B1BF1"/>
    <w:rsid w:val="009B6657"/>
    <w:rsid w:val="009B6966"/>
    <w:rsid w:val="009D0EB5"/>
    <w:rsid w:val="009D14F9"/>
    <w:rsid w:val="009D2B74"/>
    <w:rsid w:val="009D500A"/>
    <w:rsid w:val="009D63FF"/>
    <w:rsid w:val="009E175D"/>
    <w:rsid w:val="009E3CC2"/>
    <w:rsid w:val="009F06BD"/>
    <w:rsid w:val="009F1DF6"/>
    <w:rsid w:val="009F2A4D"/>
    <w:rsid w:val="00A00593"/>
    <w:rsid w:val="00A00828"/>
    <w:rsid w:val="00A03290"/>
    <w:rsid w:val="00A0387E"/>
    <w:rsid w:val="00A05BFD"/>
    <w:rsid w:val="00A07490"/>
    <w:rsid w:val="00A10655"/>
    <w:rsid w:val="00A12B64"/>
    <w:rsid w:val="00A2239A"/>
    <w:rsid w:val="00A22C38"/>
    <w:rsid w:val="00A22D3C"/>
    <w:rsid w:val="00A25193"/>
    <w:rsid w:val="00A26E80"/>
    <w:rsid w:val="00A31AE8"/>
    <w:rsid w:val="00A3739D"/>
    <w:rsid w:val="00A3761F"/>
    <w:rsid w:val="00A37DDA"/>
    <w:rsid w:val="00A45005"/>
    <w:rsid w:val="00A511F0"/>
    <w:rsid w:val="00A53CF0"/>
    <w:rsid w:val="00A66DD9"/>
    <w:rsid w:val="00A7620F"/>
    <w:rsid w:val="00A76790"/>
    <w:rsid w:val="00A81A13"/>
    <w:rsid w:val="00A853D1"/>
    <w:rsid w:val="00A863C2"/>
    <w:rsid w:val="00A925EC"/>
    <w:rsid w:val="00A929AA"/>
    <w:rsid w:val="00A92B6B"/>
    <w:rsid w:val="00AA541E"/>
    <w:rsid w:val="00AD0DA4"/>
    <w:rsid w:val="00AD4169"/>
    <w:rsid w:val="00AE193F"/>
    <w:rsid w:val="00AE25C6"/>
    <w:rsid w:val="00AE2A8A"/>
    <w:rsid w:val="00AE306C"/>
    <w:rsid w:val="00AF28C1"/>
    <w:rsid w:val="00B02EF1"/>
    <w:rsid w:val="00B07C97"/>
    <w:rsid w:val="00B1055C"/>
    <w:rsid w:val="00B114E7"/>
    <w:rsid w:val="00B11C67"/>
    <w:rsid w:val="00B15754"/>
    <w:rsid w:val="00B16002"/>
    <w:rsid w:val="00B2046E"/>
    <w:rsid w:val="00B20E8B"/>
    <w:rsid w:val="00B257E1"/>
    <w:rsid w:val="00B2599A"/>
    <w:rsid w:val="00B27AC4"/>
    <w:rsid w:val="00B31D3A"/>
    <w:rsid w:val="00B343CC"/>
    <w:rsid w:val="00B5084A"/>
    <w:rsid w:val="00B606A1"/>
    <w:rsid w:val="00B606C0"/>
    <w:rsid w:val="00B614F7"/>
    <w:rsid w:val="00B61B26"/>
    <w:rsid w:val="00B65E6B"/>
    <w:rsid w:val="00B674EB"/>
    <w:rsid w:val="00B675B2"/>
    <w:rsid w:val="00B81261"/>
    <w:rsid w:val="00B8223E"/>
    <w:rsid w:val="00B832AE"/>
    <w:rsid w:val="00B86678"/>
    <w:rsid w:val="00B92F9B"/>
    <w:rsid w:val="00B941B3"/>
    <w:rsid w:val="00B96513"/>
    <w:rsid w:val="00BA1A56"/>
    <w:rsid w:val="00BA1D47"/>
    <w:rsid w:val="00BA66F0"/>
    <w:rsid w:val="00BB2239"/>
    <w:rsid w:val="00BB2881"/>
    <w:rsid w:val="00BB2AE7"/>
    <w:rsid w:val="00BB6464"/>
    <w:rsid w:val="00BC1BB8"/>
    <w:rsid w:val="00BD283C"/>
    <w:rsid w:val="00BD7FE1"/>
    <w:rsid w:val="00BE37CA"/>
    <w:rsid w:val="00BE6144"/>
    <w:rsid w:val="00BE635A"/>
    <w:rsid w:val="00BF17E9"/>
    <w:rsid w:val="00BF1D15"/>
    <w:rsid w:val="00BF2ABB"/>
    <w:rsid w:val="00BF5099"/>
    <w:rsid w:val="00C10B5E"/>
    <w:rsid w:val="00C10F10"/>
    <w:rsid w:val="00C11E6F"/>
    <w:rsid w:val="00C121AC"/>
    <w:rsid w:val="00C15D4D"/>
    <w:rsid w:val="00C175DC"/>
    <w:rsid w:val="00C30171"/>
    <w:rsid w:val="00C309D8"/>
    <w:rsid w:val="00C31FA0"/>
    <w:rsid w:val="00C350E8"/>
    <w:rsid w:val="00C43519"/>
    <w:rsid w:val="00C45263"/>
    <w:rsid w:val="00C51537"/>
    <w:rsid w:val="00C52BC3"/>
    <w:rsid w:val="00C53ECF"/>
    <w:rsid w:val="00C61AFA"/>
    <w:rsid w:val="00C61D64"/>
    <w:rsid w:val="00C62099"/>
    <w:rsid w:val="00C64EA3"/>
    <w:rsid w:val="00C72867"/>
    <w:rsid w:val="00C75C5F"/>
    <w:rsid w:val="00C75E81"/>
    <w:rsid w:val="00C83B41"/>
    <w:rsid w:val="00C8442D"/>
    <w:rsid w:val="00C86609"/>
    <w:rsid w:val="00C92B4C"/>
    <w:rsid w:val="00C954F6"/>
    <w:rsid w:val="00C95B0C"/>
    <w:rsid w:val="00C96318"/>
    <w:rsid w:val="00CA36A0"/>
    <w:rsid w:val="00CA48D7"/>
    <w:rsid w:val="00CA6BC5"/>
    <w:rsid w:val="00CB1893"/>
    <w:rsid w:val="00CC2F1A"/>
    <w:rsid w:val="00CC571B"/>
    <w:rsid w:val="00CC61CD"/>
    <w:rsid w:val="00CC6C02"/>
    <w:rsid w:val="00CC737B"/>
    <w:rsid w:val="00CD5011"/>
    <w:rsid w:val="00CE640F"/>
    <w:rsid w:val="00CE76BC"/>
    <w:rsid w:val="00CF540E"/>
    <w:rsid w:val="00D02F07"/>
    <w:rsid w:val="00D15D88"/>
    <w:rsid w:val="00D27D49"/>
    <w:rsid w:val="00D27EBE"/>
    <w:rsid w:val="00D34336"/>
    <w:rsid w:val="00D35D55"/>
    <w:rsid w:val="00D36A49"/>
    <w:rsid w:val="00D42971"/>
    <w:rsid w:val="00D44021"/>
    <w:rsid w:val="00D517C6"/>
    <w:rsid w:val="00D55832"/>
    <w:rsid w:val="00D57359"/>
    <w:rsid w:val="00D71D84"/>
    <w:rsid w:val="00D72464"/>
    <w:rsid w:val="00D72A57"/>
    <w:rsid w:val="00D768EB"/>
    <w:rsid w:val="00D81E17"/>
    <w:rsid w:val="00D82D1E"/>
    <w:rsid w:val="00D832D9"/>
    <w:rsid w:val="00D83EC2"/>
    <w:rsid w:val="00D90F00"/>
    <w:rsid w:val="00D975C0"/>
    <w:rsid w:val="00DA5285"/>
    <w:rsid w:val="00DB12DB"/>
    <w:rsid w:val="00DB191D"/>
    <w:rsid w:val="00DB4F91"/>
    <w:rsid w:val="00DB5E7C"/>
    <w:rsid w:val="00DB6D0A"/>
    <w:rsid w:val="00DC06BE"/>
    <w:rsid w:val="00DC1F0F"/>
    <w:rsid w:val="00DC3117"/>
    <w:rsid w:val="00DC5DD9"/>
    <w:rsid w:val="00DC6D2D"/>
    <w:rsid w:val="00DD4E59"/>
    <w:rsid w:val="00DE33B5"/>
    <w:rsid w:val="00DE5E18"/>
    <w:rsid w:val="00DF0487"/>
    <w:rsid w:val="00DF5EA4"/>
    <w:rsid w:val="00E02681"/>
    <w:rsid w:val="00E02792"/>
    <w:rsid w:val="00E034D8"/>
    <w:rsid w:val="00E04CC0"/>
    <w:rsid w:val="00E15816"/>
    <w:rsid w:val="00E160D5"/>
    <w:rsid w:val="00E235CB"/>
    <w:rsid w:val="00E239FF"/>
    <w:rsid w:val="00E2412B"/>
    <w:rsid w:val="00E27D7B"/>
    <w:rsid w:val="00E30556"/>
    <w:rsid w:val="00E30981"/>
    <w:rsid w:val="00E32991"/>
    <w:rsid w:val="00E33136"/>
    <w:rsid w:val="00E34D7C"/>
    <w:rsid w:val="00E3598A"/>
    <w:rsid w:val="00E3723D"/>
    <w:rsid w:val="00E43797"/>
    <w:rsid w:val="00E44C89"/>
    <w:rsid w:val="00E457A6"/>
    <w:rsid w:val="00E5370C"/>
    <w:rsid w:val="00E61BA2"/>
    <w:rsid w:val="00E63864"/>
    <w:rsid w:val="00E6403F"/>
    <w:rsid w:val="00E75451"/>
    <w:rsid w:val="00E770C4"/>
    <w:rsid w:val="00E84C5A"/>
    <w:rsid w:val="00E861DB"/>
    <w:rsid w:val="00E908F1"/>
    <w:rsid w:val="00E93406"/>
    <w:rsid w:val="00E956C5"/>
    <w:rsid w:val="00E95C39"/>
    <w:rsid w:val="00EA2C39"/>
    <w:rsid w:val="00EB0A3C"/>
    <w:rsid w:val="00EB0A96"/>
    <w:rsid w:val="00EB3131"/>
    <w:rsid w:val="00EB77F9"/>
    <w:rsid w:val="00EC5769"/>
    <w:rsid w:val="00EC7D00"/>
    <w:rsid w:val="00ED0304"/>
    <w:rsid w:val="00ED4EF2"/>
    <w:rsid w:val="00ED4FF7"/>
    <w:rsid w:val="00ED5B7B"/>
    <w:rsid w:val="00ED7FD3"/>
    <w:rsid w:val="00EE38FA"/>
    <w:rsid w:val="00EE3E2C"/>
    <w:rsid w:val="00EE5D23"/>
    <w:rsid w:val="00EE750D"/>
    <w:rsid w:val="00EF051F"/>
    <w:rsid w:val="00EF3CA4"/>
    <w:rsid w:val="00EF49A8"/>
    <w:rsid w:val="00EF7859"/>
    <w:rsid w:val="00F014DA"/>
    <w:rsid w:val="00F02591"/>
    <w:rsid w:val="00F15931"/>
    <w:rsid w:val="00F166B7"/>
    <w:rsid w:val="00F2199F"/>
    <w:rsid w:val="00F407BA"/>
    <w:rsid w:val="00F467B9"/>
    <w:rsid w:val="00F509DE"/>
    <w:rsid w:val="00F5696E"/>
    <w:rsid w:val="00F60EFF"/>
    <w:rsid w:val="00F67D2D"/>
    <w:rsid w:val="00F858F2"/>
    <w:rsid w:val="00F860CC"/>
    <w:rsid w:val="00F94398"/>
    <w:rsid w:val="00FB2626"/>
    <w:rsid w:val="00FB2B56"/>
    <w:rsid w:val="00FB3CC5"/>
    <w:rsid w:val="00FB55D5"/>
    <w:rsid w:val="00FB5A24"/>
    <w:rsid w:val="00FB7F9B"/>
    <w:rsid w:val="00FC0322"/>
    <w:rsid w:val="00FC12BF"/>
    <w:rsid w:val="00FC1D2A"/>
    <w:rsid w:val="00FC2C60"/>
    <w:rsid w:val="00FC6100"/>
    <w:rsid w:val="00FD3E6F"/>
    <w:rsid w:val="00FD51B9"/>
    <w:rsid w:val="00FD5849"/>
    <w:rsid w:val="00FE03E4"/>
    <w:rsid w:val="00FE2A39"/>
    <w:rsid w:val="00FF39CF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0F88E"/>
  <w15:docId w15:val="{5C6DF55A-91C7-4C47-8438-12631A8E3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Calibri" w:hAnsi="Lato" w:cs="Times New Roman"/>
        <w:sz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/>
    <w:lsdException w:name="heading 4" w:semiHidden="1" w:uiPriority="1" w:unhideWhenUsed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93F"/>
  </w:style>
  <w:style w:type="paragraph" w:styleId="Heading1">
    <w:name w:val="heading 1"/>
    <w:basedOn w:val="Normal"/>
    <w:next w:val="Normal"/>
    <w:link w:val="Heading1Char"/>
    <w:uiPriority w:val="3"/>
    <w:qFormat/>
    <w:rsid w:val="00D15D88"/>
    <w:pPr>
      <w:keepNext/>
      <w:keepLines/>
      <w:spacing w:before="240"/>
      <w:outlineLvl w:val="0"/>
    </w:pPr>
    <w:rPr>
      <w:rFonts w:ascii="Lato Semibold" w:eastAsia="Times New Roman" w:hAnsi="Lato Semibold"/>
      <w:color w:val="1F1F5F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5D88"/>
    <w:pPr>
      <w:keepNext/>
      <w:keepLines/>
      <w:spacing w:before="240"/>
      <w:outlineLvl w:val="1"/>
    </w:pPr>
    <w:rPr>
      <w:rFonts w:ascii="Lato Semibold" w:eastAsia="Times New Roman" w:hAnsi="Lato Semibold"/>
      <w:color w:val="1F1F5F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3"/>
    <w:rsid w:val="00D15D88"/>
    <w:pPr>
      <w:keepNext/>
      <w:keepLines/>
      <w:spacing w:before="240"/>
      <w:outlineLvl w:val="2"/>
    </w:pPr>
    <w:rPr>
      <w:rFonts w:ascii="Lato Semibold" w:hAnsi="Lato Semibold" w:cs="Arial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3"/>
    <w:rsid w:val="00CC6C02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1F1F5F" w:themeColor="text1"/>
    </w:rPr>
  </w:style>
  <w:style w:type="paragraph" w:styleId="Heading6">
    <w:name w:val="heading 6"/>
    <w:basedOn w:val="Normal"/>
    <w:next w:val="Normal"/>
    <w:link w:val="Heading6Char"/>
    <w:uiPriority w:val="3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3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1F1F5F" w:themeColor="text1"/>
    </w:rPr>
  </w:style>
  <w:style w:type="paragraph" w:styleId="Heading8">
    <w:name w:val="heading 8"/>
    <w:basedOn w:val="Normal"/>
    <w:next w:val="Normal"/>
    <w:link w:val="Heading8Char"/>
    <w:uiPriority w:val="3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3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1F1F5F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3"/>
    <w:rsid w:val="003F7E65"/>
    <w:rPr>
      <w:rFonts w:ascii="Lato Semibold" w:eastAsia="Times New Roman" w:hAnsi="Lato Semibold"/>
      <w:color w:val="1F1F5F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3F7E65"/>
    <w:rPr>
      <w:rFonts w:ascii="Lato Semibold" w:eastAsia="Times New Roman" w:hAnsi="Lato Semibold"/>
      <w:color w:val="1F1F5F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E235CB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E235CB"/>
    <w:rPr>
      <w:rFonts w:ascii="Lato Semibold" w:eastAsia="Times New Roman" w:hAnsi="Lato Semibold"/>
      <w:bCs/>
      <w:color w:val="1F1F5F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3"/>
    <w:rsid w:val="003F7E65"/>
    <w:rPr>
      <w:rFonts w:ascii="Lato Semibold" w:hAnsi="Lato Semibold" w:cs="Arial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A53CF0"/>
    <w:pPr>
      <w:numPr>
        <w:ilvl w:val="1"/>
      </w:numPr>
      <w:spacing w:after="160"/>
    </w:pPr>
    <w:rPr>
      <w:rFonts w:asciiTheme="majorHAnsi" w:eastAsia="Times New Roman" w:hAnsiTheme="majorHAnsi"/>
      <w:color w:val="127CC0" w:themeColor="accent2"/>
      <w:sz w:val="40"/>
    </w:rPr>
  </w:style>
  <w:style w:type="character" w:customStyle="1" w:styleId="Heading4Char">
    <w:name w:val="Heading 4 Char"/>
    <w:basedOn w:val="DefaultParagraphFont"/>
    <w:link w:val="Heading4"/>
    <w:uiPriority w:val="3"/>
    <w:rsid w:val="003F7E65"/>
    <w:rPr>
      <w:rFonts w:ascii="Lato Semibold" w:eastAsia="Times New Roman" w:hAnsi="Lato Semibold"/>
      <w:bCs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rFonts w:ascii="Lato" w:hAnsi="Lato"/>
      <w:color w:val="808080"/>
      <w:sz w:val="22"/>
    </w:rPr>
  </w:style>
  <w:style w:type="paragraph" w:styleId="ListParagraph">
    <w:name w:val="List Paragraph"/>
    <w:basedOn w:val="BlockText"/>
    <w:uiPriority w:val="34"/>
    <w:qFormat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3"/>
    <w:semiHidden/>
    <w:rsid w:val="003F7E65"/>
    <w:rPr>
      <w:rFonts w:ascii="Lato" w:hAnsi="Lato"/>
      <w:b/>
      <w:color w:val="1F1F5F" w:themeColor="text1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3F7E65"/>
    <w:rPr>
      <w:rFonts w:ascii="Lato" w:hAnsi="Lato"/>
      <w:b/>
      <w:color w:val="1F1F5F" w:themeColor="text1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3F7E65"/>
    <w:rPr>
      <w:rFonts w:ascii="Lato" w:hAnsi="Lato"/>
      <w:b/>
      <w:color w:val="1F1F5F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rFonts w:ascii="Lato" w:hAnsi="Lato"/>
      <w:color w:val="0563C1" w:themeColor="hyperlink"/>
      <w:sz w:val="22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FF6FAF" w:themeColor="accent4" w:themeTint="66"/>
        <w:left w:val="single" w:sz="4" w:space="0" w:color="FF6FAF" w:themeColor="accent4" w:themeTint="66"/>
        <w:bottom w:val="single" w:sz="4" w:space="0" w:color="FF6FAF" w:themeColor="accent4" w:themeTint="66"/>
        <w:right w:val="single" w:sz="4" w:space="0" w:color="FF6FAF" w:themeColor="accent4" w:themeTint="66"/>
        <w:insideH w:val="single" w:sz="4" w:space="0" w:color="FF6FAF" w:themeColor="accent4" w:themeTint="66"/>
        <w:insideV w:val="single" w:sz="4" w:space="0" w:color="FF6FA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28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28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CA36A0"/>
    <w:pPr>
      <w:spacing w:before="40"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lastRow">
      <w:rPr>
        <w:rFonts w:ascii="Arial" w:hAnsi="Arial"/>
        <w:b/>
        <w:color w:val="auto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  <w:tblPr/>
      <w:tcPr>
        <w:shd w:val="clear" w:color="auto" w:fill="F2F2F2" w:themeFill="background1" w:themeFillShade="F2"/>
      </w:tc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2645D5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Table1">
    <w:name w:val="NTG Table1"/>
    <w:basedOn w:val="TableGrid"/>
    <w:uiPriority w:val="99"/>
    <w:rsid w:val="007A5EFD"/>
    <w:pPr>
      <w:spacing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/>
      </w:tcPr>
    </w:tblStylePr>
    <w:tblStylePr w:type="lastRow">
      <w:rPr>
        <w:rFonts w:ascii="Arial" w:hAnsi="Arial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Arial" w:hAnsi="Arial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character" w:customStyle="1" w:styleId="Requiredfieldmark">
    <w:name w:val="Required field mark"/>
    <w:uiPriority w:val="3"/>
    <w:qFormat/>
    <w:rsid w:val="007A5EFD"/>
    <w:rPr>
      <w:rFonts w:ascii="Lato" w:hAnsi="Lato"/>
      <w:b/>
      <w:bCs/>
      <w:color w:val="C00000"/>
      <w:sz w:val="22"/>
    </w:rPr>
  </w:style>
  <w:style w:type="character" w:customStyle="1" w:styleId="Questionlabel">
    <w:name w:val="Question label"/>
    <w:basedOn w:val="DefaultParagraphFont"/>
    <w:uiPriority w:val="3"/>
    <w:qFormat/>
    <w:rsid w:val="007A5EFD"/>
    <w:rPr>
      <w:rFonts w:ascii="Lato" w:hAnsi="Lato"/>
      <w:b/>
      <w:bCs/>
      <w:sz w:val="22"/>
    </w:rPr>
  </w:style>
  <w:style w:type="character" w:customStyle="1" w:styleId="Hidden">
    <w:name w:val="Hidden"/>
    <w:basedOn w:val="DefaultParagraphFont"/>
    <w:uiPriority w:val="6"/>
    <w:rsid w:val="00354DD9"/>
    <w:rPr>
      <w:rFonts w:ascii="Lato" w:hAnsi="Lato"/>
      <w:color w:val="FFFFFF" w:themeColor="background1"/>
      <w:sz w:val="2"/>
    </w:rPr>
  </w:style>
  <w:style w:type="paragraph" w:styleId="Header">
    <w:name w:val="header"/>
    <w:aliases w:val="Page header"/>
    <w:basedOn w:val="Normal"/>
    <w:link w:val="HeaderChar"/>
    <w:uiPriority w:val="8"/>
    <w:unhideWhenUsed/>
    <w:rsid w:val="005621C4"/>
    <w:pPr>
      <w:tabs>
        <w:tab w:val="center" w:pos="4513"/>
        <w:tab w:val="right" w:pos="9026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5621C4"/>
    <w:rPr>
      <w:rFonts w:ascii="Lato" w:hAnsi="Lato"/>
    </w:rPr>
  </w:style>
  <w:style w:type="paragraph" w:customStyle="1" w:styleId="Pa2">
    <w:name w:val="Pa2"/>
    <w:basedOn w:val="Normal"/>
    <w:next w:val="Normal"/>
    <w:uiPriority w:val="99"/>
    <w:rsid w:val="00EB3131"/>
    <w:pPr>
      <w:widowControl w:val="0"/>
      <w:autoSpaceDE w:val="0"/>
      <w:autoSpaceDN w:val="0"/>
      <w:adjustRightInd w:val="0"/>
      <w:spacing w:after="0" w:line="241" w:lineRule="atLeast"/>
    </w:pPr>
    <w:rPr>
      <w:rFonts w:ascii="Times New Roman" w:eastAsia="Times New Roman" w:hAnsi="Times New Roman"/>
      <w:sz w:val="24"/>
      <w:szCs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213E1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522F2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2522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2F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2F2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2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2F2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8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1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4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5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7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2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li.nt.gov.au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NT.WOVR@nt.gov.au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sl\AppData\Local\Microsoft\Windows\INetCache\IE\1MUSGS2U\ntg-form-template_9.dotx" TargetMode="External"/></Relationships>
</file>

<file path=word/theme/theme1.xml><?xml version="1.0" encoding="utf-8"?>
<a:theme xmlns:a="http://schemas.openxmlformats.org/drawingml/2006/main" name="NTG theme new">
  <a:themeElements>
    <a:clrScheme name="NTG brand colours">
      <a:dk1>
        <a:srgbClr val="1F1F5F"/>
      </a:dk1>
      <a:lt1>
        <a:sysClr val="window" lastClr="FFFFFF"/>
      </a:lt1>
      <a:dk2>
        <a:srgbClr val="EE6321"/>
      </a:dk2>
      <a:lt2>
        <a:srgbClr val="FFFFFF"/>
      </a:lt2>
      <a:accent1>
        <a:srgbClr val="C25062"/>
      </a:accent1>
      <a:accent2>
        <a:srgbClr val="127CC0"/>
      </a:accent2>
      <a:accent3>
        <a:srgbClr val="007E91"/>
      </a:accent3>
      <a:accent4>
        <a:srgbClr val="980044"/>
      </a:accent4>
      <a:accent5>
        <a:srgbClr val="845278"/>
      </a:accent5>
      <a:accent6>
        <a:srgbClr val="1E5E5E"/>
      </a:accent6>
      <a:hlink>
        <a:srgbClr val="0563C1"/>
      </a:hlink>
      <a:folHlink>
        <a:srgbClr val="8C4799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2026-07-01T00:00:00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65D76AB-54F4-4500-BE3E-DAC4CDF5F2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81D35C-F1A8-4729-85AD-D44760F151A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ntg-form-template_9.dotx</Template>
  <TotalTime>5</TotalTime>
  <Pages>9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Northern Territory Written-Off Vehicle (WOV) Repair Logbook</vt:lpstr>
    </vt:vector>
  </TitlesOfParts>
  <Company>LOGISTICS AND INFRASTRUCTURE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Northern Territory Written-Off Vehicle (WOV) Repair Logbook</dc:title>
  <dc:creator>Wayne Lo</dc:creator>
  <cp:lastModifiedBy>Venkata Bade</cp:lastModifiedBy>
  <cp:revision>7</cp:revision>
  <cp:lastPrinted>2019-07-29T01:45:00Z</cp:lastPrinted>
  <dcterms:created xsi:type="dcterms:W3CDTF">2026-07-03T00:02:00Z</dcterms:created>
  <dcterms:modified xsi:type="dcterms:W3CDTF">2026-09-02T03:28:00Z</dcterms:modified>
</cp:coreProperties>
</file>