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TGTable1"/>
        <w:tblW w:w="10353" w:type="dxa"/>
        <w:tblInd w:w="-45"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1179"/>
        <w:gridCol w:w="851"/>
        <w:gridCol w:w="850"/>
        <w:gridCol w:w="142"/>
        <w:gridCol w:w="1843"/>
        <w:gridCol w:w="309"/>
        <w:gridCol w:w="1675"/>
        <w:gridCol w:w="1843"/>
        <w:gridCol w:w="1661"/>
      </w:tblGrid>
      <w:tr w:rsidR="007B3163" w:rsidRPr="007A5EFD" w14:paraId="48B3CA87" w14:textId="77777777" w:rsidTr="00D5522C">
        <w:trPr>
          <w:trHeight w:val="187"/>
        </w:trPr>
        <w:tc>
          <w:tcPr>
            <w:tcW w:w="5174" w:type="dxa"/>
            <w:gridSpan w:val="6"/>
            <w:tcBorders>
              <w:top w:val="nil"/>
              <w:left w:val="nil"/>
              <w:bottom w:val="single" w:sz="4" w:space="0" w:color="auto"/>
              <w:right w:val="nil"/>
            </w:tcBorders>
            <w:shd w:val="clear" w:color="auto" w:fill="FFFFFF" w:themeFill="background1"/>
            <w:noWrap/>
            <w:tcMar>
              <w:top w:w="85" w:type="dxa"/>
              <w:left w:w="113" w:type="dxa"/>
              <w:bottom w:w="85" w:type="dxa"/>
              <w:right w:w="0" w:type="dxa"/>
            </w:tcMar>
            <w:vAlign w:val="center"/>
          </w:tcPr>
          <w:p w14:paraId="2CFBE674" w14:textId="77777777" w:rsidR="007B3163" w:rsidRPr="006232BF" w:rsidRDefault="007B3163" w:rsidP="007B3163">
            <w:pPr>
              <w:spacing w:after="0"/>
              <w:rPr>
                <w:b/>
                <w:bCs/>
              </w:rPr>
            </w:pPr>
            <w:r w:rsidRPr="006232BF">
              <w:rPr>
                <w:b/>
                <w:bCs/>
                <w:sz w:val="20"/>
                <w:szCs w:val="18"/>
              </w:rPr>
              <w:t>Mineral Titles Regulations 2011 – Section 80</w:t>
            </w:r>
          </w:p>
        </w:tc>
        <w:tc>
          <w:tcPr>
            <w:tcW w:w="5179" w:type="dxa"/>
            <w:gridSpan w:val="3"/>
            <w:tcBorders>
              <w:top w:val="nil"/>
              <w:left w:val="nil"/>
              <w:bottom w:val="single" w:sz="4" w:space="0" w:color="auto"/>
              <w:right w:val="nil"/>
            </w:tcBorders>
            <w:shd w:val="clear" w:color="auto" w:fill="FFFFFF" w:themeFill="background1"/>
            <w:vAlign w:val="center"/>
          </w:tcPr>
          <w:p w14:paraId="0F3393A5" w14:textId="0823639F" w:rsidR="007B3163" w:rsidRPr="007B3163" w:rsidRDefault="007B3163" w:rsidP="007B3163">
            <w:pPr>
              <w:spacing w:after="0"/>
              <w:jc w:val="right"/>
              <w:rPr>
                <w:b/>
                <w:bCs/>
                <w:sz w:val="20"/>
              </w:rPr>
            </w:pPr>
            <w:r w:rsidRPr="007B3163">
              <w:rPr>
                <w:b/>
                <w:bCs/>
                <w:sz w:val="20"/>
              </w:rPr>
              <w:t xml:space="preserve">Approved Form </w:t>
            </w:r>
            <w:r w:rsidR="00D13782">
              <w:rPr>
                <w:b/>
                <w:bCs/>
                <w:sz w:val="20"/>
              </w:rPr>
              <w:t>45</w:t>
            </w:r>
          </w:p>
        </w:tc>
      </w:tr>
      <w:tr w:rsidR="00741BC0" w:rsidRPr="00634439" w14:paraId="73A87568" w14:textId="77777777" w:rsidTr="00D5522C">
        <w:trPr>
          <w:trHeight w:val="227"/>
        </w:trPr>
        <w:tc>
          <w:tcPr>
            <w:tcW w:w="2880" w:type="dxa"/>
            <w:gridSpan w:val="3"/>
            <w:tcBorders>
              <w:top w:val="single" w:sz="4" w:space="0" w:color="auto"/>
              <w:bottom w:val="single" w:sz="4" w:space="0" w:color="auto"/>
            </w:tcBorders>
            <w:shd w:val="clear" w:color="auto" w:fill="D9DED4"/>
            <w:noWrap/>
            <w:tcMar>
              <w:top w:w="108" w:type="dxa"/>
              <w:bottom w:w="108" w:type="dxa"/>
            </w:tcMar>
            <w:vAlign w:val="center"/>
          </w:tcPr>
          <w:p w14:paraId="247B9EED" w14:textId="1BF2CD89" w:rsidR="00741BC0" w:rsidRPr="00634439" w:rsidRDefault="00741BC0" w:rsidP="00C74668">
            <w:pPr>
              <w:spacing w:after="0"/>
              <w:rPr>
                <w:rFonts w:ascii="Arial" w:hAnsi="Arial"/>
                <w:bCs/>
              </w:rPr>
            </w:pPr>
            <w:r w:rsidRPr="00634439">
              <w:rPr>
                <w:bCs/>
                <w:sz w:val="20"/>
              </w:rPr>
              <w:t>Titleholder name</w:t>
            </w:r>
          </w:p>
        </w:tc>
        <w:tc>
          <w:tcPr>
            <w:tcW w:w="7473" w:type="dxa"/>
            <w:gridSpan w:val="6"/>
            <w:tcBorders>
              <w:top w:val="single" w:sz="4" w:space="0" w:color="auto"/>
              <w:bottom w:val="single" w:sz="4" w:space="0" w:color="auto"/>
            </w:tcBorders>
            <w:noWrap/>
            <w:tcMar>
              <w:top w:w="108" w:type="dxa"/>
              <w:bottom w:w="108" w:type="dxa"/>
            </w:tcMar>
          </w:tcPr>
          <w:p w14:paraId="0ADDA24F" w14:textId="77777777" w:rsidR="00741BC0" w:rsidRPr="00634439" w:rsidRDefault="00741BC0" w:rsidP="00C74668">
            <w:pPr>
              <w:spacing w:after="0"/>
              <w:rPr>
                <w:bCs/>
                <w:sz w:val="20"/>
                <w:szCs w:val="18"/>
              </w:rPr>
            </w:pPr>
          </w:p>
        </w:tc>
      </w:tr>
      <w:tr w:rsidR="007949F8" w:rsidRPr="00634439" w14:paraId="2947DB26" w14:textId="77777777" w:rsidTr="00D5522C">
        <w:trPr>
          <w:trHeight w:val="227"/>
        </w:trPr>
        <w:tc>
          <w:tcPr>
            <w:tcW w:w="2880" w:type="dxa"/>
            <w:gridSpan w:val="3"/>
            <w:tcBorders>
              <w:top w:val="single" w:sz="4" w:space="0" w:color="auto"/>
              <w:bottom w:val="single" w:sz="4" w:space="0" w:color="auto"/>
            </w:tcBorders>
            <w:shd w:val="clear" w:color="auto" w:fill="D9DED4"/>
            <w:noWrap/>
            <w:tcMar>
              <w:top w:w="108" w:type="dxa"/>
              <w:bottom w:w="108" w:type="dxa"/>
            </w:tcMar>
            <w:vAlign w:val="center"/>
          </w:tcPr>
          <w:p w14:paraId="20AD0647" w14:textId="088DAAD3" w:rsidR="007949F8" w:rsidRPr="00634439" w:rsidRDefault="007B3163" w:rsidP="00C74668">
            <w:pPr>
              <w:spacing w:after="0"/>
              <w:rPr>
                <w:rStyle w:val="Questionlabel"/>
                <w:bCs w:val="0"/>
              </w:rPr>
            </w:pPr>
            <w:r>
              <w:rPr>
                <w:bCs/>
                <w:sz w:val="20"/>
              </w:rPr>
              <w:t xml:space="preserve">Proposed </w:t>
            </w:r>
            <w:r w:rsidR="007949F8" w:rsidRPr="00634439">
              <w:rPr>
                <w:bCs/>
                <w:sz w:val="20"/>
              </w:rPr>
              <w:t xml:space="preserve">Project </w:t>
            </w:r>
            <w:r>
              <w:rPr>
                <w:bCs/>
                <w:sz w:val="20"/>
              </w:rPr>
              <w:t>A</w:t>
            </w:r>
            <w:r w:rsidR="007949F8" w:rsidRPr="00634439">
              <w:rPr>
                <w:bCs/>
                <w:sz w:val="20"/>
              </w:rPr>
              <w:t>rea name</w:t>
            </w:r>
          </w:p>
        </w:tc>
        <w:tc>
          <w:tcPr>
            <w:tcW w:w="3969" w:type="dxa"/>
            <w:gridSpan w:val="4"/>
            <w:tcBorders>
              <w:top w:val="single" w:sz="4" w:space="0" w:color="auto"/>
              <w:bottom w:val="single" w:sz="4" w:space="0" w:color="auto"/>
            </w:tcBorders>
            <w:noWrap/>
            <w:tcMar>
              <w:top w:w="108" w:type="dxa"/>
              <w:bottom w:w="108" w:type="dxa"/>
            </w:tcMar>
          </w:tcPr>
          <w:p w14:paraId="65DCD024" w14:textId="77777777" w:rsidR="007949F8" w:rsidRPr="00634439" w:rsidRDefault="007949F8" w:rsidP="00C74668">
            <w:pPr>
              <w:spacing w:after="0"/>
              <w:rPr>
                <w:bCs/>
                <w:sz w:val="20"/>
                <w:szCs w:val="18"/>
              </w:rPr>
            </w:pPr>
          </w:p>
        </w:tc>
        <w:tc>
          <w:tcPr>
            <w:tcW w:w="1843" w:type="dxa"/>
            <w:tcBorders>
              <w:top w:val="single" w:sz="4" w:space="0" w:color="auto"/>
              <w:bottom w:val="single" w:sz="4" w:space="0" w:color="auto"/>
            </w:tcBorders>
            <w:shd w:val="clear" w:color="auto" w:fill="D9DED4"/>
          </w:tcPr>
          <w:p w14:paraId="6329EE4F" w14:textId="03AA4228" w:rsidR="007949F8" w:rsidRPr="00634439" w:rsidRDefault="007949F8" w:rsidP="00C74668">
            <w:pPr>
              <w:spacing w:after="0"/>
              <w:rPr>
                <w:bCs/>
                <w:sz w:val="20"/>
                <w:szCs w:val="18"/>
              </w:rPr>
            </w:pPr>
            <w:r w:rsidRPr="00634439">
              <w:rPr>
                <w:bCs/>
                <w:sz w:val="20"/>
              </w:rPr>
              <w:t>Group reporting #</w:t>
            </w:r>
          </w:p>
        </w:tc>
        <w:tc>
          <w:tcPr>
            <w:tcW w:w="1661" w:type="dxa"/>
            <w:tcBorders>
              <w:top w:val="single" w:sz="4" w:space="0" w:color="auto"/>
              <w:bottom w:val="single" w:sz="4" w:space="0" w:color="auto"/>
            </w:tcBorders>
          </w:tcPr>
          <w:p w14:paraId="15BDB14F" w14:textId="09F83957" w:rsidR="007949F8" w:rsidRPr="00634439" w:rsidRDefault="007949F8" w:rsidP="00C74668">
            <w:pPr>
              <w:spacing w:after="0"/>
              <w:rPr>
                <w:bCs/>
                <w:sz w:val="20"/>
                <w:szCs w:val="18"/>
              </w:rPr>
            </w:pPr>
            <w:r w:rsidRPr="00634439">
              <w:rPr>
                <w:bCs/>
                <w:sz w:val="20"/>
                <w:szCs w:val="18"/>
              </w:rPr>
              <w:t>GR</w:t>
            </w:r>
          </w:p>
        </w:tc>
      </w:tr>
      <w:tr w:rsidR="00D5522C" w:rsidRPr="00634439" w14:paraId="6FA10912" w14:textId="77777777" w:rsidTr="00D5522C">
        <w:trPr>
          <w:trHeight w:val="227"/>
        </w:trPr>
        <w:tc>
          <w:tcPr>
            <w:tcW w:w="2880" w:type="dxa"/>
            <w:gridSpan w:val="3"/>
            <w:tcBorders>
              <w:top w:val="single" w:sz="4" w:space="0" w:color="auto"/>
              <w:bottom w:val="single" w:sz="4" w:space="0" w:color="auto"/>
            </w:tcBorders>
            <w:shd w:val="clear" w:color="auto" w:fill="D9DED4"/>
            <w:noWrap/>
            <w:tcMar>
              <w:top w:w="108" w:type="dxa"/>
              <w:bottom w:w="108" w:type="dxa"/>
            </w:tcMar>
            <w:vAlign w:val="center"/>
          </w:tcPr>
          <w:p w14:paraId="22170F1D" w14:textId="746E6604" w:rsidR="00D5522C" w:rsidRDefault="00D5522C" w:rsidP="00C74668">
            <w:pPr>
              <w:spacing w:after="0"/>
              <w:rPr>
                <w:bCs/>
                <w:sz w:val="20"/>
              </w:rPr>
            </w:pPr>
            <w:r>
              <w:rPr>
                <w:bCs/>
                <w:sz w:val="20"/>
              </w:rPr>
              <w:t>Commodity</w:t>
            </w:r>
          </w:p>
        </w:tc>
        <w:tc>
          <w:tcPr>
            <w:tcW w:w="3969" w:type="dxa"/>
            <w:gridSpan w:val="4"/>
            <w:tcBorders>
              <w:top w:val="single" w:sz="4" w:space="0" w:color="auto"/>
              <w:bottom w:val="single" w:sz="4" w:space="0" w:color="auto"/>
            </w:tcBorders>
            <w:noWrap/>
            <w:tcMar>
              <w:top w:w="108" w:type="dxa"/>
              <w:bottom w:w="108" w:type="dxa"/>
            </w:tcMar>
          </w:tcPr>
          <w:p w14:paraId="69AB9A82" w14:textId="77777777" w:rsidR="00D5522C" w:rsidRPr="00634439" w:rsidRDefault="00D5522C" w:rsidP="00C74668">
            <w:pPr>
              <w:spacing w:after="0"/>
              <w:rPr>
                <w:bCs/>
                <w:sz w:val="20"/>
                <w:szCs w:val="18"/>
              </w:rPr>
            </w:pPr>
          </w:p>
        </w:tc>
        <w:tc>
          <w:tcPr>
            <w:tcW w:w="1843" w:type="dxa"/>
            <w:tcBorders>
              <w:top w:val="single" w:sz="4" w:space="0" w:color="auto"/>
              <w:bottom w:val="single" w:sz="4" w:space="0" w:color="auto"/>
            </w:tcBorders>
            <w:shd w:val="clear" w:color="auto" w:fill="D9DED4"/>
          </w:tcPr>
          <w:p w14:paraId="7753584C" w14:textId="6C0BFA60" w:rsidR="00D5522C" w:rsidRPr="00634439" w:rsidRDefault="00D5522C" w:rsidP="00C74668">
            <w:pPr>
              <w:spacing w:after="0"/>
              <w:rPr>
                <w:bCs/>
                <w:sz w:val="20"/>
              </w:rPr>
            </w:pPr>
            <w:r>
              <w:rPr>
                <w:bCs/>
                <w:sz w:val="20"/>
              </w:rPr>
              <w:t>Locality</w:t>
            </w:r>
          </w:p>
        </w:tc>
        <w:tc>
          <w:tcPr>
            <w:tcW w:w="1661" w:type="dxa"/>
            <w:tcBorders>
              <w:top w:val="single" w:sz="4" w:space="0" w:color="auto"/>
              <w:bottom w:val="single" w:sz="4" w:space="0" w:color="auto"/>
            </w:tcBorders>
          </w:tcPr>
          <w:p w14:paraId="536F4B1A" w14:textId="77777777" w:rsidR="00D5522C" w:rsidRPr="00634439" w:rsidRDefault="00D5522C" w:rsidP="00C74668">
            <w:pPr>
              <w:spacing w:after="0"/>
              <w:rPr>
                <w:bCs/>
                <w:sz w:val="20"/>
                <w:szCs w:val="18"/>
              </w:rPr>
            </w:pPr>
          </w:p>
        </w:tc>
      </w:tr>
      <w:tr w:rsidR="00D5522C" w:rsidRPr="00634439" w14:paraId="46BBED57" w14:textId="77777777" w:rsidTr="00D5522C">
        <w:trPr>
          <w:trHeight w:val="20"/>
        </w:trPr>
        <w:tc>
          <w:tcPr>
            <w:tcW w:w="10353" w:type="dxa"/>
            <w:gridSpan w:val="9"/>
            <w:tcBorders>
              <w:top w:val="single" w:sz="4" w:space="0" w:color="auto"/>
              <w:left w:val="nil"/>
              <w:right w:val="nil"/>
            </w:tcBorders>
            <w:noWrap/>
            <w:tcMar>
              <w:top w:w="108" w:type="dxa"/>
              <w:bottom w:w="108" w:type="dxa"/>
            </w:tcMar>
            <w:vAlign w:val="center"/>
          </w:tcPr>
          <w:p w14:paraId="4B4F92B4" w14:textId="73D3CC2E" w:rsidR="00D5522C" w:rsidRPr="00A84630" w:rsidRDefault="00D5522C" w:rsidP="00D5522C">
            <w:pPr>
              <w:spacing w:after="0"/>
              <w:rPr>
                <w:rFonts w:cs="Arial"/>
                <w:sz w:val="18"/>
                <w:szCs w:val="18"/>
              </w:rPr>
            </w:pPr>
            <w:r w:rsidRPr="00D5522C">
              <w:rPr>
                <w:rFonts w:cs="Arial"/>
                <w:color w:val="FFFFFF" w:themeColor="background1"/>
                <w:sz w:val="2"/>
                <w:szCs w:val="2"/>
              </w:rPr>
              <w:t>Blank row</w:t>
            </w:r>
          </w:p>
        </w:tc>
      </w:tr>
      <w:tr w:rsidR="00D5522C" w:rsidRPr="00634439" w14:paraId="580D993C" w14:textId="77777777">
        <w:trPr>
          <w:trHeight w:val="227"/>
        </w:trPr>
        <w:tc>
          <w:tcPr>
            <w:tcW w:w="10353" w:type="dxa"/>
            <w:gridSpan w:val="9"/>
            <w:tcBorders>
              <w:top w:val="single" w:sz="4" w:space="0" w:color="auto"/>
            </w:tcBorders>
            <w:shd w:val="clear" w:color="auto" w:fill="D9DED4"/>
            <w:noWrap/>
            <w:tcMar>
              <w:top w:w="108" w:type="dxa"/>
              <w:bottom w:w="108" w:type="dxa"/>
            </w:tcMar>
            <w:vAlign w:val="center"/>
          </w:tcPr>
          <w:p w14:paraId="670291E3" w14:textId="77777777" w:rsidR="00D5522C" w:rsidRDefault="00D5522C" w:rsidP="00D5522C">
            <w:pPr>
              <w:spacing w:after="0"/>
              <w:rPr>
                <w:rStyle w:val="Questionlabel"/>
                <w:bCs w:val="0"/>
                <w:sz w:val="20"/>
              </w:rPr>
            </w:pPr>
            <w:r w:rsidRPr="00D5522C">
              <w:rPr>
                <w:rStyle w:val="Questionlabel"/>
                <w:bCs w:val="0"/>
                <w:sz w:val="20"/>
              </w:rPr>
              <w:t>Summary of technical work completed</w:t>
            </w:r>
            <w:r w:rsidR="00DE0CEA">
              <w:rPr>
                <w:rStyle w:val="Questionlabel"/>
                <w:bCs w:val="0"/>
                <w:sz w:val="20"/>
              </w:rPr>
              <w:t xml:space="preserve"> over the project area</w:t>
            </w:r>
            <w:r w:rsidRPr="00D5522C">
              <w:rPr>
                <w:rStyle w:val="Questionlabel"/>
                <w:bCs w:val="0"/>
                <w:sz w:val="20"/>
              </w:rPr>
              <w:t xml:space="preserve"> in the previous two years</w:t>
            </w:r>
            <w:r w:rsidR="00DE0CEA">
              <w:rPr>
                <w:rStyle w:val="Questionlabel"/>
                <w:bCs w:val="0"/>
                <w:sz w:val="20"/>
              </w:rPr>
              <w:t>.</w:t>
            </w:r>
          </w:p>
          <w:p w14:paraId="31B06B35" w14:textId="3D9B4304" w:rsidR="00DE0CEA" w:rsidRPr="00DE0CEA" w:rsidRDefault="00DE0CEA" w:rsidP="00D5522C">
            <w:pPr>
              <w:spacing w:after="0"/>
              <w:rPr>
                <w:rFonts w:asciiTheme="minorHAnsi" w:hAnsiTheme="minorHAnsi"/>
                <w:bCs/>
                <w:sz w:val="20"/>
              </w:rPr>
            </w:pPr>
            <w:r>
              <w:rPr>
                <w:rStyle w:val="Questionlabel"/>
                <w:b w:val="0"/>
                <w:sz w:val="20"/>
              </w:rPr>
              <w:t>If major work has been undertaken on a specific title</w:t>
            </w:r>
          </w:p>
        </w:tc>
      </w:tr>
      <w:tr w:rsidR="00D5522C" w:rsidRPr="00634439" w14:paraId="0750F4AB" w14:textId="77777777" w:rsidTr="00D5522C">
        <w:trPr>
          <w:trHeight w:val="227"/>
        </w:trPr>
        <w:tc>
          <w:tcPr>
            <w:tcW w:w="2880" w:type="dxa"/>
            <w:gridSpan w:val="3"/>
            <w:tcBorders>
              <w:top w:val="single" w:sz="4" w:space="0" w:color="auto"/>
            </w:tcBorders>
            <w:shd w:val="clear" w:color="auto" w:fill="D9DED4"/>
            <w:noWrap/>
            <w:tcMar>
              <w:top w:w="108" w:type="dxa"/>
              <w:bottom w:w="108" w:type="dxa"/>
            </w:tcMar>
            <w:vAlign w:val="center"/>
          </w:tcPr>
          <w:p w14:paraId="080C8CD0" w14:textId="0929BD68" w:rsidR="00D5522C" w:rsidRPr="00D5522C" w:rsidRDefault="00D5522C" w:rsidP="00D5522C">
            <w:pPr>
              <w:spacing w:after="0"/>
              <w:rPr>
                <w:rFonts w:asciiTheme="minorHAnsi" w:hAnsiTheme="minorHAnsi"/>
                <w:bCs/>
                <w:sz w:val="20"/>
              </w:rPr>
            </w:pPr>
            <w:r w:rsidRPr="00D5522C">
              <w:rPr>
                <w:rFonts w:cs="Arial"/>
                <w:sz w:val="20"/>
              </w:rPr>
              <w:t>Admissible Expenditure</w:t>
            </w:r>
          </w:p>
        </w:tc>
        <w:tc>
          <w:tcPr>
            <w:tcW w:w="5812" w:type="dxa"/>
            <w:gridSpan w:val="5"/>
            <w:tcBorders>
              <w:top w:val="single" w:sz="4" w:space="0" w:color="auto"/>
            </w:tcBorders>
            <w:shd w:val="clear" w:color="auto" w:fill="D9DED4"/>
            <w:noWrap/>
            <w:tcMar>
              <w:top w:w="108" w:type="dxa"/>
              <w:bottom w:w="108" w:type="dxa"/>
            </w:tcMar>
            <w:vAlign w:val="center"/>
          </w:tcPr>
          <w:p w14:paraId="2247B07C" w14:textId="0E978C01" w:rsidR="00D5522C" w:rsidRPr="00D5522C" w:rsidRDefault="00DE0CEA" w:rsidP="00D5522C">
            <w:pPr>
              <w:spacing w:after="0"/>
              <w:rPr>
                <w:rFonts w:asciiTheme="minorHAnsi" w:hAnsiTheme="minorHAnsi"/>
                <w:bCs/>
                <w:sz w:val="20"/>
              </w:rPr>
            </w:pPr>
            <w:r>
              <w:rPr>
                <w:rFonts w:cs="Arial"/>
                <w:sz w:val="20"/>
              </w:rPr>
              <w:t>Provide a summary of the work undertaken</w:t>
            </w:r>
          </w:p>
        </w:tc>
        <w:tc>
          <w:tcPr>
            <w:tcW w:w="1661" w:type="dxa"/>
            <w:tcBorders>
              <w:top w:val="single" w:sz="4" w:space="0" w:color="auto"/>
            </w:tcBorders>
            <w:shd w:val="clear" w:color="auto" w:fill="D9DED4"/>
            <w:vAlign w:val="center"/>
          </w:tcPr>
          <w:p w14:paraId="6482C1C8" w14:textId="275EB0D9" w:rsidR="00D5522C" w:rsidRPr="00D5522C" w:rsidRDefault="00D5522C" w:rsidP="00D5522C">
            <w:pPr>
              <w:spacing w:after="0"/>
              <w:rPr>
                <w:rFonts w:asciiTheme="minorHAnsi" w:hAnsiTheme="minorHAnsi"/>
                <w:bCs/>
                <w:sz w:val="20"/>
              </w:rPr>
            </w:pPr>
            <w:r>
              <w:rPr>
                <w:rFonts w:asciiTheme="minorHAnsi" w:hAnsiTheme="minorHAnsi"/>
                <w:bCs/>
                <w:sz w:val="20"/>
              </w:rPr>
              <w:t>AU$ Claimed</w:t>
            </w:r>
          </w:p>
        </w:tc>
      </w:tr>
      <w:tr w:rsidR="00D5522C" w:rsidRPr="00634439" w14:paraId="320A4482" w14:textId="77777777" w:rsidTr="00D5522C">
        <w:trPr>
          <w:trHeight w:val="227"/>
        </w:trPr>
        <w:tc>
          <w:tcPr>
            <w:tcW w:w="2880" w:type="dxa"/>
            <w:gridSpan w:val="3"/>
            <w:tcBorders>
              <w:top w:val="single" w:sz="4" w:space="0" w:color="auto"/>
            </w:tcBorders>
            <w:shd w:val="clear" w:color="auto" w:fill="D9DED4"/>
            <w:noWrap/>
            <w:tcMar>
              <w:top w:w="108" w:type="dxa"/>
              <w:bottom w:w="108" w:type="dxa"/>
            </w:tcMar>
            <w:vAlign w:val="center"/>
          </w:tcPr>
          <w:p w14:paraId="1C4C02B4" w14:textId="2C17446F" w:rsidR="00D5522C" w:rsidRPr="00D5522C" w:rsidRDefault="00D5522C" w:rsidP="00D5522C">
            <w:pPr>
              <w:spacing w:after="0"/>
              <w:rPr>
                <w:rFonts w:asciiTheme="minorHAnsi" w:hAnsiTheme="minorHAnsi"/>
                <w:bCs/>
                <w:sz w:val="20"/>
              </w:rPr>
            </w:pPr>
            <w:r w:rsidRPr="00D5522C">
              <w:rPr>
                <w:sz w:val="20"/>
              </w:rPr>
              <w:t>Geological Activities and Prospecting</w:t>
            </w:r>
          </w:p>
        </w:tc>
        <w:tc>
          <w:tcPr>
            <w:tcW w:w="5812" w:type="dxa"/>
            <w:gridSpan w:val="5"/>
            <w:noWrap/>
            <w:tcMar>
              <w:top w:w="108" w:type="dxa"/>
              <w:bottom w:w="108" w:type="dxa"/>
            </w:tcMar>
            <w:vAlign w:val="center"/>
          </w:tcPr>
          <w:p w14:paraId="74980338" w14:textId="77777777" w:rsidR="00D5522C" w:rsidRPr="00D5522C" w:rsidRDefault="00D5522C" w:rsidP="00D5522C">
            <w:pPr>
              <w:spacing w:after="0"/>
              <w:rPr>
                <w:rFonts w:asciiTheme="minorHAnsi" w:hAnsiTheme="minorHAnsi"/>
                <w:bCs/>
                <w:sz w:val="20"/>
              </w:rPr>
            </w:pPr>
          </w:p>
        </w:tc>
        <w:tc>
          <w:tcPr>
            <w:tcW w:w="1661" w:type="dxa"/>
            <w:vAlign w:val="center"/>
          </w:tcPr>
          <w:p w14:paraId="2B10794D" w14:textId="42FCBAD3" w:rsidR="00D5522C" w:rsidRPr="00D5522C" w:rsidRDefault="00D5522C" w:rsidP="00D5522C">
            <w:pPr>
              <w:spacing w:after="0"/>
              <w:rPr>
                <w:rFonts w:asciiTheme="minorHAnsi" w:hAnsiTheme="minorHAnsi"/>
                <w:bCs/>
                <w:sz w:val="20"/>
              </w:rPr>
            </w:pPr>
          </w:p>
        </w:tc>
      </w:tr>
      <w:tr w:rsidR="00D5522C" w:rsidRPr="00634439" w14:paraId="09594E7E" w14:textId="77777777" w:rsidTr="00D5522C">
        <w:trPr>
          <w:trHeight w:val="227"/>
        </w:trPr>
        <w:tc>
          <w:tcPr>
            <w:tcW w:w="2880" w:type="dxa"/>
            <w:gridSpan w:val="3"/>
            <w:tcBorders>
              <w:top w:val="single" w:sz="4" w:space="0" w:color="auto"/>
            </w:tcBorders>
            <w:shd w:val="clear" w:color="auto" w:fill="D9DED4"/>
            <w:noWrap/>
            <w:tcMar>
              <w:top w:w="108" w:type="dxa"/>
              <w:bottom w:w="108" w:type="dxa"/>
            </w:tcMar>
            <w:vAlign w:val="center"/>
          </w:tcPr>
          <w:p w14:paraId="59751C8A" w14:textId="13A92EBE" w:rsidR="00D5522C" w:rsidRPr="00D5522C" w:rsidRDefault="00D5522C" w:rsidP="00D5522C">
            <w:pPr>
              <w:spacing w:after="0"/>
              <w:rPr>
                <w:rFonts w:asciiTheme="minorHAnsi" w:hAnsiTheme="minorHAnsi"/>
                <w:bCs/>
                <w:sz w:val="20"/>
              </w:rPr>
            </w:pPr>
            <w:r w:rsidRPr="00D5522C">
              <w:rPr>
                <w:sz w:val="20"/>
              </w:rPr>
              <w:t>Geochemical Activities</w:t>
            </w:r>
          </w:p>
        </w:tc>
        <w:tc>
          <w:tcPr>
            <w:tcW w:w="5812" w:type="dxa"/>
            <w:gridSpan w:val="5"/>
            <w:noWrap/>
            <w:tcMar>
              <w:top w:w="108" w:type="dxa"/>
              <w:bottom w:w="108" w:type="dxa"/>
            </w:tcMar>
            <w:vAlign w:val="center"/>
          </w:tcPr>
          <w:p w14:paraId="653F285F" w14:textId="77777777" w:rsidR="00D5522C" w:rsidRPr="00D5522C" w:rsidRDefault="00D5522C" w:rsidP="00D5522C">
            <w:pPr>
              <w:spacing w:after="0"/>
              <w:rPr>
                <w:rFonts w:asciiTheme="minorHAnsi" w:hAnsiTheme="minorHAnsi"/>
                <w:bCs/>
                <w:sz w:val="20"/>
              </w:rPr>
            </w:pPr>
          </w:p>
        </w:tc>
        <w:tc>
          <w:tcPr>
            <w:tcW w:w="1661" w:type="dxa"/>
            <w:vAlign w:val="center"/>
          </w:tcPr>
          <w:p w14:paraId="7CD4C367" w14:textId="3895C8A5" w:rsidR="00D5522C" w:rsidRPr="00D5522C" w:rsidRDefault="00D5522C" w:rsidP="00D5522C">
            <w:pPr>
              <w:spacing w:after="0"/>
              <w:rPr>
                <w:rFonts w:asciiTheme="minorHAnsi" w:hAnsiTheme="minorHAnsi"/>
                <w:bCs/>
                <w:sz w:val="20"/>
              </w:rPr>
            </w:pPr>
          </w:p>
        </w:tc>
      </w:tr>
      <w:tr w:rsidR="00D5522C" w:rsidRPr="00634439" w14:paraId="25E28B62" w14:textId="77777777" w:rsidTr="00D5522C">
        <w:trPr>
          <w:trHeight w:val="227"/>
        </w:trPr>
        <w:tc>
          <w:tcPr>
            <w:tcW w:w="2880" w:type="dxa"/>
            <w:gridSpan w:val="3"/>
            <w:tcBorders>
              <w:top w:val="single" w:sz="4" w:space="0" w:color="auto"/>
            </w:tcBorders>
            <w:shd w:val="clear" w:color="auto" w:fill="D9DED4"/>
            <w:noWrap/>
            <w:tcMar>
              <w:top w:w="108" w:type="dxa"/>
              <w:bottom w:w="108" w:type="dxa"/>
            </w:tcMar>
            <w:vAlign w:val="center"/>
          </w:tcPr>
          <w:p w14:paraId="4771B9FF" w14:textId="5C72EF63" w:rsidR="00D5522C" w:rsidRPr="00D5522C" w:rsidRDefault="00D5522C" w:rsidP="00D5522C">
            <w:pPr>
              <w:spacing w:after="0"/>
              <w:rPr>
                <w:rFonts w:asciiTheme="minorHAnsi" w:hAnsiTheme="minorHAnsi"/>
                <w:bCs/>
                <w:sz w:val="20"/>
              </w:rPr>
            </w:pPr>
            <w:r w:rsidRPr="00D5522C">
              <w:rPr>
                <w:sz w:val="20"/>
              </w:rPr>
              <w:t xml:space="preserve">Geophysical and Remote Sensing Activities </w:t>
            </w:r>
          </w:p>
        </w:tc>
        <w:tc>
          <w:tcPr>
            <w:tcW w:w="5812" w:type="dxa"/>
            <w:gridSpan w:val="5"/>
            <w:noWrap/>
            <w:tcMar>
              <w:top w:w="108" w:type="dxa"/>
              <w:bottom w:w="108" w:type="dxa"/>
            </w:tcMar>
            <w:vAlign w:val="center"/>
          </w:tcPr>
          <w:p w14:paraId="0CAF3520" w14:textId="77777777" w:rsidR="00D5522C" w:rsidRPr="00D5522C" w:rsidRDefault="00D5522C" w:rsidP="00D5522C">
            <w:pPr>
              <w:spacing w:after="0"/>
              <w:rPr>
                <w:rFonts w:asciiTheme="minorHAnsi" w:hAnsiTheme="minorHAnsi"/>
                <w:bCs/>
                <w:sz w:val="20"/>
              </w:rPr>
            </w:pPr>
          </w:p>
        </w:tc>
        <w:tc>
          <w:tcPr>
            <w:tcW w:w="1661" w:type="dxa"/>
            <w:vAlign w:val="center"/>
          </w:tcPr>
          <w:p w14:paraId="70F94540" w14:textId="1CFF6415" w:rsidR="00D5522C" w:rsidRPr="00D5522C" w:rsidRDefault="00D5522C" w:rsidP="00D5522C">
            <w:pPr>
              <w:spacing w:after="0"/>
              <w:rPr>
                <w:rFonts w:asciiTheme="minorHAnsi" w:hAnsiTheme="minorHAnsi"/>
                <w:bCs/>
                <w:sz w:val="20"/>
              </w:rPr>
            </w:pPr>
          </w:p>
        </w:tc>
      </w:tr>
      <w:tr w:rsidR="00D5522C" w:rsidRPr="00634439" w14:paraId="7EEF5BD8" w14:textId="77777777" w:rsidTr="00D5522C">
        <w:trPr>
          <w:trHeight w:val="227"/>
        </w:trPr>
        <w:tc>
          <w:tcPr>
            <w:tcW w:w="2880" w:type="dxa"/>
            <w:gridSpan w:val="3"/>
            <w:tcBorders>
              <w:top w:val="single" w:sz="4" w:space="0" w:color="auto"/>
            </w:tcBorders>
            <w:shd w:val="clear" w:color="auto" w:fill="D9DED4"/>
            <w:noWrap/>
            <w:tcMar>
              <w:top w:w="108" w:type="dxa"/>
              <w:bottom w:w="108" w:type="dxa"/>
            </w:tcMar>
            <w:vAlign w:val="center"/>
          </w:tcPr>
          <w:p w14:paraId="5D6E013B" w14:textId="405683EE" w:rsidR="00D5522C" w:rsidRPr="00D5522C" w:rsidRDefault="00D5522C" w:rsidP="00D5522C">
            <w:pPr>
              <w:spacing w:after="0"/>
              <w:rPr>
                <w:rFonts w:asciiTheme="minorHAnsi" w:hAnsiTheme="minorHAnsi"/>
                <w:bCs/>
                <w:sz w:val="20"/>
              </w:rPr>
            </w:pPr>
            <w:r w:rsidRPr="00D5522C">
              <w:rPr>
                <w:sz w:val="20"/>
              </w:rPr>
              <w:t>Drilling</w:t>
            </w:r>
          </w:p>
        </w:tc>
        <w:tc>
          <w:tcPr>
            <w:tcW w:w="5812" w:type="dxa"/>
            <w:gridSpan w:val="5"/>
            <w:noWrap/>
            <w:tcMar>
              <w:top w:w="108" w:type="dxa"/>
              <w:bottom w:w="108" w:type="dxa"/>
            </w:tcMar>
            <w:vAlign w:val="center"/>
          </w:tcPr>
          <w:p w14:paraId="30753F05" w14:textId="77777777" w:rsidR="00D5522C" w:rsidRPr="00D5522C" w:rsidRDefault="00D5522C" w:rsidP="00D5522C">
            <w:pPr>
              <w:spacing w:after="0"/>
              <w:rPr>
                <w:rFonts w:asciiTheme="minorHAnsi" w:hAnsiTheme="minorHAnsi"/>
                <w:bCs/>
                <w:sz w:val="20"/>
              </w:rPr>
            </w:pPr>
          </w:p>
        </w:tc>
        <w:tc>
          <w:tcPr>
            <w:tcW w:w="1661" w:type="dxa"/>
            <w:vAlign w:val="center"/>
          </w:tcPr>
          <w:p w14:paraId="6032262C" w14:textId="5ECE6E95" w:rsidR="00D5522C" w:rsidRPr="00D5522C" w:rsidRDefault="00D5522C" w:rsidP="00D5522C">
            <w:pPr>
              <w:spacing w:after="0"/>
              <w:rPr>
                <w:rFonts w:asciiTheme="minorHAnsi" w:hAnsiTheme="minorHAnsi"/>
                <w:bCs/>
                <w:sz w:val="20"/>
              </w:rPr>
            </w:pPr>
          </w:p>
        </w:tc>
      </w:tr>
      <w:tr w:rsidR="00D5522C" w:rsidRPr="00634439" w14:paraId="4D8E7E18" w14:textId="77777777" w:rsidTr="00D5522C">
        <w:trPr>
          <w:trHeight w:val="227"/>
        </w:trPr>
        <w:tc>
          <w:tcPr>
            <w:tcW w:w="2880" w:type="dxa"/>
            <w:gridSpan w:val="3"/>
            <w:tcBorders>
              <w:top w:val="single" w:sz="4" w:space="0" w:color="auto"/>
            </w:tcBorders>
            <w:shd w:val="clear" w:color="auto" w:fill="D9DED4"/>
            <w:noWrap/>
            <w:tcMar>
              <w:top w:w="108" w:type="dxa"/>
              <w:bottom w:w="108" w:type="dxa"/>
            </w:tcMar>
            <w:vAlign w:val="center"/>
          </w:tcPr>
          <w:p w14:paraId="0B1C7E8F" w14:textId="52100891" w:rsidR="00D5522C" w:rsidRPr="00D5522C" w:rsidRDefault="00D5522C" w:rsidP="00D5522C">
            <w:pPr>
              <w:spacing w:after="0"/>
              <w:rPr>
                <w:rFonts w:asciiTheme="minorHAnsi" w:hAnsiTheme="minorHAnsi"/>
                <w:bCs/>
                <w:sz w:val="20"/>
              </w:rPr>
            </w:pPr>
            <w:r w:rsidRPr="00D5522C">
              <w:rPr>
                <w:sz w:val="20"/>
              </w:rPr>
              <w:t>Bulk Sampling and Earthworks</w:t>
            </w:r>
          </w:p>
        </w:tc>
        <w:tc>
          <w:tcPr>
            <w:tcW w:w="5812" w:type="dxa"/>
            <w:gridSpan w:val="5"/>
            <w:noWrap/>
            <w:tcMar>
              <w:top w:w="108" w:type="dxa"/>
              <w:bottom w:w="108" w:type="dxa"/>
            </w:tcMar>
            <w:vAlign w:val="center"/>
          </w:tcPr>
          <w:p w14:paraId="59A9B696" w14:textId="77777777" w:rsidR="00D5522C" w:rsidRPr="00D5522C" w:rsidRDefault="00D5522C" w:rsidP="00D5522C">
            <w:pPr>
              <w:spacing w:after="0"/>
              <w:rPr>
                <w:rFonts w:asciiTheme="minorHAnsi" w:hAnsiTheme="minorHAnsi"/>
                <w:bCs/>
                <w:sz w:val="20"/>
              </w:rPr>
            </w:pPr>
          </w:p>
        </w:tc>
        <w:tc>
          <w:tcPr>
            <w:tcW w:w="1661" w:type="dxa"/>
            <w:vAlign w:val="center"/>
          </w:tcPr>
          <w:p w14:paraId="5F2FF31D" w14:textId="6239ACDE" w:rsidR="00D5522C" w:rsidRPr="00D5522C" w:rsidRDefault="00D5522C" w:rsidP="00D5522C">
            <w:pPr>
              <w:spacing w:after="0"/>
              <w:rPr>
                <w:rFonts w:asciiTheme="minorHAnsi" w:hAnsiTheme="minorHAnsi"/>
                <w:bCs/>
                <w:sz w:val="20"/>
              </w:rPr>
            </w:pPr>
          </w:p>
        </w:tc>
      </w:tr>
      <w:tr w:rsidR="00D5522C" w:rsidRPr="00634439" w14:paraId="7BD229DB" w14:textId="77777777" w:rsidTr="00D5522C">
        <w:trPr>
          <w:trHeight w:val="227"/>
        </w:trPr>
        <w:tc>
          <w:tcPr>
            <w:tcW w:w="2880" w:type="dxa"/>
            <w:gridSpan w:val="3"/>
            <w:tcBorders>
              <w:top w:val="single" w:sz="4" w:space="0" w:color="auto"/>
            </w:tcBorders>
            <w:shd w:val="clear" w:color="auto" w:fill="D9DED4"/>
            <w:noWrap/>
            <w:tcMar>
              <w:top w:w="108" w:type="dxa"/>
              <w:bottom w:w="108" w:type="dxa"/>
            </w:tcMar>
            <w:vAlign w:val="center"/>
          </w:tcPr>
          <w:p w14:paraId="02B05741" w14:textId="4C258AFA" w:rsidR="00D5522C" w:rsidRPr="00D5522C" w:rsidRDefault="00D5522C" w:rsidP="00D5522C">
            <w:pPr>
              <w:spacing w:after="0"/>
              <w:rPr>
                <w:rFonts w:asciiTheme="minorHAnsi" w:hAnsiTheme="minorHAnsi"/>
                <w:bCs/>
                <w:sz w:val="20"/>
              </w:rPr>
            </w:pPr>
            <w:r w:rsidRPr="00D5522C">
              <w:rPr>
                <w:sz w:val="20"/>
              </w:rPr>
              <w:t>Rehabilitation</w:t>
            </w:r>
          </w:p>
        </w:tc>
        <w:tc>
          <w:tcPr>
            <w:tcW w:w="5812" w:type="dxa"/>
            <w:gridSpan w:val="5"/>
            <w:noWrap/>
            <w:tcMar>
              <w:top w:w="108" w:type="dxa"/>
              <w:bottom w:w="108" w:type="dxa"/>
            </w:tcMar>
            <w:vAlign w:val="center"/>
          </w:tcPr>
          <w:p w14:paraId="09858486" w14:textId="77777777" w:rsidR="00D5522C" w:rsidRPr="00D5522C" w:rsidRDefault="00D5522C" w:rsidP="00D5522C">
            <w:pPr>
              <w:spacing w:after="0"/>
              <w:rPr>
                <w:rFonts w:asciiTheme="minorHAnsi" w:hAnsiTheme="minorHAnsi"/>
                <w:bCs/>
                <w:sz w:val="20"/>
              </w:rPr>
            </w:pPr>
          </w:p>
        </w:tc>
        <w:tc>
          <w:tcPr>
            <w:tcW w:w="1661" w:type="dxa"/>
            <w:vAlign w:val="center"/>
          </w:tcPr>
          <w:p w14:paraId="42100665" w14:textId="7EDD43F8" w:rsidR="00D5522C" w:rsidRPr="00D5522C" w:rsidRDefault="00D5522C" w:rsidP="00D5522C">
            <w:pPr>
              <w:spacing w:after="0"/>
              <w:rPr>
                <w:rFonts w:asciiTheme="minorHAnsi" w:hAnsiTheme="minorHAnsi"/>
                <w:bCs/>
                <w:sz w:val="20"/>
              </w:rPr>
            </w:pPr>
          </w:p>
        </w:tc>
      </w:tr>
      <w:tr w:rsidR="00D5522C" w:rsidRPr="00634439" w14:paraId="2DE3210A" w14:textId="77777777" w:rsidTr="00D5522C">
        <w:trPr>
          <w:trHeight w:val="227"/>
        </w:trPr>
        <w:tc>
          <w:tcPr>
            <w:tcW w:w="2880" w:type="dxa"/>
            <w:gridSpan w:val="3"/>
            <w:tcBorders>
              <w:top w:val="single" w:sz="4" w:space="0" w:color="auto"/>
            </w:tcBorders>
            <w:shd w:val="clear" w:color="auto" w:fill="D9DED4"/>
            <w:noWrap/>
            <w:tcMar>
              <w:top w:w="108" w:type="dxa"/>
              <w:bottom w:w="108" w:type="dxa"/>
            </w:tcMar>
            <w:vAlign w:val="center"/>
          </w:tcPr>
          <w:p w14:paraId="015C7ADF" w14:textId="57516CAA" w:rsidR="00D5522C" w:rsidRPr="00D5522C" w:rsidRDefault="00D5522C" w:rsidP="00D5522C">
            <w:pPr>
              <w:spacing w:after="0"/>
              <w:rPr>
                <w:rFonts w:asciiTheme="minorHAnsi" w:hAnsiTheme="minorHAnsi"/>
                <w:bCs/>
                <w:sz w:val="20"/>
              </w:rPr>
            </w:pPr>
            <w:r w:rsidRPr="00D5522C">
              <w:rPr>
                <w:sz w:val="20"/>
              </w:rPr>
              <w:t>Pre-feasibility inc. Metallurgical and Environmental</w:t>
            </w:r>
          </w:p>
        </w:tc>
        <w:tc>
          <w:tcPr>
            <w:tcW w:w="5812" w:type="dxa"/>
            <w:gridSpan w:val="5"/>
            <w:noWrap/>
            <w:tcMar>
              <w:top w:w="108" w:type="dxa"/>
              <w:bottom w:w="108" w:type="dxa"/>
            </w:tcMar>
            <w:vAlign w:val="center"/>
          </w:tcPr>
          <w:p w14:paraId="20DDFA6F" w14:textId="77777777" w:rsidR="00D5522C" w:rsidRPr="00D5522C" w:rsidRDefault="00D5522C" w:rsidP="00D5522C">
            <w:pPr>
              <w:spacing w:after="0"/>
              <w:rPr>
                <w:rFonts w:asciiTheme="minorHAnsi" w:hAnsiTheme="minorHAnsi"/>
                <w:bCs/>
                <w:sz w:val="20"/>
              </w:rPr>
            </w:pPr>
          </w:p>
        </w:tc>
        <w:tc>
          <w:tcPr>
            <w:tcW w:w="1661" w:type="dxa"/>
            <w:vAlign w:val="center"/>
          </w:tcPr>
          <w:p w14:paraId="53E25BA8" w14:textId="272711AE" w:rsidR="00D5522C" w:rsidRPr="00D5522C" w:rsidRDefault="00D5522C" w:rsidP="00D5522C">
            <w:pPr>
              <w:spacing w:after="0"/>
              <w:rPr>
                <w:rFonts w:asciiTheme="minorHAnsi" w:hAnsiTheme="minorHAnsi"/>
                <w:bCs/>
                <w:sz w:val="20"/>
              </w:rPr>
            </w:pPr>
          </w:p>
        </w:tc>
      </w:tr>
      <w:tr w:rsidR="00D5522C" w:rsidRPr="00634439" w14:paraId="21250B03" w14:textId="77777777" w:rsidTr="00D5522C">
        <w:trPr>
          <w:trHeight w:val="227"/>
        </w:trPr>
        <w:tc>
          <w:tcPr>
            <w:tcW w:w="2880" w:type="dxa"/>
            <w:gridSpan w:val="3"/>
            <w:tcBorders>
              <w:top w:val="single" w:sz="4" w:space="0" w:color="auto"/>
            </w:tcBorders>
            <w:shd w:val="clear" w:color="auto" w:fill="D9DED4"/>
            <w:noWrap/>
            <w:tcMar>
              <w:top w:w="108" w:type="dxa"/>
              <w:bottom w:w="108" w:type="dxa"/>
            </w:tcMar>
            <w:vAlign w:val="center"/>
          </w:tcPr>
          <w:p w14:paraId="72FFD883" w14:textId="69C29969" w:rsidR="00D5522C" w:rsidRPr="00D5522C" w:rsidRDefault="00D5522C" w:rsidP="00D5522C">
            <w:pPr>
              <w:spacing w:after="0"/>
              <w:rPr>
                <w:rFonts w:asciiTheme="minorHAnsi" w:hAnsiTheme="minorHAnsi"/>
                <w:bCs/>
                <w:sz w:val="20"/>
              </w:rPr>
            </w:pPr>
            <w:r w:rsidRPr="00D5522C">
              <w:rPr>
                <w:sz w:val="20"/>
              </w:rPr>
              <w:t>Office Studies</w:t>
            </w:r>
          </w:p>
        </w:tc>
        <w:tc>
          <w:tcPr>
            <w:tcW w:w="5812" w:type="dxa"/>
            <w:gridSpan w:val="5"/>
            <w:noWrap/>
            <w:tcMar>
              <w:top w:w="108" w:type="dxa"/>
              <w:bottom w:w="108" w:type="dxa"/>
            </w:tcMar>
            <w:vAlign w:val="center"/>
          </w:tcPr>
          <w:p w14:paraId="01FB7794" w14:textId="77777777" w:rsidR="00D5522C" w:rsidRPr="00D5522C" w:rsidRDefault="00D5522C" w:rsidP="00D5522C">
            <w:pPr>
              <w:spacing w:after="0"/>
              <w:rPr>
                <w:rFonts w:asciiTheme="minorHAnsi" w:hAnsiTheme="minorHAnsi"/>
                <w:bCs/>
                <w:sz w:val="20"/>
              </w:rPr>
            </w:pPr>
          </w:p>
        </w:tc>
        <w:tc>
          <w:tcPr>
            <w:tcW w:w="1661" w:type="dxa"/>
            <w:vAlign w:val="center"/>
          </w:tcPr>
          <w:p w14:paraId="5C220BA1" w14:textId="3186230D" w:rsidR="00D5522C" w:rsidRPr="00D5522C" w:rsidRDefault="00D5522C" w:rsidP="00D5522C">
            <w:pPr>
              <w:spacing w:after="0"/>
              <w:rPr>
                <w:rFonts w:asciiTheme="minorHAnsi" w:hAnsiTheme="minorHAnsi"/>
                <w:bCs/>
                <w:sz w:val="20"/>
              </w:rPr>
            </w:pPr>
          </w:p>
        </w:tc>
      </w:tr>
      <w:tr w:rsidR="00D5522C" w:rsidRPr="00634439" w14:paraId="3D0E25B1" w14:textId="77777777" w:rsidTr="00D5522C">
        <w:trPr>
          <w:trHeight w:val="227"/>
        </w:trPr>
        <w:tc>
          <w:tcPr>
            <w:tcW w:w="2880" w:type="dxa"/>
            <w:gridSpan w:val="3"/>
            <w:tcBorders>
              <w:top w:val="single" w:sz="4" w:space="0" w:color="auto"/>
            </w:tcBorders>
            <w:shd w:val="clear" w:color="auto" w:fill="D9DED4"/>
            <w:noWrap/>
            <w:tcMar>
              <w:top w:w="108" w:type="dxa"/>
              <w:bottom w:w="108" w:type="dxa"/>
            </w:tcMar>
            <w:vAlign w:val="center"/>
          </w:tcPr>
          <w:p w14:paraId="5945AA18" w14:textId="6984414F" w:rsidR="00D5522C" w:rsidRPr="00D5522C" w:rsidRDefault="00D5522C" w:rsidP="00D5522C">
            <w:pPr>
              <w:spacing w:after="0"/>
              <w:rPr>
                <w:rFonts w:asciiTheme="minorHAnsi" w:hAnsiTheme="minorHAnsi"/>
                <w:bCs/>
                <w:sz w:val="20"/>
              </w:rPr>
            </w:pPr>
            <w:r w:rsidRPr="00D5522C">
              <w:rPr>
                <w:sz w:val="20"/>
              </w:rPr>
              <w:t>Land Access</w:t>
            </w:r>
          </w:p>
        </w:tc>
        <w:tc>
          <w:tcPr>
            <w:tcW w:w="5812" w:type="dxa"/>
            <w:gridSpan w:val="5"/>
            <w:noWrap/>
            <w:tcMar>
              <w:top w:w="108" w:type="dxa"/>
              <w:bottom w:w="108" w:type="dxa"/>
            </w:tcMar>
            <w:vAlign w:val="center"/>
          </w:tcPr>
          <w:p w14:paraId="6C37BE23" w14:textId="77777777" w:rsidR="00D5522C" w:rsidRPr="00D5522C" w:rsidRDefault="00D5522C" w:rsidP="00D5522C">
            <w:pPr>
              <w:spacing w:after="0"/>
              <w:rPr>
                <w:rFonts w:asciiTheme="minorHAnsi" w:hAnsiTheme="minorHAnsi"/>
                <w:bCs/>
                <w:sz w:val="20"/>
              </w:rPr>
            </w:pPr>
          </w:p>
        </w:tc>
        <w:tc>
          <w:tcPr>
            <w:tcW w:w="1661" w:type="dxa"/>
            <w:vAlign w:val="center"/>
          </w:tcPr>
          <w:p w14:paraId="609B335B" w14:textId="704A44A1" w:rsidR="00D5522C" w:rsidRPr="00D5522C" w:rsidRDefault="00D5522C" w:rsidP="00D5522C">
            <w:pPr>
              <w:spacing w:after="0"/>
              <w:rPr>
                <w:rFonts w:asciiTheme="minorHAnsi" w:hAnsiTheme="minorHAnsi"/>
                <w:bCs/>
                <w:sz w:val="20"/>
              </w:rPr>
            </w:pPr>
          </w:p>
        </w:tc>
      </w:tr>
      <w:tr w:rsidR="00D5522C" w:rsidRPr="00A84630" w14:paraId="209A91BA" w14:textId="77777777">
        <w:trPr>
          <w:trHeight w:val="20"/>
        </w:trPr>
        <w:tc>
          <w:tcPr>
            <w:tcW w:w="10353" w:type="dxa"/>
            <w:gridSpan w:val="9"/>
            <w:tcBorders>
              <w:top w:val="single" w:sz="4" w:space="0" w:color="auto"/>
              <w:left w:val="nil"/>
              <w:right w:val="nil"/>
            </w:tcBorders>
            <w:noWrap/>
            <w:tcMar>
              <w:top w:w="108" w:type="dxa"/>
              <w:bottom w:w="108" w:type="dxa"/>
            </w:tcMar>
            <w:vAlign w:val="center"/>
          </w:tcPr>
          <w:p w14:paraId="209C2094" w14:textId="77777777" w:rsidR="00D5522C" w:rsidRPr="00A84630" w:rsidRDefault="00D5522C">
            <w:pPr>
              <w:spacing w:after="0"/>
              <w:rPr>
                <w:rFonts w:cs="Arial"/>
                <w:sz w:val="18"/>
                <w:szCs w:val="18"/>
              </w:rPr>
            </w:pPr>
            <w:r w:rsidRPr="00D5522C">
              <w:rPr>
                <w:rFonts w:cs="Arial"/>
                <w:color w:val="FFFFFF" w:themeColor="background1"/>
                <w:sz w:val="2"/>
                <w:szCs w:val="2"/>
              </w:rPr>
              <w:t>Blank row</w:t>
            </w:r>
          </w:p>
        </w:tc>
      </w:tr>
      <w:tr w:rsidR="00D5522C" w:rsidRPr="002C0BEF" w14:paraId="7AD3A425" w14:textId="77777777">
        <w:trPr>
          <w:trHeight w:val="227"/>
        </w:trPr>
        <w:tc>
          <w:tcPr>
            <w:tcW w:w="10353" w:type="dxa"/>
            <w:gridSpan w:val="9"/>
            <w:tcBorders>
              <w:top w:val="single" w:sz="4" w:space="0" w:color="auto"/>
              <w:bottom w:val="single" w:sz="4" w:space="0" w:color="auto"/>
            </w:tcBorders>
            <w:shd w:val="clear" w:color="auto" w:fill="D9DED4"/>
            <w:noWrap/>
            <w:tcMar>
              <w:top w:w="108" w:type="dxa"/>
              <w:bottom w:w="108" w:type="dxa"/>
            </w:tcMar>
          </w:tcPr>
          <w:p w14:paraId="36806C5F" w14:textId="77777777" w:rsidR="00D5522C" w:rsidRDefault="00DE0CEA">
            <w:pPr>
              <w:spacing w:after="0"/>
              <w:rPr>
                <w:b/>
                <w:bCs/>
                <w:sz w:val="20"/>
              </w:rPr>
            </w:pPr>
            <w:r w:rsidRPr="003921AD">
              <w:rPr>
                <w:b/>
                <w:bCs/>
                <w:sz w:val="20"/>
              </w:rPr>
              <w:t xml:space="preserve">Proposed </w:t>
            </w:r>
            <w:r w:rsidR="00D5522C" w:rsidRPr="003921AD">
              <w:rPr>
                <w:b/>
                <w:bCs/>
                <w:sz w:val="20"/>
              </w:rPr>
              <w:t xml:space="preserve">technical work to be carried out in the </w:t>
            </w:r>
            <w:r w:rsidRPr="003921AD">
              <w:rPr>
                <w:b/>
                <w:bCs/>
                <w:sz w:val="20"/>
              </w:rPr>
              <w:t xml:space="preserve">next </w:t>
            </w:r>
            <w:r w:rsidR="00D5522C" w:rsidRPr="003921AD">
              <w:rPr>
                <w:b/>
                <w:bCs/>
                <w:sz w:val="20"/>
              </w:rPr>
              <w:t>12 months</w:t>
            </w:r>
            <w:r w:rsidRPr="003921AD">
              <w:rPr>
                <w:b/>
                <w:bCs/>
                <w:sz w:val="20"/>
              </w:rPr>
              <w:t xml:space="preserve"> (per title).</w:t>
            </w:r>
          </w:p>
          <w:p w14:paraId="706F59C4" w14:textId="1909C2C9" w:rsidR="003921AD" w:rsidRPr="003921AD" w:rsidRDefault="003921AD">
            <w:pPr>
              <w:spacing w:after="0"/>
            </w:pPr>
            <w:r>
              <w:rPr>
                <w:sz w:val="20"/>
              </w:rPr>
              <w:t>Note: an EL must be at least 2 years old to be eligible for project status.</w:t>
            </w:r>
          </w:p>
        </w:tc>
      </w:tr>
      <w:tr w:rsidR="007949F8" w:rsidRPr="007A5EFD" w14:paraId="2A8AA854" w14:textId="77777777" w:rsidTr="00D5522C">
        <w:trPr>
          <w:trHeight w:val="20"/>
        </w:trPr>
        <w:tc>
          <w:tcPr>
            <w:tcW w:w="1179" w:type="dxa"/>
            <w:tcBorders>
              <w:top w:val="single" w:sz="4" w:space="0" w:color="auto"/>
              <w:left w:val="single" w:sz="4" w:space="0" w:color="auto"/>
              <w:bottom w:val="single" w:sz="4" w:space="0" w:color="auto"/>
              <w:right w:val="single" w:sz="4" w:space="0" w:color="auto"/>
            </w:tcBorders>
            <w:shd w:val="clear" w:color="auto" w:fill="D9DED4"/>
            <w:noWrap/>
            <w:tcMar>
              <w:top w:w="108" w:type="dxa"/>
              <w:bottom w:w="108" w:type="dxa"/>
            </w:tcMar>
            <w:vAlign w:val="center"/>
          </w:tcPr>
          <w:p w14:paraId="10E30E2A" w14:textId="2AF66426" w:rsidR="007949F8" w:rsidRPr="00634439" w:rsidRDefault="007949F8" w:rsidP="00C74668">
            <w:pPr>
              <w:spacing w:after="0"/>
              <w:rPr>
                <w:sz w:val="20"/>
              </w:rPr>
            </w:pPr>
            <w:r w:rsidRPr="00634439">
              <w:rPr>
                <w:rFonts w:asciiTheme="minorHAnsi" w:hAnsiTheme="minorHAnsi"/>
                <w:sz w:val="20"/>
              </w:rPr>
              <w:t>EL</w:t>
            </w:r>
          </w:p>
        </w:tc>
        <w:tc>
          <w:tcPr>
            <w:tcW w:w="851" w:type="dxa"/>
            <w:tcBorders>
              <w:top w:val="single" w:sz="4" w:space="0" w:color="auto"/>
              <w:left w:val="single" w:sz="4" w:space="0" w:color="auto"/>
              <w:bottom w:val="single" w:sz="4" w:space="0" w:color="auto"/>
              <w:right w:val="single" w:sz="4" w:space="0" w:color="auto"/>
            </w:tcBorders>
            <w:shd w:val="clear" w:color="auto" w:fill="D9DED4"/>
            <w:vAlign w:val="center"/>
          </w:tcPr>
          <w:p w14:paraId="74882B4A" w14:textId="496CDD05" w:rsidR="007949F8" w:rsidRPr="00634439" w:rsidRDefault="007949F8" w:rsidP="00C74668">
            <w:pPr>
              <w:spacing w:after="0"/>
              <w:rPr>
                <w:sz w:val="20"/>
              </w:rPr>
            </w:pPr>
            <w:r w:rsidRPr="00634439">
              <w:rPr>
                <w:rFonts w:asciiTheme="minorHAnsi" w:hAnsiTheme="minorHAnsi"/>
                <w:sz w:val="20"/>
              </w:rPr>
              <w:t>Year</w:t>
            </w:r>
          </w:p>
        </w:tc>
        <w:tc>
          <w:tcPr>
            <w:tcW w:w="992" w:type="dxa"/>
            <w:gridSpan w:val="2"/>
            <w:tcBorders>
              <w:top w:val="single" w:sz="4" w:space="0" w:color="auto"/>
              <w:left w:val="single" w:sz="4" w:space="0" w:color="auto"/>
              <w:bottom w:val="single" w:sz="4" w:space="0" w:color="auto"/>
              <w:right w:val="single" w:sz="4" w:space="0" w:color="auto"/>
            </w:tcBorders>
            <w:shd w:val="clear" w:color="auto" w:fill="D9DED4"/>
            <w:vAlign w:val="center"/>
          </w:tcPr>
          <w:p w14:paraId="20E46077" w14:textId="7067F323" w:rsidR="007949F8" w:rsidRPr="00634439" w:rsidRDefault="007949F8" w:rsidP="00C74668">
            <w:pPr>
              <w:spacing w:after="0"/>
              <w:rPr>
                <w:sz w:val="20"/>
              </w:rPr>
            </w:pPr>
            <w:r w:rsidRPr="00634439">
              <w:rPr>
                <w:rFonts w:asciiTheme="minorHAnsi" w:hAnsiTheme="minorHAnsi"/>
                <w:sz w:val="20"/>
              </w:rPr>
              <w:t>Blocks</w:t>
            </w:r>
          </w:p>
        </w:tc>
        <w:tc>
          <w:tcPr>
            <w:tcW w:w="1843" w:type="dxa"/>
            <w:tcBorders>
              <w:top w:val="single" w:sz="4" w:space="0" w:color="auto"/>
              <w:left w:val="single" w:sz="4" w:space="0" w:color="auto"/>
              <w:bottom w:val="single" w:sz="4" w:space="0" w:color="auto"/>
              <w:right w:val="single" w:sz="4" w:space="0" w:color="auto"/>
            </w:tcBorders>
            <w:shd w:val="clear" w:color="auto" w:fill="D9DED4"/>
            <w:vAlign w:val="center"/>
          </w:tcPr>
          <w:p w14:paraId="26F1AAB3" w14:textId="5EE77C40" w:rsidR="007949F8" w:rsidRPr="00634439" w:rsidRDefault="007949F8" w:rsidP="00C74668">
            <w:pPr>
              <w:spacing w:after="0"/>
              <w:rPr>
                <w:sz w:val="20"/>
              </w:rPr>
            </w:pPr>
            <w:r w:rsidRPr="00634439">
              <w:rPr>
                <w:rFonts w:asciiTheme="minorHAnsi" w:hAnsiTheme="minorHAnsi"/>
                <w:sz w:val="20"/>
              </w:rPr>
              <w:t>$ per Title</w:t>
            </w:r>
          </w:p>
        </w:tc>
        <w:tc>
          <w:tcPr>
            <w:tcW w:w="5488" w:type="dxa"/>
            <w:gridSpan w:val="4"/>
            <w:tcBorders>
              <w:top w:val="single" w:sz="4" w:space="0" w:color="auto"/>
              <w:left w:val="single" w:sz="4" w:space="0" w:color="auto"/>
              <w:bottom w:val="single" w:sz="4" w:space="0" w:color="auto"/>
              <w:right w:val="single" w:sz="4" w:space="0" w:color="auto"/>
            </w:tcBorders>
            <w:shd w:val="clear" w:color="auto" w:fill="D9DED4"/>
            <w:vAlign w:val="center"/>
          </w:tcPr>
          <w:p w14:paraId="22F84C0F" w14:textId="39555E2D" w:rsidR="007949F8" w:rsidRPr="00634439" w:rsidRDefault="007949F8" w:rsidP="00C74668">
            <w:pPr>
              <w:spacing w:after="0"/>
              <w:rPr>
                <w:sz w:val="20"/>
              </w:rPr>
            </w:pPr>
            <w:r w:rsidRPr="00634439">
              <w:rPr>
                <w:sz w:val="20"/>
              </w:rPr>
              <w:t xml:space="preserve">Summary of proposed </w:t>
            </w:r>
            <w:r w:rsidR="00906176" w:rsidRPr="00634439">
              <w:rPr>
                <w:sz w:val="20"/>
              </w:rPr>
              <w:t>t</w:t>
            </w:r>
            <w:r w:rsidRPr="00634439">
              <w:rPr>
                <w:sz w:val="20"/>
              </w:rPr>
              <w:t xml:space="preserve">echnical </w:t>
            </w:r>
            <w:r w:rsidR="00906176" w:rsidRPr="00634439">
              <w:rPr>
                <w:sz w:val="20"/>
              </w:rPr>
              <w:t>w</w:t>
            </w:r>
            <w:r w:rsidRPr="00634439">
              <w:rPr>
                <w:sz w:val="20"/>
              </w:rPr>
              <w:t>ork</w:t>
            </w:r>
          </w:p>
        </w:tc>
      </w:tr>
      <w:tr w:rsidR="007949F8" w:rsidRPr="007A5EFD" w14:paraId="3218EBB3" w14:textId="77777777" w:rsidTr="00D5522C">
        <w:trPr>
          <w:trHeight w:val="353"/>
        </w:trPr>
        <w:tc>
          <w:tcPr>
            <w:tcW w:w="1179" w:type="dxa"/>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293E13EA" w14:textId="5EC767A1" w:rsidR="007949F8" w:rsidRPr="000C5A9B" w:rsidRDefault="007949F8" w:rsidP="007949F8">
            <w:pPr>
              <w:spacing w:after="0"/>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D8ECAF4" w14:textId="0325737B" w:rsidR="007949F8" w:rsidRPr="000C5A9B" w:rsidRDefault="007949F8" w:rsidP="007949F8">
            <w:pPr>
              <w:spacing w:after="0"/>
              <w:rPr>
                <w:sz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A0CCF66" w14:textId="77777777" w:rsidR="007949F8" w:rsidRPr="000C5A9B" w:rsidRDefault="007949F8" w:rsidP="007949F8">
            <w:pPr>
              <w:spacing w:after="0"/>
              <w:rPr>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87D7750" w14:textId="48C05EA0" w:rsidR="007949F8" w:rsidRPr="00634439" w:rsidRDefault="007949F8" w:rsidP="007949F8">
            <w:pPr>
              <w:spacing w:after="0"/>
              <w:rPr>
                <w:sz w:val="20"/>
              </w:rPr>
            </w:pPr>
            <w:r w:rsidRPr="00634439">
              <w:rPr>
                <w:sz w:val="20"/>
              </w:rPr>
              <w:t>$</w:t>
            </w:r>
          </w:p>
        </w:tc>
        <w:tc>
          <w:tcPr>
            <w:tcW w:w="5488" w:type="dxa"/>
            <w:gridSpan w:val="4"/>
            <w:tcBorders>
              <w:top w:val="single" w:sz="4" w:space="0" w:color="auto"/>
              <w:left w:val="single" w:sz="4" w:space="0" w:color="auto"/>
              <w:bottom w:val="single" w:sz="4" w:space="0" w:color="auto"/>
              <w:right w:val="single" w:sz="4" w:space="0" w:color="auto"/>
            </w:tcBorders>
            <w:vAlign w:val="center"/>
          </w:tcPr>
          <w:p w14:paraId="6E118B46" w14:textId="1FDE1D0C" w:rsidR="007949F8" w:rsidRPr="000C5A9B" w:rsidRDefault="007949F8" w:rsidP="007949F8">
            <w:pPr>
              <w:spacing w:after="0"/>
              <w:rPr>
                <w:sz w:val="20"/>
              </w:rPr>
            </w:pPr>
          </w:p>
        </w:tc>
      </w:tr>
      <w:tr w:rsidR="007949F8" w:rsidRPr="007A5EFD" w14:paraId="614E6E9E" w14:textId="77777777" w:rsidTr="00D5522C">
        <w:trPr>
          <w:trHeight w:val="353"/>
        </w:trPr>
        <w:tc>
          <w:tcPr>
            <w:tcW w:w="1179" w:type="dxa"/>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2BBBA047" w14:textId="77777777" w:rsidR="007949F8" w:rsidRPr="000C5A9B" w:rsidRDefault="007949F8" w:rsidP="007949F8">
            <w:pPr>
              <w:spacing w:after="0"/>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8009AC9" w14:textId="77777777" w:rsidR="007949F8" w:rsidRPr="000C5A9B" w:rsidRDefault="007949F8" w:rsidP="007949F8">
            <w:pPr>
              <w:spacing w:after="0"/>
              <w:rPr>
                <w:sz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A3EE670" w14:textId="77777777" w:rsidR="007949F8" w:rsidRPr="000C5A9B" w:rsidRDefault="007949F8" w:rsidP="007949F8">
            <w:pPr>
              <w:spacing w:after="0"/>
              <w:rPr>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4A1B3339" w14:textId="46585879" w:rsidR="007949F8" w:rsidRPr="00634439" w:rsidRDefault="007949F8" w:rsidP="007949F8">
            <w:pPr>
              <w:spacing w:after="0"/>
              <w:rPr>
                <w:sz w:val="20"/>
              </w:rPr>
            </w:pPr>
            <w:r w:rsidRPr="00634439">
              <w:rPr>
                <w:sz w:val="20"/>
              </w:rPr>
              <w:t>$</w:t>
            </w:r>
          </w:p>
        </w:tc>
        <w:tc>
          <w:tcPr>
            <w:tcW w:w="5488" w:type="dxa"/>
            <w:gridSpan w:val="4"/>
            <w:tcBorders>
              <w:top w:val="single" w:sz="4" w:space="0" w:color="auto"/>
              <w:left w:val="single" w:sz="4" w:space="0" w:color="auto"/>
              <w:bottom w:val="single" w:sz="4" w:space="0" w:color="auto"/>
              <w:right w:val="single" w:sz="4" w:space="0" w:color="auto"/>
            </w:tcBorders>
            <w:vAlign w:val="center"/>
          </w:tcPr>
          <w:p w14:paraId="7C0B8731" w14:textId="3005FB3B" w:rsidR="007949F8" w:rsidRPr="000C5A9B" w:rsidRDefault="007949F8" w:rsidP="007949F8">
            <w:pPr>
              <w:spacing w:after="0"/>
              <w:rPr>
                <w:sz w:val="20"/>
              </w:rPr>
            </w:pPr>
          </w:p>
        </w:tc>
      </w:tr>
      <w:tr w:rsidR="007949F8" w:rsidRPr="007A5EFD" w14:paraId="3A53B13B" w14:textId="77777777" w:rsidTr="00D5522C">
        <w:trPr>
          <w:trHeight w:val="353"/>
        </w:trPr>
        <w:tc>
          <w:tcPr>
            <w:tcW w:w="1179" w:type="dxa"/>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18F67B24" w14:textId="77777777" w:rsidR="007949F8" w:rsidRPr="000C5A9B" w:rsidRDefault="007949F8" w:rsidP="007949F8">
            <w:pPr>
              <w:spacing w:after="0"/>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2DEE274" w14:textId="77777777" w:rsidR="007949F8" w:rsidRPr="000C5A9B" w:rsidRDefault="007949F8" w:rsidP="007949F8">
            <w:pPr>
              <w:spacing w:after="0"/>
              <w:rPr>
                <w:sz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BA255D4" w14:textId="77777777" w:rsidR="007949F8" w:rsidRPr="000C5A9B" w:rsidRDefault="007949F8" w:rsidP="007949F8">
            <w:pPr>
              <w:spacing w:after="0"/>
              <w:rPr>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1DC3901E" w14:textId="4646E689" w:rsidR="007949F8" w:rsidRPr="00634439" w:rsidRDefault="007949F8" w:rsidP="007949F8">
            <w:pPr>
              <w:spacing w:after="0"/>
              <w:rPr>
                <w:sz w:val="20"/>
              </w:rPr>
            </w:pPr>
            <w:r w:rsidRPr="00634439">
              <w:rPr>
                <w:sz w:val="20"/>
              </w:rPr>
              <w:t>$</w:t>
            </w:r>
          </w:p>
        </w:tc>
        <w:tc>
          <w:tcPr>
            <w:tcW w:w="5488" w:type="dxa"/>
            <w:gridSpan w:val="4"/>
            <w:tcBorders>
              <w:top w:val="single" w:sz="4" w:space="0" w:color="auto"/>
              <w:left w:val="single" w:sz="4" w:space="0" w:color="auto"/>
              <w:bottom w:val="single" w:sz="4" w:space="0" w:color="auto"/>
              <w:right w:val="single" w:sz="4" w:space="0" w:color="auto"/>
            </w:tcBorders>
            <w:vAlign w:val="center"/>
          </w:tcPr>
          <w:p w14:paraId="249D1C4E" w14:textId="3F1DB19B" w:rsidR="007949F8" w:rsidRPr="000C5A9B" w:rsidRDefault="007949F8" w:rsidP="007949F8">
            <w:pPr>
              <w:spacing w:after="0"/>
              <w:rPr>
                <w:sz w:val="20"/>
              </w:rPr>
            </w:pPr>
          </w:p>
        </w:tc>
      </w:tr>
      <w:tr w:rsidR="007949F8" w:rsidRPr="007A5EFD" w14:paraId="17E6224E" w14:textId="77777777" w:rsidTr="00D5522C">
        <w:trPr>
          <w:trHeight w:val="353"/>
        </w:trPr>
        <w:tc>
          <w:tcPr>
            <w:tcW w:w="1179" w:type="dxa"/>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0773B32A" w14:textId="77777777" w:rsidR="007949F8" w:rsidRPr="000C5A9B" w:rsidRDefault="007949F8" w:rsidP="007949F8">
            <w:pPr>
              <w:spacing w:after="0"/>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CAD1816" w14:textId="77777777" w:rsidR="007949F8" w:rsidRPr="000C5A9B" w:rsidRDefault="007949F8" w:rsidP="007949F8">
            <w:pPr>
              <w:spacing w:after="0"/>
              <w:rPr>
                <w:sz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7820F49" w14:textId="77777777" w:rsidR="007949F8" w:rsidRPr="000C5A9B" w:rsidRDefault="007949F8" w:rsidP="007949F8">
            <w:pPr>
              <w:spacing w:after="0"/>
              <w:rPr>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39130C5" w14:textId="2906E1AC" w:rsidR="007949F8" w:rsidRPr="00634439" w:rsidRDefault="007949F8" w:rsidP="007949F8">
            <w:pPr>
              <w:spacing w:after="0"/>
              <w:rPr>
                <w:sz w:val="20"/>
              </w:rPr>
            </w:pPr>
            <w:r w:rsidRPr="00634439">
              <w:rPr>
                <w:sz w:val="20"/>
              </w:rPr>
              <w:t>$</w:t>
            </w:r>
          </w:p>
        </w:tc>
        <w:tc>
          <w:tcPr>
            <w:tcW w:w="5488" w:type="dxa"/>
            <w:gridSpan w:val="4"/>
            <w:tcBorders>
              <w:top w:val="single" w:sz="4" w:space="0" w:color="auto"/>
              <w:left w:val="single" w:sz="4" w:space="0" w:color="auto"/>
              <w:bottom w:val="single" w:sz="4" w:space="0" w:color="auto"/>
              <w:right w:val="single" w:sz="4" w:space="0" w:color="auto"/>
            </w:tcBorders>
            <w:vAlign w:val="center"/>
          </w:tcPr>
          <w:p w14:paraId="6616E899" w14:textId="71336005" w:rsidR="007949F8" w:rsidRPr="000C5A9B" w:rsidRDefault="007949F8" w:rsidP="007949F8">
            <w:pPr>
              <w:spacing w:after="0"/>
              <w:rPr>
                <w:sz w:val="20"/>
              </w:rPr>
            </w:pPr>
          </w:p>
        </w:tc>
      </w:tr>
      <w:tr w:rsidR="007949F8" w:rsidRPr="007A5EFD" w14:paraId="03FE5493" w14:textId="77777777" w:rsidTr="00D5522C">
        <w:trPr>
          <w:trHeight w:val="353"/>
        </w:trPr>
        <w:tc>
          <w:tcPr>
            <w:tcW w:w="1179" w:type="dxa"/>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72BED350" w14:textId="77777777" w:rsidR="007949F8" w:rsidRPr="000C5A9B" w:rsidRDefault="007949F8" w:rsidP="007949F8">
            <w:pPr>
              <w:spacing w:after="0"/>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DBDA11F" w14:textId="77777777" w:rsidR="007949F8" w:rsidRPr="000C5A9B" w:rsidRDefault="007949F8" w:rsidP="007949F8">
            <w:pPr>
              <w:spacing w:after="0"/>
              <w:rPr>
                <w:sz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EDADBE3" w14:textId="77777777" w:rsidR="007949F8" w:rsidRPr="000C5A9B" w:rsidRDefault="007949F8" w:rsidP="007949F8">
            <w:pPr>
              <w:spacing w:after="0"/>
              <w:rPr>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D323AB9" w14:textId="080C5D67" w:rsidR="007949F8" w:rsidRPr="00634439" w:rsidRDefault="007949F8" w:rsidP="007949F8">
            <w:pPr>
              <w:spacing w:after="0"/>
              <w:rPr>
                <w:sz w:val="20"/>
              </w:rPr>
            </w:pPr>
            <w:r w:rsidRPr="00634439">
              <w:rPr>
                <w:sz w:val="20"/>
              </w:rPr>
              <w:t>$</w:t>
            </w:r>
          </w:p>
        </w:tc>
        <w:tc>
          <w:tcPr>
            <w:tcW w:w="5488" w:type="dxa"/>
            <w:gridSpan w:val="4"/>
            <w:tcBorders>
              <w:top w:val="single" w:sz="4" w:space="0" w:color="auto"/>
              <w:left w:val="single" w:sz="4" w:space="0" w:color="auto"/>
              <w:bottom w:val="single" w:sz="4" w:space="0" w:color="auto"/>
              <w:right w:val="single" w:sz="4" w:space="0" w:color="auto"/>
            </w:tcBorders>
            <w:vAlign w:val="center"/>
          </w:tcPr>
          <w:p w14:paraId="35687932" w14:textId="5AF7A26A" w:rsidR="007949F8" w:rsidRPr="000C5A9B" w:rsidRDefault="007949F8" w:rsidP="007949F8">
            <w:pPr>
              <w:spacing w:after="0"/>
              <w:rPr>
                <w:sz w:val="20"/>
              </w:rPr>
            </w:pPr>
          </w:p>
        </w:tc>
      </w:tr>
      <w:tr w:rsidR="007949F8" w:rsidRPr="007A5EFD" w14:paraId="6A12061C" w14:textId="77777777" w:rsidTr="00D5522C">
        <w:trPr>
          <w:trHeight w:val="353"/>
        </w:trPr>
        <w:tc>
          <w:tcPr>
            <w:tcW w:w="1179" w:type="dxa"/>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4EFF43F9" w14:textId="77777777" w:rsidR="007949F8" w:rsidRPr="000C5A9B" w:rsidRDefault="007949F8" w:rsidP="007949F8">
            <w:pPr>
              <w:spacing w:after="0"/>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1DF869E" w14:textId="77777777" w:rsidR="007949F8" w:rsidRPr="000C5A9B" w:rsidRDefault="007949F8" w:rsidP="007949F8">
            <w:pPr>
              <w:spacing w:after="0"/>
              <w:rPr>
                <w:sz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673C2919" w14:textId="77777777" w:rsidR="007949F8" w:rsidRPr="000C5A9B" w:rsidRDefault="007949F8" w:rsidP="007949F8">
            <w:pPr>
              <w:spacing w:after="0"/>
              <w:rPr>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A018BC9" w14:textId="5D67EAB2" w:rsidR="007949F8" w:rsidRPr="00634439" w:rsidRDefault="007949F8" w:rsidP="007949F8">
            <w:pPr>
              <w:spacing w:after="0"/>
              <w:rPr>
                <w:sz w:val="20"/>
              </w:rPr>
            </w:pPr>
            <w:r w:rsidRPr="00634439">
              <w:rPr>
                <w:sz w:val="20"/>
              </w:rPr>
              <w:t>$</w:t>
            </w:r>
          </w:p>
        </w:tc>
        <w:tc>
          <w:tcPr>
            <w:tcW w:w="5488" w:type="dxa"/>
            <w:gridSpan w:val="4"/>
            <w:tcBorders>
              <w:top w:val="single" w:sz="4" w:space="0" w:color="auto"/>
              <w:left w:val="single" w:sz="4" w:space="0" w:color="auto"/>
              <w:bottom w:val="single" w:sz="4" w:space="0" w:color="auto"/>
              <w:right w:val="single" w:sz="4" w:space="0" w:color="auto"/>
            </w:tcBorders>
            <w:vAlign w:val="center"/>
          </w:tcPr>
          <w:p w14:paraId="02F77361" w14:textId="691EAD6C" w:rsidR="007949F8" w:rsidRPr="000C5A9B" w:rsidRDefault="007949F8" w:rsidP="007949F8">
            <w:pPr>
              <w:spacing w:after="0"/>
              <w:rPr>
                <w:sz w:val="20"/>
              </w:rPr>
            </w:pPr>
          </w:p>
        </w:tc>
      </w:tr>
      <w:tr w:rsidR="007949F8" w:rsidRPr="007A5EFD" w14:paraId="5CF56987" w14:textId="77777777" w:rsidTr="00D5522C">
        <w:trPr>
          <w:trHeight w:val="353"/>
        </w:trPr>
        <w:tc>
          <w:tcPr>
            <w:tcW w:w="1179" w:type="dxa"/>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5B81BBC9" w14:textId="77777777" w:rsidR="007949F8" w:rsidRPr="000C5A9B" w:rsidRDefault="007949F8" w:rsidP="007949F8">
            <w:pPr>
              <w:spacing w:after="0"/>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B0DF9D8" w14:textId="77777777" w:rsidR="007949F8" w:rsidRPr="000C5A9B" w:rsidRDefault="007949F8" w:rsidP="007949F8">
            <w:pPr>
              <w:spacing w:after="0"/>
              <w:rPr>
                <w:sz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236958F" w14:textId="77777777" w:rsidR="007949F8" w:rsidRPr="000C5A9B" w:rsidRDefault="007949F8" w:rsidP="007949F8">
            <w:pPr>
              <w:spacing w:after="0"/>
              <w:rPr>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03144A5F" w14:textId="76A383EE" w:rsidR="007949F8" w:rsidRPr="00634439" w:rsidRDefault="007949F8" w:rsidP="007949F8">
            <w:pPr>
              <w:spacing w:after="0"/>
              <w:rPr>
                <w:sz w:val="20"/>
              </w:rPr>
            </w:pPr>
            <w:r w:rsidRPr="00634439">
              <w:rPr>
                <w:sz w:val="20"/>
              </w:rPr>
              <w:t>$</w:t>
            </w:r>
          </w:p>
        </w:tc>
        <w:tc>
          <w:tcPr>
            <w:tcW w:w="5488" w:type="dxa"/>
            <w:gridSpan w:val="4"/>
            <w:tcBorders>
              <w:top w:val="single" w:sz="4" w:space="0" w:color="auto"/>
              <w:left w:val="single" w:sz="4" w:space="0" w:color="auto"/>
              <w:bottom w:val="single" w:sz="4" w:space="0" w:color="auto"/>
              <w:right w:val="single" w:sz="4" w:space="0" w:color="auto"/>
            </w:tcBorders>
            <w:vAlign w:val="center"/>
          </w:tcPr>
          <w:p w14:paraId="7CDD9DA3" w14:textId="58EFFE2C" w:rsidR="007949F8" w:rsidRPr="000C5A9B" w:rsidRDefault="007949F8" w:rsidP="007949F8">
            <w:pPr>
              <w:spacing w:after="0"/>
              <w:rPr>
                <w:sz w:val="20"/>
              </w:rPr>
            </w:pPr>
          </w:p>
        </w:tc>
      </w:tr>
      <w:tr w:rsidR="007949F8" w:rsidRPr="007A5EFD" w14:paraId="34BCC438" w14:textId="77777777" w:rsidTr="00D5522C">
        <w:trPr>
          <w:trHeight w:val="353"/>
        </w:trPr>
        <w:tc>
          <w:tcPr>
            <w:tcW w:w="1179" w:type="dxa"/>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2E23EE7E" w14:textId="77777777" w:rsidR="007949F8" w:rsidRPr="000C5A9B" w:rsidRDefault="007949F8" w:rsidP="007949F8">
            <w:pPr>
              <w:spacing w:after="0"/>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3813117" w14:textId="77777777" w:rsidR="007949F8" w:rsidRPr="000C5A9B" w:rsidRDefault="007949F8" w:rsidP="007949F8">
            <w:pPr>
              <w:spacing w:after="0"/>
              <w:rPr>
                <w:sz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E4514FF" w14:textId="77777777" w:rsidR="007949F8" w:rsidRPr="000C5A9B" w:rsidRDefault="007949F8" w:rsidP="007949F8">
            <w:pPr>
              <w:spacing w:after="0"/>
              <w:rPr>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B436C14" w14:textId="7A09366C" w:rsidR="007949F8" w:rsidRPr="00634439" w:rsidRDefault="007949F8" w:rsidP="007949F8">
            <w:pPr>
              <w:spacing w:after="0"/>
              <w:rPr>
                <w:sz w:val="20"/>
              </w:rPr>
            </w:pPr>
            <w:r w:rsidRPr="00634439">
              <w:rPr>
                <w:sz w:val="20"/>
              </w:rPr>
              <w:t>$</w:t>
            </w:r>
          </w:p>
        </w:tc>
        <w:tc>
          <w:tcPr>
            <w:tcW w:w="5488" w:type="dxa"/>
            <w:gridSpan w:val="4"/>
            <w:tcBorders>
              <w:top w:val="single" w:sz="4" w:space="0" w:color="auto"/>
              <w:left w:val="single" w:sz="4" w:space="0" w:color="auto"/>
              <w:bottom w:val="single" w:sz="4" w:space="0" w:color="auto"/>
              <w:right w:val="single" w:sz="4" w:space="0" w:color="auto"/>
            </w:tcBorders>
            <w:vAlign w:val="center"/>
          </w:tcPr>
          <w:p w14:paraId="040AFDF1" w14:textId="09F6B415" w:rsidR="007949F8" w:rsidRPr="000C5A9B" w:rsidRDefault="007949F8" w:rsidP="007949F8">
            <w:pPr>
              <w:spacing w:after="0"/>
              <w:rPr>
                <w:sz w:val="20"/>
              </w:rPr>
            </w:pPr>
          </w:p>
        </w:tc>
      </w:tr>
      <w:tr w:rsidR="007949F8" w:rsidRPr="007A5EFD" w14:paraId="0AD132F4" w14:textId="77777777" w:rsidTr="00D5522C">
        <w:trPr>
          <w:trHeight w:val="353"/>
        </w:trPr>
        <w:tc>
          <w:tcPr>
            <w:tcW w:w="1179" w:type="dxa"/>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4DDE4EDD" w14:textId="77777777" w:rsidR="007949F8" w:rsidRPr="000C5A9B" w:rsidRDefault="007949F8" w:rsidP="007949F8">
            <w:pPr>
              <w:spacing w:after="0"/>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6484408F" w14:textId="77777777" w:rsidR="007949F8" w:rsidRPr="000C5A9B" w:rsidRDefault="007949F8" w:rsidP="007949F8">
            <w:pPr>
              <w:spacing w:after="0"/>
              <w:rPr>
                <w:sz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0ADAAB5" w14:textId="77777777" w:rsidR="007949F8" w:rsidRPr="000C5A9B" w:rsidRDefault="007949F8" w:rsidP="007949F8">
            <w:pPr>
              <w:spacing w:after="0"/>
              <w:rPr>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617AA5C9" w14:textId="4E79BBE7" w:rsidR="007949F8" w:rsidRPr="00634439" w:rsidRDefault="007949F8" w:rsidP="007949F8">
            <w:pPr>
              <w:spacing w:after="0"/>
              <w:rPr>
                <w:sz w:val="20"/>
              </w:rPr>
            </w:pPr>
            <w:r w:rsidRPr="00634439">
              <w:rPr>
                <w:sz w:val="20"/>
              </w:rPr>
              <w:t>$</w:t>
            </w:r>
          </w:p>
        </w:tc>
        <w:tc>
          <w:tcPr>
            <w:tcW w:w="5488" w:type="dxa"/>
            <w:gridSpan w:val="4"/>
            <w:tcBorders>
              <w:top w:val="single" w:sz="4" w:space="0" w:color="auto"/>
              <w:left w:val="single" w:sz="4" w:space="0" w:color="auto"/>
              <w:bottom w:val="single" w:sz="4" w:space="0" w:color="auto"/>
              <w:right w:val="single" w:sz="4" w:space="0" w:color="auto"/>
            </w:tcBorders>
            <w:vAlign w:val="center"/>
          </w:tcPr>
          <w:p w14:paraId="0D2CCD6B" w14:textId="586731CA" w:rsidR="007949F8" w:rsidRPr="000C5A9B" w:rsidRDefault="007949F8" w:rsidP="007949F8">
            <w:pPr>
              <w:spacing w:after="0"/>
              <w:rPr>
                <w:sz w:val="20"/>
              </w:rPr>
            </w:pPr>
          </w:p>
        </w:tc>
      </w:tr>
      <w:tr w:rsidR="007949F8" w:rsidRPr="007A5EFD" w14:paraId="57AA0A11" w14:textId="77777777" w:rsidTr="00D5522C">
        <w:trPr>
          <w:trHeight w:val="353"/>
        </w:trPr>
        <w:tc>
          <w:tcPr>
            <w:tcW w:w="1179" w:type="dxa"/>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169C6D25" w14:textId="77777777" w:rsidR="007949F8" w:rsidRPr="000C5A9B" w:rsidRDefault="007949F8" w:rsidP="007949F8">
            <w:pPr>
              <w:spacing w:after="0"/>
              <w:rPr>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A13E841" w14:textId="77777777" w:rsidR="007949F8" w:rsidRPr="000C5A9B" w:rsidRDefault="007949F8" w:rsidP="007949F8">
            <w:pPr>
              <w:spacing w:after="0"/>
              <w:rPr>
                <w:sz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8C1C7DA" w14:textId="77777777" w:rsidR="007949F8" w:rsidRPr="000C5A9B" w:rsidRDefault="007949F8" w:rsidP="007949F8">
            <w:pPr>
              <w:spacing w:after="0"/>
              <w:rPr>
                <w:sz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7D1CBF8C" w14:textId="2F2A71B3" w:rsidR="007949F8" w:rsidRPr="00634439" w:rsidRDefault="007949F8" w:rsidP="007949F8">
            <w:pPr>
              <w:spacing w:after="0"/>
              <w:rPr>
                <w:sz w:val="20"/>
              </w:rPr>
            </w:pPr>
            <w:r w:rsidRPr="00634439">
              <w:rPr>
                <w:sz w:val="20"/>
              </w:rPr>
              <w:t>$</w:t>
            </w:r>
          </w:p>
        </w:tc>
        <w:tc>
          <w:tcPr>
            <w:tcW w:w="5488" w:type="dxa"/>
            <w:gridSpan w:val="4"/>
            <w:tcBorders>
              <w:top w:val="single" w:sz="4" w:space="0" w:color="auto"/>
              <w:left w:val="single" w:sz="4" w:space="0" w:color="auto"/>
              <w:bottom w:val="single" w:sz="4" w:space="0" w:color="auto"/>
              <w:right w:val="single" w:sz="4" w:space="0" w:color="auto"/>
            </w:tcBorders>
            <w:vAlign w:val="center"/>
          </w:tcPr>
          <w:p w14:paraId="648183CC" w14:textId="09EDFA03" w:rsidR="007949F8" w:rsidRPr="000C5A9B" w:rsidRDefault="007949F8" w:rsidP="007949F8">
            <w:pPr>
              <w:spacing w:after="0"/>
              <w:rPr>
                <w:sz w:val="20"/>
              </w:rPr>
            </w:pPr>
          </w:p>
        </w:tc>
      </w:tr>
      <w:tr w:rsidR="00DE0CEA" w:rsidRPr="007A5EFD" w14:paraId="00391EFB" w14:textId="77777777">
        <w:trPr>
          <w:trHeight w:val="353"/>
        </w:trPr>
        <w:tc>
          <w:tcPr>
            <w:tcW w:w="3022" w:type="dxa"/>
            <w:gridSpan w:val="4"/>
            <w:tcBorders>
              <w:top w:val="single" w:sz="4" w:space="0" w:color="auto"/>
              <w:left w:val="single" w:sz="4" w:space="0" w:color="auto"/>
              <w:bottom w:val="single" w:sz="4" w:space="0" w:color="auto"/>
              <w:right w:val="single" w:sz="4" w:space="0" w:color="auto"/>
            </w:tcBorders>
            <w:noWrap/>
            <w:tcMar>
              <w:top w:w="108" w:type="dxa"/>
              <w:bottom w:w="108" w:type="dxa"/>
            </w:tcMar>
            <w:vAlign w:val="center"/>
          </w:tcPr>
          <w:p w14:paraId="6891CFC2" w14:textId="684D5D24" w:rsidR="00DE0CEA" w:rsidRPr="000C5A9B" w:rsidRDefault="00DE0CEA" w:rsidP="00DE0CEA">
            <w:pPr>
              <w:spacing w:after="0"/>
              <w:jc w:val="right"/>
              <w:rPr>
                <w:sz w:val="20"/>
              </w:rPr>
            </w:pPr>
            <w:r>
              <w:rPr>
                <w:sz w:val="20"/>
              </w:rPr>
              <w:t>Total</w:t>
            </w:r>
          </w:p>
        </w:tc>
        <w:tc>
          <w:tcPr>
            <w:tcW w:w="7331" w:type="dxa"/>
            <w:gridSpan w:val="5"/>
            <w:tcBorders>
              <w:top w:val="single" w:sz="4" w:space="0" w:color="auto"/>
              <w:left w:val="single" w:sz="4" w:space="0" w:color="auto"/>
              <w:bottom w:val="single" w:sz="4" w:space="0" w:color="auto"/>
              <w:right w:val="single" w:sz="4" w:space="0" w:color="auto"/>
            </w:tcBorders>
            <w:vAlign w:val="center"/>
          </w:tcPr>
          <w:p w14:paraId="65762367" w14:textId="5DFC76AE" w:rsidR="00DE0CEA" w:rsidRPr="000C5A9B" w:rsidRDefault="00DE0CEA" w:rsidP="007949F8">
            <w:pPr>
              <w:spacing w:after="0"/>
              <w:rPr>
                <w:sz w:val="20"/>
              </w:rPr>
            </w:pPr>
            <w:r>
              <w:rPr>
                <w:sz w:val="20"/>
              </w:rPr>
              <w:t>$</w:t>
            </w:r>
          </w:p>
        </w:tc>
      </w:tr>
      <w:tr w:rsidR="009462EC" w14:paraId="4B97DC63" w14:textId="77777777" w:rsidTr="00D5522C">
        <w:trPr>
          <w:trHeight w:val="145"/>
        </w:trPr>
        <w:tc>
          <w:tcPr>
            <w:tcW w:w="10353" w:type="dxa"/>
            <w:gridSpan w:val="9"/>
            <w:tcBorders>
              <w:top w:val="single" w:sz="4" w:space="0" w:color="auto"/>
              <w:bottom w:val="single" w:sz="4" w:space="0" w:color="auto"/>
            </w:tcBorders>
            <w:shd w:val="clear" w:color="auto" w:fill="D9DED4"/>
            <w:noWrap/>
            <w:tcMar>
              <w:top w:w="108" w:type="dxa"/>
              <w:bottom w:w="108" w:type="dxa"/>
            </w:tcMar>
          </w:tcPr>
          <w:p w14:paraId="68E8F1F9" w14:textId="09F6914C" w:rsidR="009462EC" w:rsidRPr="009462EC" w:rsidRDefault="009462EC">
            <w:pPr>
              <w:rPr>
                <w:b/>
                <w:bCs/>
                <w:sz w:val="20"/>
              </w:rPr>
            </w:pPr>
            <w:r w:rsidRPr="009462EC">
              <w:rPr>
                <w:b/>
                <w:bCs/>
                <w:sz w:val="20"/>
              </w:rPr>
              <w:t>Further information</w:t>
            </w:r>
          </w:p>
        </w:tc>
      </w:tr>
      <w:tr w:rsidR="009462EC" w14:paraId="5B8A4474" w14:textId="77777777" w:rsidTr="00D5522C">
        <w:trPr>
          <w:trHeight w:val="145"/>
        </w:trPr>
        <w:tc>
          <w:tcPr>
            <w:tcW w:w="10353" w:type="dxa"/>
            <w:gridSpan w:val="9"/>
            <w:tcBorders>
              <w:top w:val="single" w:sz="4" w:space="0" w:color="auto"/>
              <w:bottom w:val="single" w:sz="4" w:space="0" w:color="auto"/>
            </w:tcBorders>
            <w:noWrap/>
            <w:tcMar>
              <w:top w:w="108" w:type="dxa"/>
              <w:bottom w:w="108" w:type="dxa"/>
            </w:tcMar>
          </w:tcPr>
          <w:p w14:paraId="1BEE9044" w14:textId="7ABBB9CB" w:rsidR="009462EC" w:rsidRPr="009462EC" w:rsidRDefault="009462EC">
            <w:pPr>
              <w:spacing w:after="0"/>
              <w:rPr>
                <w:sz w:val="20"/>
              </w:rPr>
            </w:pPr>
            <w:r w:rsidRPr="009462EC">
              <w:rPr>
                <w:sz w:val="20"/>
              </w:rPr>
              <w:t xml:space="preserve">Email your completed form to </w:t>
            </w:r>
            <w:hyperlink r:id="rId9" w:history="1">
              <w:r w:rsidRPr="003E538E">
                <w:rPr>
                  <w:rStyle w:val="Hyperlink"/>
                  <w:sz w:val="20"/>
                </w:rPr>
                <w:t>tmt.dme@nt.gov.au</w:t>
              </w:r>
            </w:hyperlink>
            <w:r>
              <w:rPr>
                <w:sz w:val="20"/>
              </w:rPr>
              <w:t xml:space="preserve"> </w:t>
            </w:r>
          </w:p>
          <w:p w14:paraId="2A21536D" w14:textId="77777777" w:rsidR="009462EC" w:rsidRPr="009462EC" w:rsidRDefault="009462EC">
            <w:pPr>
              <w:rPr>
                <w:b/>
                <w:bCs/>
                <w:sz w:val="20"/>
              </w:rPr>
            </w:pPr>
            <w:r w:rsidRPr="009462EC">
              <w:rPr>
                <w:sz w:val="20"/>
              </w:rPr>
              <w:t xml:space="preserve">For more information see </w:t>
            </w:r>
            <w:hyperlink r:id="rId10" w:history="1">
              <w:r w:rsidRPr="009462EC">
                <w:rPr>
                  <w:rStyle w:val="Hyperlink"/>
                  <w:sz w:val="20"/>
                </w:rPr>
                <w:t>http://www.nt.gov.au/mining-energy</w:t>
              </w:r>
            </w:hyperlink>
            <w:r w:rsidRPr="009462EC">
              <w:rPr>
                <w:sz w:val="20"/>
              </w:rPr>
              <w:t xml:space="preserve"> or phone (08) 8999 5322</w:t>
            </w:r>
          </w:p>
        </w:tc>
      </w:tr>
      <w:tr w:rsidR="009462EC" w14:paraId="22CFD50E" w14:textId="77777777" w:rsidTr="00D5522C">
        <w:trPr>
          <w:trHeight w:val="145"/>
        </w:trPr>
        <w:tc>
          <w:tcPr>
            <w:tcW w:w="10353" w:type="dxa"/>
            <w:gridSpan w:val="9"/>
            <w:tcBorders>
              <w:top w:val="single" w:sz="4" w:space="0" w:color="auto"/>
              <w:bottom w:val="single" w:sz="4" w:space="0" w:color="auto"/>
            </w:tcBorders>
            <w:shd w:val="clear" w:color="auto" w:fill="D9DED4"/>
            <w:noWrap/>
            <w:tcMar>
              <w:top w:w="108" w:type="dxa"/>
              <w:bottom w:w="108" w:type="dxa"/>
            </w:tcMar>
          </w:tcPr>
          <w:p w14:paraId="6270F765" w14:textId="4CE71F5E" w:rsidR="009462EC" w:rsidRPr="009462EC" w:rsidRDefault="00282B16">
            <w:pPr>
              <w:rPr>
                <w:b/>
                <w:bCs/>
                <w:sz w:val="20"/>
              </w:rPr>
            </w:pPr>
            <w:r>
              <w:rPr>
                <w:b/>
                <w:bCs/>
                <w:sz w:val="20"/>
              </w:rPr>
              <w:t>P</w:t>
            </w:r>
            <w:r w:rsidR="009462EC" w:rsidRPr="009462EC">
              <w:rPr>
                <w:b/>
                <w:bCs/>
                <w:sz w:val="20"/>
              </w:rPr>
              <w:t>rivacy statement</w:t>
            </w:r>
          </w:p>
        </w:tc>
      </w:tr>
      <w:tr w:rsidR="009462EC" w14:paraId="474C541D" w14:textId="77777777" w:rsidTr="00D5522C">
        <w:trPr>
          <w:trHeight w:val="145"/>
        </w:trPr>
        <w:tc>
          <w:tcPr>
            <w:tcW w:w="10353" w:type="dxa"/>
            <w:gridSpan w:val="9"/>
            <w:tcBorders>
              <w:top w:val="single" w:sz="4" w:space="0" w:color="auto"/>
              <w:bottom w:val="single" w:sz="4" w:space="0" w:color="auto"/>
            </w:tcBorders>
            <w:noWrap/>
            <w:tcMar>
              <w:top w:w="108" w:type="dxa"/>
              <w:bottom w:w="108" w:type="dxa"/>
            </w:tcMar>
          </w:tcPr>
          <w:p w14:paraId="1A2D3B20" w14:textId="6463D259" w:rsidR="009462EC" w:rsidRPr="009462EC" w:rsidRDefault="009462EC">
            <w:pPr>
              <w:keepNext/>
              <w:spacing w:after="200"/>
              <w:rPr>
                <w:rFonts w:cs="Arial"/>
                <w:sz w:val="20"/>
              </w:rPr>
            </w:pPr>
            <w:r w:rsidRPr="009462EC">
              <w:rPr>
                <w:rFonts w:cs="Arial"/>
                <w:sz w:val="20"/>
              </w:rPr>
              <w:t xml:space="preserve">The Department of </w:t>
            </w:r>
            <w:r w:rsidRPr="009462EC">
              <w:rPr>
                <w:sz w:val="20"/>
              </w:rPr>
              <w:t>Mining and Energy</w:t>
            </w:r>
            <w:r w:rsidRPr="009462EC">
              <w:rPr>
                <w:rFonts w:cs="Arial"/>
                <w:sz w:val="20"/>
              </w:rPr>
              <w:t xml:space="preserve"> (the department) is seeking information from you for the purposes of assessing your application under </w:t>
            </w:r>
            <w:r>
              <w:rPr>
                <w:rFonts w:cs="Arial"/>
                <w:sz w:val="20"/>
              </w:rPr>
              <w:t>regulation 80</w:t>
            </w:r>
            <w:r w:rsidRPr="009462EC">
              <w:rPr>
                <w:rFonts w:cs="Arial"/>
                <w:sz w:val="20"/>
              </w:rPr>
              <w:t xml:space="preserve"> of the </w:t>
            </w:r>
            <w:r w:rsidRPr="009462EC">
              <w:rPr>
                <w:rFonts w:cs="Arial"/>
                <w:iCs/>
                <w:sz w:val="20"/>
              </w:rPr>
              <w:t>Mineral Titles Regulations 2011</w:t>
            </w:r>
            <w:r w:rsidRPr="009462EC">
              <w:rPr>
                <w:rFonts w:cs="Arial"/>
                <w:sz w:val="20"/>
              </w:rPr>
              <w:t>. This information will be kept confidential except as required by law.</w:t>
            </w:r>
          </w:p>
          <w:p w14:paraId="54420793" w14:textId="73A226E1" w:rsidR="009462EC" w:rsidRPr="009462EC" w:rsidRDefault="009462EC">
            <w:pPr>
              <w:keepNext/>
              <w:spacing w:after="200"/>
              <w:rPr>
                <w:rFonts w:cs="Arial"/>
                <w:sz w:val="20"/>
              </w:rPr>
            </w:pPr>
            <w:r w:rsidRPr="009462EC">
              <w:rPr>
                <w:rFonts w:cs="Arial"/>
                <w:sz w:val="20"/>
              </w:rPr>
              <w:t>The department is required to keep a register of mineral titles under s121 of the</w:t>
            </w:r>
            <w:r>
              <w:rPr>
                <w:rFonts w:cs="Arial"/>
                <w:i/>
                <w:iCs/>
                <w:sz w:val="20"/>
              </w:rPr>
              <w:t xml:space="preserve"> Mineral Titles Act 2010</w:t>
            </w:r>
            <w:r>
              <w:rPr>
                <w:rFonts w:cs="Arial"/>
                <w:sz w:val="20"/>
              </w:rPr>
              <w:t xml:space="preserve"> (the Act)</w:t>
            </w:r>
            <w:r w:rsidRPr="009462EC">
              <w:rPr>
                <w:rFonts w:cs="Arial"/>
                <w:sz w:val="20"/>
              </w:rPr>
              <w:t>. The information contained in this register includes the details of all applications for mineral titles, including the name of the grantee, the term of the mineral title and a description of the land the subject of the mineral title. Any person may obtain copies of this information under s121 and s128 of the Act, on payment of the prescribed fee.</w:t>
            </w:r>
          </w:p>
          <w:p w14:paraId="04298126" w14:textId="77777777" w:rsidR="009462EC" w:rsidRPr="009462EC" w:rsidRDefault="009462EC">
            <w:pPr>
              <w:rPr>
                <w:b/>
                <w:bCs/>
                <w:sz w:val="20"/>
              </w:rPr>
            </w:pPr>
            <w:r w:rsidRPr="009462EC">
              <w:rPr>
                <w:rFonts w:cs="Arial"/>
                <w:sz w:val="20"/>
              </w:rPr>
              <w:t>Section 121 of the Act also provides for the Minister to publish information from this register on the department’s website, if it is considered appropriate to do so.</w:t>
            </w:r>
          </w:p>
        </w:tc>
      </w:tr>
      <w:tr w:rsidR="00AC7C5D" w:rsidRPr="007A5EFD" w14:paraId="16383ED2" w14:textId="77777777" w:rsidTr="00D5522C">
        <w:trPr>
          <w:trHeight w:val="165"/>
        </w:trPr>
        <w:tc>
          <w:tcPr>
            <w:tcW w:w="10353" w:type="dxa"/>
            <w:gridSpan w:val="9"/>
            <w:tcBorders>
              <w:top w:val="nil"/>
              <w:left w:val="nil"/>
              <w:bottom w:val="nil"/>
              <w:right w:val="nil"/>
            </w:tcBorders>
            <w:noWrap/>
            <w:tcMar>
              <w:left w:w="0" w:type="dxa"/>
              <w:right w:w="0" w:type="dxa"/>
            </w:tcMar>
          </w:tcPr>
          <w:p w14:paraId="3669DC61" w14:textId="77777777" w:rsidR="00AC7C5D" w:rsidRPr="002C21A2" w:rsidRDefault="00AC7C5D" w:rsidP="00AC7C5D">
            <w:pPr>
              <w:pStyle w:val="Subtitle0"/>
              <w:spacing w:after="0"/>
              <w:rPr>
                <w:rStyle w:val="Hidden"/>
              </w:rPr>
            </w:pPr>
            <w:r w:rsidRPr="002C21A2">
              <w:rPr>
                <w:rStyle w:val="Hidden"/>
              </w:rPr>
              <w:t>End of form</w:t>
            </w:r>
          </w:p>
        </w:tc>
      </w:tr>
    </w:tbl>
    <w:p w14:paraId="06CEC001" w14:textId="77777777" w:rsidR="007A5EFD" w:rsidRPr="00634439" w:rsidRDefault="007A5EFD" w:rsidP="007949F8">
      <w:pPr>
        <w:spacing w:after="0"/>
        <w:rPr>
          <w:sz w:val="2"/>
          <w:szCs w:val="2"/>
        </w:rPr>
      </w:pPr>
    </w:p>
    <w:sectPr w:rsidR="007A5EFD" w:rsidRPr="00634439" w:rsidSect="004D5545">
      <w:headerReference w:type="default" r:id="rId11"/>
      <w:footerReference w:type="default" r:id="rId12"/>
      <w:headerReference w:type="first" r:id="rId13"/>
      <w:footerReference w:type="first" r:id="rId14"/>
      <w:pgSz w:w="11906" w:h="16838" w:code="9"/>
      <w:pgMar w:top="794" w:right="794" w:bottom="794" w:left="794" w:header="568" w:footer="5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F2EE6" w14:textId="77777777" w:rsidR="00F46D3A" w:rsidRDefault="00F46D3A" w:rsidP="007332FF">
      <w:r>
        <w:separator/>
      </w:r>
    </w:p>
  </w:endnote>
  <w:endnote w:type="continuationSeparator" w:id="0">
    <w:p w14:paraId="06F0848A" w14:textId="77777777" w:rsidR="00F46D3A" w:rsidRDefault="00F46D3A"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EA342"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36118540" w14:textId="77777777" w:rsidTr="001B3D22">
      <w:trPr>
        <w:cantSplit/>
        <w:trHeight w:hRule="exact" w:val="850"/>
      </w:trPr>
      <w:tc>
        <w:tcPr>
          <w:tcW w:w="10318" w:type="dxa"/>
          <w:vAlign w:val="bottom"/>
        </w:tcPr>
        <w:p w14:paraId="2CDA042D" w14:textId="1A8C72BB" w:rsidR="001B3D22" w:rsidRPr="001B3D22" w:rsidRDefault="001B3D22" w:rsidP="001B3D22">
          <w:pPr>
            <w:spacing w:after="0"/>
            <w:rPr>
              <w:rStyle w:val="PageNumber"/>
            </w:rPr>
          </w:pPr>
          <w:r w:rsidRPr="001B3D22">
            <w:rPr>
              <w:rStyle w:val="PageNumber"/>
            </w:rPr>
            <w:t xml:space="preserve">Department of </w:t>
          </w:r>
          <w:sdt>
            <w:sdtPr>
              <w:rPr>
                <w:rStyle w:val="PageNumber"/>
                <w:b/>
              </w:rPr>
              <w:alias w:val="Company"/>
              <w:tag w:val=""/>
              <w:id w:val="-197862090"/>
              <w:dataBinding w:prefixMappings="xmlns:ns0='http://schemas.openxmlformats.org/officeDocument/2006/extended-properties' " w:xpath="/ns0:Properties[1]/ns0:Company[1]" w:storeItemID="{6668398D-A668-4E3E-A5EB-62B293D839F1}"/>
              <w:text w:multiLine="1"/>
            </w:sdtPr>
            <w:sdtContent>
              <w:r w:rsidR="0008183F">
                <w:rPr>
                  <w:rStyle w:val="PageNumber"/>
                  <w:b/>
                </w:rPr>
                <w:t>Mining and Energy</w:t>
              </w:r>
            </w:sdtContent>
          </w:sdt>
        </w:p>
        <w:p w14:paraId="42DF0D16" w14:textId="6266F1CA" w:rsidR="001B3D22" w:rsidRDefault="00000000" w:rsidP="002645D5">
          <w:pPr>
            <w:spacing w:after="0"/>
            <w:rPr>
              <w:rStyle w:val="PageNumber"/>
            </w:rPr>
          </w:pP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6-06-24T00:00:00Z">
                <w:dateFormat w:val="d MMMM yyyy"/>
                <w:lid w:val="en-AU"/>
                <w:storeMappedDataAs w:val="dateTime"/>
                <w:calendar w:val="gregorian"/>
              </w:date>
            </w:sdtPr>
            <w:sdtContent>
              <w:r w:rsidR="00D13782">
                <w:rPr>
                  <w:rStyle w:val="PageNumber"/>
                </w:rPr>
                <w:t>24 June 2026</w:t>
              </w:r>
            </w:sdtContent>
          </w:sdt>
        </w:p>
        <w:p w14:paraId="0205DD90"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1161A4">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1161A4">
            <w:rPr>
              <w:rStyle w:val="PageNumber"/>
              <w:noProof/>
            </w:rPr>
            <w:t>2</w:t>
          </w:r>
          <w:r w:rsidRPr="00AC4488">
            <w:rPr>
              <w:rStyle w:val="PageNumber"/>
            </w:rPr>
            <w:fldChar w:fldCharType="end"/>
          </w:r>
        </w:p>
      </w:tc>
    </w:tr>
  </w:tbl>
  <w:p w14:paraId="5931BAF9" w14:textId="77777777" w:rsidR="002645D5" w:rsidRPr="00B11C67" w:rsidRDefault="002645D5" w:rsidP="002645D5">
    <w:pPr>
      <w:pStyle w:val="Footer"/>
      <w:rPr>
        <w:sz w:val="4"/>
        <w:szCs w:val="4"/>
      </w:rPr>
    </w:pPr>
  </w:p>
  <w:p w14:paraId="63DEC150"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5DBC783F" w14:textId="77777777" w:rsidTr="0087320B">
      <w:trPr>
        <w:cantSplit/>
        <w:trHeight w:hRule="exact" w:val="1134"/>
      </w:trPr>
      <w:tc>
        <w:tcPr>
          <w:tcW w:w="7767" w:type="dxa"/>
          <w:tcBorders>
            <w:top w:val="single" w:sz="4" w:space="0" w:color="auto"/>
          </w:tcBorders>
          <w:vAlign w:val="bottom"/>
        </w:tcPr>
        <w:p w14:paraId="1F439A3F" w14:textId="418BC7C8" w:rsidR="001B3D22" w:rsidRPr="001B3D22" w:rsidRDefault="001B3D22" w:rsidP="002645D5">
          <w:pPr>
            <w:spacing w:after="0"/>
            <w:rPr>
              <w:rStyle w:val="PageNumber"/>
            </w:rPr>
          </w:pPr>
          <w:r w:rsidRPr="001B3D22">
            <w:rPr>
              <w:rStyle w:val="PageNumber"/>
            </w:rPr>
            <w:t xml:space="preserve">Department of </w:t>
          </w:r>
          <w:sdt>
            <w:sdtPr>
              <w:rPr>
                <w:rStyle w:val="PageNumber"/>
                <w:b/>
              </w:rPr>
              <w:alias w:val="Company"/>
              <w:tag w:val=""/>
              <w:id w:val="1860081984"/>
              <w:dataBinding w:prefixMappings="xmlns:ns0='http://schemas.openxmlformats.org/officeDocument/2006/extended-properties' " w:xpath="/ns0:Properties[1]/ns0:Company[1]" w:storeItemID="{6668398D-A668-4E3E-A5EB-62B293D839F1}"/>
              <w:text w:multiLine="1"/>
            </w:sdtPr>
            <w:sdtContent>
              <w:r w:rsidR="0008183F">
                <w:rPr>
                  <w:rStyle w:val="PageNumber"/>
                  <w:b/>
                </w:rPr>
                <w:t>Mining and Energy</w:t>
              </w:r>
            </w:sdtContent>
          </w:sdt>
        </w:p>
        <w:p w14:paraId="7F8135C1" w14:textId="5F8036FB" w:rsidR="00A66DD9" w:rsidRPr="001B3D22" w:rsidRDefault="00000000" w:rsidP="002645D5">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6-06-24T00:00:00Z">
                <w:dateFormat w:val="d MMMM yyyy"/>
                <w:lid w:val="en-AU"/>
                <w:storeMappedDataAs w:val="dateTime"/>
                <w:calendar w:val="gregorian"/>
              </w:date>
            </w:sdtPr>
            <w:sdtContent>
              <w:r w:rsidR="00D13782">
                <w:rPr>
                  <w:rStyle w:val="PageNumber"/>
                </w:rPr>
                <w:t>24 June 2026</w:t>
              </w:r>
            </w:sdtContent>
          </w:sdt>
          <w:r w:rsidR="001B3D22" w:rsidRPr="001B3D22">
            <w:rPr>
              <w:rStyle w:val="PageNumber"/>
            </w:rPr>
            <w:t xml:space="preserve"> </w:t>
          </w:r>
        </w:p>
        <w:p w14:paraId="1AF82946" w14:textId="77777777"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1161A4">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1161A4">
            <w:rPr>
              <w:rStyle w:val="PageNumber"/>
              <w:noProof/>
            </w:rPr>
            <w:t>1</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3D541528" w14:textId="77777777" w:rsidR="002645D5" w:rsidRPr="001E14EB" w:rsidRDefault="00661D1D" w:rsidP="002645D5">
          <w:pPr>
            <w:spacing w:after="0"/>
            <w:jc w:val="right"/>
          </w:pPr>
          <w:r>
            <w:rPr>
              <w:noProof/>
              <w:sz w:val="19"/>
              <w:lang w:eastAsia="en-AU"/>
            </w:rPr>
            <w:drawing>
              <wp:inline distT="0" distB="0" distL="0" distR="0" wp14:anchorId="5BFBFFB8" wp14:editId="6D8E2A5B">
                <wp:extent cx="1574237" cy="561356"/>
                <wp:effectExtent l="0" t="0" r="6985" b="0"/>
                <wp:docPr id="1154595669" name="Picture 1154595669"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225DE520"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679F1" w14:textId="77777777" w:rsidR="00F46D3A" w:rsidRDefault="00F46D3A" w:rsidP="007332FF">
      <w:r>
        <w:separator/>
      </w:r>
    </w:p>
  </w:footnote>
  <w:footnote w:type="continuationSeparator" w:id="0">
    <w:p w14:paraId="21D18E07" w14:textId="77777777" w:rsidR="00F46D3A" w:rsidRDefault="00F46D3A"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9DA97" w14:textId="4706F6C9"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D13782">
          <w:rPr>
            <w:rStyle w:val="HeaderChar"/>
          </w:rPr>
          <w:t>Exploration Project Area</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r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05DC3739" w14:textId="658B7077" w:rsidR="00A53CF0" w:rsidRDefault="0063027D" w:rsidP="00906176">
        <w:pPr>
          <w:pStyle w:val="Subtitle0"/>
          <w:spacing w:after="0"/>
          <w:rPr>
            <w:rStyle w:val="TitleChar"/>
          </w:rPr>
        </w:pPr>
        <w:r>
          <w:rPr>
            <w:rStyle w:val="TitleChar"/>
          </w:rPr>
          <w:t xml:space="preserve">Exploration Project </w:t>
        </w:r>
        <w:r w:rsidR="00D13782">
          <w:rPr>
            <w:rStyle w:val="TitleChar"/>
          </w:rPr>
          <w:t>Area</w:t>
        </w:r>
      </w:p>
    </w:sdtContent>
  </w:sdt>
  <w:p w14:paraId="132C7ED4" w14:textId="3768ED6D" w:rsidR="00906176" w:rsidRPr="00906176" w:rsidRDefault="007B3163" w:rsidP="00906176">
    <w:pPr>
      <w:pStyle w:val="Subtitle0"/>
      <w:spacing w:after="0"/>
    </w:pPr>
    <w:r>
      <w:rPr>
        <w:rStyle w:val="TitleChar"/>
        <w:rFonts w:asciiTheme="majorHAnsi" w:hAnsiTheme="majorHAnsi"/>
        <w:bCs w:val="0"/>
        <w:color w:val="E35205" w:themeColor="text2"/>
        <w:kern w:val="0"/>
        <w:sz w:val="40"/>
        <w:szCs w:val="20"/>
      </w:rPr>
      <w:t>Application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F195B3C"/>
    <w:multiLevelType w:val="multilevel"/>
    <w:tmpl w:val="3928FD02"/>
    <w:name w:val="NTG Table Bullet List3322222"/>
    <w:numStyleLink w:val="Bulletlist"/>
  </w:abstractNum>
  <w:abstractNum w:abstractNumId="2" w15:restartNumberingAfterBreak="0">
    <w:nsid w:val="100244A1"/>
    <w:multiLevelType w:val="multilevel"/>
    <w:tmpl w:val="0C78A7AC"/>
    <w:name w:val="NTG Table Bullet List332"/>
    <w:numStyleLink w:val="Tablebulletlist"/>
  </w:abstractNum>
  <w:abstractNum w:abstractNumId="3" w15:restartNumberingAfterBreak="0">
    <w:nsid w:val="1012237B"/>
    <w:multiLevelType w:val="multilevel"/>
    <w:tmpl w:val="0C78A7AC"/>
    <w:name w:val="NTG Table Bullet List32"/>
    <w:numStyleLink w:val="Tablebulletlist"/>
  </w:abstractNum>
  <w:abstractNum w:abstractNumId="4" w15:restartNumberingAfterBreak="0">
    <w:nsid w:val="15E93577"/>
    <w:multiLevelType w:val="multilevel"/>
    <w:tmpl w:val="4E6AC8F6"/>
    <w:name w:val="NTG Table Bullet List33222222"/>
    <w:numStyleLink w:val="Numberlist"/>
  </w:abstractNum>
  <w:abstractNum w:abstractNumId="5" w15:restartNumberingAfterBreak="0">
    <w:nsid w:val="18D26C06"/>
    <w:multiLevelType w:val="multilevel"/>
    <w:tmpl w:val="3E5E177A"/>
    <w:name w:val="NTG Table Bullet List33222222222222222"/>
    <w:numStyleLink w:val="Tablenumberlist"/>
  </w:abstractNum>
  <w:abstractNum w:abstractNumId="6" w15:restartNumberingAfterBreak="0">
    <w:nsid w:val="19533A06"/>
    <w:multiLevelType w:val="multilevel"/>
    <w:tmpl w:val="3928FD02"/>
    <w:name w:val="NTG Table Bullet List3222"/>
    <w:numStyleLink w:val="Bulletlist"/>
  </w:abstractNum>
  <w:abstractNum w:abstractNumId="7"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8" w15:restartNumberingAfterBreak="0">
    <w:nsid w:val="1B26429D"/>
    <w:multiLevelType w:val="multilevel"/>
    <w:tmpl w:val="3E5E177A"/>
    <w:name w:val="NTG Table Bullet List33222222222"/>
    <w:numStyleLink w:val="Tablenumberlist"/>
  </w:abstractNum>
  <w:abstractNum w:abstractNumId="9" w15:restartNumberingAfterBreak="0">
    <w:nsid w:val="1B86276C"/>
    <w:multiLevelType w:val="multilevel"/>
    <w:tmpl w:val="3928FD02"/>
    <w:name w:val="NTG Table Bullet List32223"/>
    <w:numStyleLink w:val="Bulletlist"/>
  </w:abstractNum>
  <w:abstractNum w:abstractNumId="10" w15:restartNumberingAfterBreak="0">
    <w:nsid w:val="1D0744AE"/>
    <w:multiLevelType w:val="multilevel"/>
    <w:tmpl w:val="3E5E177A"/>
    <w:name w:val="NTG Table Bullet List3222322"/>
    <w:numStyleLink w:val="Tablenumberlist"/>
  </w:abstractNum>
  <w:abstractNum w:abstractNumId="1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2" w15:restartNumberingAfterBreak="0">
    <w:nsid w:val="272E3F76"/>
    <w:multiLevelType w:val="multilevel"/>
    <w:tmpl w:val="3E5E177A"/>
    <w:name w:val="NTG Table Bullet List3322"/>
    <w:numStyleLink w:val="Tablenumberlist"/>
  </w:abstractNum>
  <w:abstractNum w:abstractNumId="13" w15:restartNumberingAfterBreak="0">
    <w:nsid w:val="27CE4608"/>
    <w:multiLevelType w:val="multilevel"/>
    <w:tmpl w:val="3E5E177A"/>
    <w:name w:val="NTG Table Bullet List33222"/>
    <w:numStyleLink w:val="Tablenumberlist"/>
  </w:abstractNum>
  <w:abstractNum w:abstractNumId="14" w15:restartNumberingAfterBreak="0">
    <w:nsid w:val="27D83E4D"/>
    <w:multiLevelType w:val="multilevel"/>
    <w:tmpl w:val="3928FD02"/>
    <w:numStyleLink w:val="Bulletlist"/>
  </w:abstractNum>
  <w:abstractNum w:abstractNumId="15"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6" w15:restartNumberingAfterBreak="0">
    <w:nsid w:val="2E693641"/>
    <w:multiLevelType w:val="multilevel"/>
    <w:tmpl w:val="3E5E177A"/>
    <w:name w:val="NTG Table Bullet List33"/>
    <w:numStyleLink w:val="Tablenumberlist"/>
  </w:abstractNum>
  <w:abstractNum w:abstractNumId="17" w15:restartNumberingAfterBreak="0">
    <w:nsid w:val="2EF077BC"/>
    <w:multiLevelType w:val="multilevel"/>
    <w:tmpl w:val="0C78A7AC"/>
    <w:name w:val="NTG Table Bullet List33222222222222222222"/>
    <w:numStyleLink w:val="Tablebulletlist"/>
  </w:abstractNum>
  <w:abstractNum w:abstractNumId="18" w15:restartNumberingAfterBreak="0">
    <w:nsid w:val="31205395"/>
    <w:multiLevelType w:val="hybridMultilevel"/>
    <w:tmpl w:val="A4802A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2DF44DA"/>
    <w:multiLevelType w:val="multilevel"/>
    <w:tmpl w:val="3E5E177A"/>
    <w:name w:val="NTG Table Bullet List3222323"/>
    <w:numStyleLink w:val="Tablenumberlist"/>
  </w:abstractNum>
  <w:abstractNum w:abstractNumId="20"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1" w15:restartNumberingAfterBreak="0">
    <w:nsid w:val="3BE61945"/>
    <w:multiLevelType w:val="multilevel"/>
    <w:tmpl w:val="3928FD02"/>
    <w:name w:val="NTG Table Bullet List332222222222222222"/>
    <w:numStyleLink w:val="Bulletlist"/>
  </w:abstractNum>
  <w:abstractNum w:abstractNumId="22"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FD3A20"/>
    <w:multiLevelType w:val="multilevel"/>
    <w:tmpl w:val="3E5E177A"/>
    <w:name w:val="NTG Table Bullet List3322222222222"/>
    <w:numStyleLink w:val="Tablenumberlist"/>
  </w:abstractNum>
  <w:abstractNum w:abstractNumId="24"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25"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6" w15:restartNumberingAfterBreak="0">
    <w:nsid w:val="53842BC6"/>
    <w:multiLevelType w:val="multilevel"/>
    <w:tmpl w:val="0C78A7AC"/>
    <w:numStyleLink w:val="Tablebulletlist"/>
  </w:abstractNum>
  <w:abstractNum w:abstractNumId="27"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28" w15:restartNumberingAfterBreak="0">
    <w:nsid w:val="56DA2CAE"/>
    <w:multiLevelType w:val="multilevel"/>
    <w:tmpl w:val="3E5E177A"/>
    <w:name w:val="NTG Table Bullet List332222222222222"/>
    <w:numStyleLink w:val="Tablenumberlist"/>
  </w:abstractNum>
  <w:abstractNum w:abstractNumId="29" w15:restartNumberingAfterBreak="0">
    <w:nsid w:val="583359D9"/>
    <w:multiLevelType w:val="multilevel"/>
    <w:tmpl w:val="3E5E177A"/>
    <w:name w:val="NTG Table Bullet List332222222"/>
    <w:numStyleLink w:val="Tablenumberlist"/>
  </w:abstractNum>
  <w:abstractNum w:abstractNumId="30" w15:restartNumberingAfterBreak="0">
    <w:nsid w:val="5B9A5FFE"/>
    <w:multiLevelType w:val="multilevel"/>
    <w:tmpl w:val="0C78A7AC"/>
    <w:name w:val="NTG Table Bullet List33222222222222"/>
    <w:numStyleLink w:val="Tablebulletlist"/>
  </w:abstractNum>
  <w:abstractNum w:abstractNumId="31" w15:restartNumberingAfterBreak="0">
    <w:nsid w:val="5D444259"/>
    <w:multiLevelType w:val="multilevel"/>
    <w:tmpl w:val="0C78A7AC"/>
    <w:name w:val="NTG Table Bullet List332222"/>
    <w:numStyleLink w:val="Tablebulletlist"/>
  </w:abstractNum>
  <w:abstractNum w:abstractNumId="32" w15:restartNumberingAfterBreak="0">
    <w:nsid w:val="69262556"/>
    <w:multiLevelType w:val="multilevel"/>
    <w:tmpl w:val="3E5E177A"/>
    <w:name w:val="NTG Table Bullet List3322222222222222"/>
    <w:numStyleLink w:val="Tablenumberlist"/>
  </w:abstractNum>
  <w:abstractNum w:abstractNumId="33"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453664D"/>
    <w:multiLevelType w:val="multilevel"/>
    <w:tmpl w:val="0C78A7AC"/>
    <w:name w:val="NTG Table Bullet List3322222222222222222"/>
    <w:numStyleLink w:val="Tablebulletlist"/>
  </w:abstractNum>
  <w:abstractNum w:abstractNumId="35" w15:restartNumberingAfterBreak="0">
    <w:nsid w:val="76141D1E"/>
    <w:multiLevelType w:val="multilevel"/>
    <w:tmpl w:val="0C78A7AC"/>
    <w:name w:val="NTG Table Bullet List332222222222"/>
    <w:numStyleLink w:val="Tablebulletlist"/>
  </w:abstractNum>
  <w:abstractNum w:abstractNumId="36"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19625258">
    <w:abstractNumId w:val="20"/>
  </w:num>
  <w:num w:numId="2" w16cid:durableId="1606159333">
    <w:abstractNumId w:val="11"/>
  </w:num>
  <w:num w:numId="3" w16cid:durableId="978191884">
    <w:abstractNumId w:val="37"/>
  </w:num>
  <w:num w:numId="4" w16cid:durableId="2132624244">
    <w:abstractNumId w:val="24"/>
  </w:num>
  <w:num w:numId="5" w16cid:durableId="892352852">
    <w:abstractNumId w:val="15"/>
  </w:num>
  <w:num w:numId="6" w16cid:durableId="451825757">
    <w:abstractNumId w:val="7"/>
  </w:num>
  <w:num w:numId="7" w16cid:durableId="1363089647">
    <w:abstractNumId w:val="26"/>
  </w:num>
  <w:num w:numId="8" w16cid:durableId="1495103582">
    <w:abstractNumId w:val="14"/>
  </w:num>
  <w:num w:numId="9" w16cid:durableId="1838618493">
    <w:abstractNumId w:val="36"/>
  </w:num>
  <w:num w:numId="10" w16cid:durableId="1210144971">
    <w:abstractNumId w:val="22"/>
  </w:num>
  <w:num w:numId="11" w16cid:durableId="2134982445">
    <w:abstractNumId w:val="33"/>
  </w:num>
  <w:num w:numId="12" w16cid:durableId="237206597">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ADD"/>
    <w:rsid w:val="00001DDF"/>
    <w:rsid w:val="0000322D"/>
    <w:rsid w:val="00007670"/>
    <w:rsid w:val="00010665"/>
    <w:rsid w:val="00020347"/>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80202"/>
    <w:rsid w:val="00080DCD"/>
    <w:rsid w:val="00080E22"/>
    <w:rsid w:val="0008183F"/>
    <w:rsid w:val="00082573"/>
    <w:rsid w:val="00082E34"/>
    <w:rsid w:val="000840A3"/>
    <w:rsid w:val="000849D4"/>
    <w:rsid w:val="00085062"/>
    <w:rsid w:val="000867B8"/>
    <w:rsid w:val="00086A5F"/>
    <w:rsid w:val="000911EF"/>
    <w:rsid w:val="000962C5"/>
    <w:rsid w:val="00097865"/>
    <w:rsid w:val="000A4317"/>
    <w:rsid w:val="000A559C"/>
    <w:rsid w:val="000B0076"/>
    <w:rsid w:val="000B2CA1"/>
    <w:rsid w:val="000C23BA"/>
    <w:rsid w:val="000C5A9B"/>
    <w:rsid w:val="000D1F29"/>
    <w:rsid w:val="000D633D"/>
    <w:rsid w:val="000D64E6"/>
    <w:rsid w:val="000E342B"/>
    <w:rsid w:val="000E3ED2"/>
    <w:rsid w:val="000E5DD2"/>
    <w:rsid w:val="000F2958"/>
    <w:rsid w:val="000F3850"/>
    <w:rsid w:val="000F58B3"/>
    <w:rsid w:val="000F604F"/>
    <w:rsid w:val="00104E7F"/>
    <w:rsid w:val="001137EC"/>
    <w:rsid w:val="001152F5"/>
    <w:rsid w:val="001161A4"/>
    <w:rsid w:val="00117743"/>
    <w:rsid w:val="00117F5B"/>
    <w:rsid w:val="00132658"/>
    <w:rsid w:val="001343E2"/>
    <w:rsid w:val="00144EA9"/>
    <w:rsid w:val="00150DC0"/>
    <w:rsid w:val="00156CD4"/>
    <w:rsid w:val="0016153B"/>
    <w:rsid w:val="00162207"/>
    <w:rsid w:val="00164A3E"/>
    <w:rsid w:val="00166FF6"/>
    <w:rsid w:val="001727C8"/>
    <w:rsid w:val="00172B65"/>
    <w:rsid w:val="00176123"/>
    <w:rsid w:val="00181620"/>
    <w:rsid w:val="001827F3"/>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384"/>
    <w:rsid w:val="001D7C37"/>
    <w:rsid w:val="001D7CA4"/>
    <w:rsid w:val="001E057F"/>
    <w:rsid w:val="001E14EB"/>
    <w:rsid w:val="001F59E6"/>
    <w:rsid w:val="00202D7E"/>
    <w:rsid w:val="00203F1C"/>
    <w:rsid w:val="002044FA"/>
    <w:rsid w:val="00206936"/>
    <w:rsid w:val="00206C6F"/>
    <w:rsid w:val="00206FBD"/>
    <w:rsid w:val="00207746"/>
    <w:rsid w:val="00230031"/>
    <w:rsid w:val="00235C01"/>
    <w:rsid w:val="00247343"/>
    <w:rsid w:val="002645D5"/>
    <w:rsid w:val="0026532D"/>
    <w:rsid w:val="00265C56"/>
    <w:rsid w:val="002716CD"/>
    <w:rsid w:val="00274D4B"/>
    <w:rsid w:val="002806F5"/>
    <w:rsid w:val="00281577"/>
    <w:rsid w:val="00282B16"/>
    <w:rsid w:val="00284EF4"/>
    <w:rsid w:val="002926BC"/>
    <w:rsid w:val="00293A72"/>
    <w:rsid w:val="002A0160"/>
    <w:rsid w:val="002A30C3"/>
    <w:rsid w:val="002A6F6A"/>
    <w:rsid w:val="002A7712"/>
    <w:rsid w:val="002B02A6"/>
    <w:rsid w:val="002B38F7"/>
    <w:rsid w:val="002B4F50"/>
    <w:rsid w:val="002B5591"/>
    <w:rsid w:val="002B6AA4"/>
    <w:rsid w:val="002B7335"/>
    <w:rsid w:val="002C0BEF"/>
    <w:rsid w:val="002C1FE9"/>
    <w:rsid w:val="002C21A2"/>
    <w:rsid w:val="002C319D"/>
    <w:rsid w:val="002D0978"/>
    <w:rsid w:val="002D3A57"/>
    <w:rsid w:val="002D7D05"/>
    <w:rsid w:val="002E20C8"/>
    <w:rsid w:val="002E2CD8"/>
    <w:rsid w:val="002E4290"/>
    <w:rsid w:val="002E66A6"/>
    <w:rsid w:val="002F0DB1"/>
    <w:rsid w:val="002F2885"/>
    <w:rsid w:val="002F45A1"/>
    <w:rsid w:val="0030203D"/>
    <w:rsid w:val="003037F9"/>
    <w:rsid w:val="0030583E"/>
    <w:rsid w:val="00307FE1"/>
    <w:rsid w:val="00314CDF"/>
    <w:rsid w:val="003164BA"/>
    <w:rsid w:val="0032013E"/>
    <w:rsid w:val="003258E6"/>
    <w:rsid w:val="00334481"/>
    <w:rsid w:val="00342283"/>
    <w:rsid w:val="00343A87"/>
    <w:rsid w:val="00344A36"/>
    <w:rsid w:val="003456F4"/>
    <w:rsid w:val="00347FB6"/>
    <w:rsid w:val="003504FD"/>
    <w:rsid w:val="00350881"/>
    <w:rsid w:val="00354DD9"/>
    <w:rsid w:val="00357D55"/>
    <w:rsid w:val="00363513"/>
    <w:rsid w:val="003657E5"/>
    <w:rsid w:val="0036589C"/>
    <w:rsid w:val="00371312"/>
    <w:rsid w:val="00371DC7"/>
    <w:rsid w:val="00377B21"/>
    <w:rsid w:val="00387DB7"/>
    <w:rsid w:val="00390862"/>
    <w:rsid w:val="00390CE3"/>
    <w:rsid w:val="003921AD"/>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5B58"/>
    <w:rsid w:val="003F7E65"/>
    <w:rsid w:val="0040222A"/>
    <w:rsid w:val="00402A05"/>
    <w:rsid w:val="004047BC"/>
    <w:rsid w:val="004100F7"/>
    <w:rsid w:val="00414CB3"/>
    <w:rsid w:val="0041563D"/>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76123"/>
    <w:rsid w:val="00482DF8"/>
    <w:rsid w:val="004864DE"/>
    <w:rsid w:val="00494BE5"/>
    <w:rsid w:val="00495C12"/>
    <w:rsid w:val="00495E30"/>
    <w:rsid w:val="004A0EBA"/>
    <w:rsid w:val="004A2538"/>
    <w:rsid w:val="004A331E"/>
    <w:rsid w:val="004A3CC9"/>
    <w:rsid w:val="004B0C15"/>
    <w:rsid w:val="004B35EA"/>
    <w:rsid w:val="004B565A"/>
    <w:rsid w:val="004B69E4"/>
    <w:rsid w:val="004C6C39"/>
    <w:rsid w:val="004D075F"/>
    <w:rsid w:val="004D1B76"/>
    <w:rsid w:val="004D344E"/>
    <w:rsid w:val="004D5545"/>
    <w:rsid w:val="004E019E"/>
    <w:rsid w:val="004E06EC"/>
    <w:rsid w:val="004E0A3F"/>
    <w:rsid w:val="004E2CB7"/>
    <w:rsid w:val="004F016A"/>
    <w:rsid w:val="00500F94"/>
    <w:rsid w:val="00502FB3"/>
    <w:rsid w:val="00503DE9"/>
    <w:rsid w:val="0050530C"/>
    <w:rsid w:val="00505DEA"/>
    <w:rsid w:val="005060E5"/>
    <w:rsid w:val="00507782"/>
    <w:rsid w:val="00512A04"/>
    <w:rsid w:val="00520499"/>
    <w:rsid w:val="0052341C"/>
    <w:rsid w:val="005249F5"/>
    <w:rsid w:val="005260F7"/>
    <w:rsid w:val="00543BD1"/>
    <w:rsid w:val="00556113"/>
    <w:rsid w:val="00556B94"/>
    <w:rsid w:val="005621C4"/>
    <w:rsid w:val="00564C12"/>
    <w:rsid w:val="005654B8"/>
    <w:rsid w:val="005706B5"/>
    <w:rsid w:val="00574836"/>
    <w:rsid w:val="005762CC"/>
    <w:rsid w:val="00577ADD"/>
    <w:rsid w:val="00582D3D"/>
    <w:rsid w:val="00590040"/>
    <w:rsid w:val="00595386"/>
    <w:rsid w:val="00597234"/>
    <w:rsid w:val="005A4AC0"/>
    <w:rsid w:val="005A539B"/>
    <w:rsid w:val="005A5FDF"/>
    <w:rsid w:val="005B0FB7"/>
    <w:rsid w:val="005B122A"/>
    <w:rsid w:val="005B1FCB"/>
    <w:rsid w:val="005B4F4B"/>
    <w:rsid w:val="005B5AC2"/>
    <w:rsid w:val="005C2833"/>
    <w:rsid w:val="005E144D"/>
    <w:rsid w:val="005E1500"/>
    <w:rsid w:val="005E3A43"/>
    <w:rsid w:val="005F0B17"/>
    <w:rsid w:val="005F77C7"/>
    <w:rsid w:val="00620675"/>
    <w:rsid w:val="00622910"/>
    <w:rsid w:val="006232BF"/>
    <w:rsid w:val="00624440"/>
    <w:rsid w:val="006254B6"/>
    <w:rsid w:val="00627FC8"/>
    <w:rsid w:val="0063027D"/>
    <w:rsid w:val="00633EB4"/>
    <w:rsid w:val="00634439"/>
    <w:rsid w:val="00640374"/>
    <w:rsid w:val="00640C4C"/>
    <w:rsid w:val="006433C3"/>
    <w:rsid w:val="00643C89"/>
    <w:rsid w:val="00650F5B"/>
    <w:rsid w:val="00661D1D"/>
    <w:rsid w:val="00665916"/>
    <w:rsid w:val="006670D7"/>
    <w:rsid w:val="006719EA"/>
    <w:rsid w:val="00671F13"/>
    <w:rsid w:val="0067400A"/>
    <w:rsid w:val="00674083"/>
    <w:rsid w:val="006847AD"/>
    <w:rsid w:val="0069114B"/>
    <w:rsid w:val="006944C1"/>
    <w:rsid w:val="006A756A"/>
    <w:rsid w:val="006B35C4"/>
    <w:rsid w:val="006B7FE0"/>
    <w:rsid w:val="006D66F7"/>
    <w:rsid w:val="006E283C"/>
    <w:rsid w:val="006E65DD"/>
    <w:rsid w:val="00705C9D"/>
    <w:rsid w:val="00705F13"/>
    <w:rsid w:val="00714F1D"/>
    <w:rsid w:val="00715225"/>
    <w:rsid w:val="00720CC6"/>
    <w:rsid w:val="00722DDB"/>
    <w:rsid w:val="00724728"/>
    <w:rsid w:val="00724F98"/>
    <w:rsid w:val="00730B9B"/>
    <w:rsid w:val="0073182E"/>
    <w:rsid w:val="007332FF"/>
    <w:rsid w:val="007408F5"/>
    <w:rsid w:val="00741BC0"/>
    <w:rsid w:val="00741EAE"/>
    <w:rsid w:val="00755248"/>
    <w:rsid w:val="0076190B"/>
    <w:rsid w:val="0076355D"/>
    <w:rsid w:val="00763A2D"/>
    <w:rsid w:val="007676A4"/>
    <w:rsid w:val="00777795"/>
    <w:rsid w:val="00783A57"/>
    <w:rsid w:val="00784C92"/>
    <w:rsid w:val="007859CD"/>
    <w:rsid w:val="00785C24"/>
    <w:rsid w:val="007907E4"/>
    <w:rsid w:val="007949F8"/>
    <w:rsid w:val="00796461"/>
    <w:rsid w:val="007A5EFD"/>
    <w:rsid w:val="007A6A4F"/>
    <w:rsid w:val="007B03F5"/>
    <w:rsid w:val="007B3163"/>
    <w:rsid w:val="007B5C09"/>
    <w:rsid w:val="007B5DA2"/>
    <w:rsid w:val="007C0966"/>
    <w:rsid w:val="007C19E7"/>
    <w:rsid w:val="007C5CFD"/>
    <w:rsid w:val="007C6D9F"/>
    <w:rsid w:val="007D4893"/>
    <w:rsid w:val="007D48A4"/>
    <w:rsid w:val="007E70CF"/>
    <w:rsid w:val="007E74A4"/>
    <w:rsid w:val="007F1B6F"/>
    <w:rsid w:val="007F263F"/>
    <w:rsid w:val="008015A8"/>
    <w:rsid w:val="0080766E"/>
    <w:rsid w:val="00811169"/>
    <w:rsid w:val="00815297"/>
    <w:rsid w:val="008170DB"/>
    <w:rsid w:val="00817BA1"/>
    <w:rsid w:val="00823022"/>
    <w:rsid w:val="0082634E"/>
    <w:rsid w:val="00830853"/>
    <w:rsid w:val="008313C4"/>
    <w:rsid w:val="00835434"/>
    <w:rsid w:val="008358C0"/>
    <w:rsid w:val="00836E22"/>
    <w:rsid w:val="00841B39"/>
    <w:rsid w:val="00842838"/>
    <w:rsid w:val="008517F5"/>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C17FB"/>
    <w:rsid w:val="008C70BB"/>
    <w:rsid w:val="008D1B00"/>
    <w:rsid w:val="008D57B8"/>
    <w:rsid w:val="008E03FC"/>
    <w:rsid w:val="008E510B"/>
    <w:rsid w:val="00902B13"/>
    <w:rsid w:val="00906176"/>
    <w:rsid w:val="00911941"/>
    <w:rsid w:val="0092024D"/>
    <w:rsid w:val="00925146"/>
    <w:rsid w:val="00925F0F"/>
    <w:rsid w:val="00932F6B"/>
    <w:rsid w:val="00934E50"/>
    <w:rsid w:val="009462EC"/>
    <w:rsid w:val="009468BC"/>
    <w:rsid w:val="00946BE5"/>
    <w:rsid w:val="00947FAE"/>
    <w:rsid w:val="009616DF"/>
    <w:rsid w:val="0096542F"/>
    <w:rsid w:val="00967FA7"/>
    <w:rsid w:val="00971645"/>
    <w:rsid w:val="00977919"/>
    <w:rsid w:val="00983000"/>
    <w:rsid w:val="009870FA"/>
    <w:rsid w:val="009921C3"/>
    <w:rsid w:val="0099551D"/>
    <w:rsid w:val="009A5897"/>
    <w:rsid w:val="009A5F24"/>
    <w:rsid w:val="009B0B3E"/>
    <w:rsid w:val="009B1913"/>
    <w:rsid w:val="009B1BF1"/>
    <w:rsid w:val="009B53DF"/>
    <w:rsid w:val="009B6657"/>
    <w:rsid w:val="009B6966"/>
    <w:rsid w:val="009D0EB5"/>
    <w:rsid w:val="009D14F9"/>
    <w:rsid w:val="009D2B74"/>
    <w:rsid w:val="009D63FF"/>
    <w:rsid w:val="009E175D"/>
    <w:rsid w:val="009E3CC2"/>
    <w:rsid w:val="009F06BD"/>
    <w:rsid w:val="009F2A4D"/>
    <w:rsid w:val="009F3737"/>
    <w:rsid w:val="00A00828"/>
    <w:rsid w:val="00A03290"/>
    <w:rsid w:val="00A0387E"/>
    <w:rsid w:val="00A05BFD"/>
    <w:rsid w:val="00A07490"/>
    <w:rsid w:val="00A10655"/>
    <w:rsid w:val="00A12B64"/>
    <w:rsid w:val="00A22C38"/>
    <w:rsid w:val="00A22D3C"/>
    <w:rsid w:val="00A25193"/>
    <w:rsid w:val="00A26E80"/>
    <w:rsid w:val="00A31AE8"/>
    <w:rsid w:val="00A3739D"/>
    <w:rsid w:val="00A3761F"/>
    <w:rsid w:val="00A37DDA"/>
    <w:rsid w:val="00A45005"/>
    <w:rsid w:val="00A53CF0"/>
    <w:rsid w:val="00A57C5A"/>
    <w:rsid w:val="00A66DD9"/>
    <w:rsid w:val="00A7620F"/>
    <w:rsid w:val="00A76790"/>
    <w:rsid w:val="00A86CE0"/>
    <w:rsid w:val="00A925EC"/>
    <w:rsid w:val="00A929AA"/>
    <w:rsid w:val="00A92B6B"/>
    <w:rsid w:val="00A96401"/>
    <w:rsid w:val="00AA541E"/>
    <w:rsid w:val="00AB3CE8"/>
    <w:rsid w:val="00AC7C5D"/>
    <w:rsid w:val="00AD0DA4"/>
    <w:rsid w:val="00AD4169"/>
    <w:rsid w:val="00AE193F"/>
    <w:rsid w:val="00AE25C6"/>
    <w:rsid w:val="00AE2A8A"/>
    <w:rsid w:val="00AE306C"/>
    <w:rsid w:val="00AF28C1"/>
    <w:rsid w:val="00B02EF1"/>
    <w:rsid w:val="00B07C97"/>
    <w:rsid w:val="00B11C67"/>
    <w:rsid w:val="00B15754"/>
    <w:rsid w:val="00B16002"/>
    <w:rsid w:val="00B2046E"/>
    <w:rsid w:val="00B20E8B"/>
    <w:rsid w:val="00B257E1"/>
    <w:rsid w:val="00B2599A"/>
    <w:rsid w:val="00B27AC4"/>
    <w:rsid w:val="00B31D3A"/>
    <w:rsid w:val="00B343CC"/>
    <w:rsid w:val="00B5084A"/>
    <w:rsid w:val="00B606A1"/>
    <w:rsid w:val="00B614F7"/>
    <w:rsid w:val="00B61B26"/>
    <w:rsid w:val="00B65E6B"/>
    <w:rsid w:val="00B674EB"/>
    <w:rsid w:val="00B675B2"/>
    <w:rsid w:val="00B81261"/>
    <w:rsid w:val="00B8223E"/>
    <w:rsid w:val="00B832AE"/>
    <w:rsid w:val="00B86678"/>
    <w:rsid w:val="00B92F9B"/>
    <w:rsid w:val="00B941B3"/>
    <w:rsid w:val="00B96513"/>
    <w:rsid w:val="00BA1A56"/>
    <w:rsid w:val="00BA1D47"/>
    <w:rsid w:val="00BA66F0"/>
    <w:rsid w:val="00BB2239"/>
    <w:rsid w:val="00BB2AE7"/>
    <w:rsid w:val="00BB6464"/>
    <w:rsid w:val="00BC1BB8"/>
    <w:rsid w:val="00BD7FE1"/>
    <w:rsid w:val="00BE37CA"/>
    <w:rsid w:val="00BE6144"/>
    <w:rsid w:val="00BE635A"/>
    <w:rsid w:val="00BF17E9"/>
    <w:rsid w:val="00BF295A"/>
    <w:rsid w:val="00BF2ABB"/>
    <w:rsid w:val="00BF5099"/>
    <w:rsid w:val="00C06DB6"/>
    <w:rsid w:val="00C10B5E"/>
    <w:rsid w:val="00C10F10"/>
    <w:rsid w:val="00C11E6F"/>
    <w:rsid w:val="00C15D4D"/>
    <w:rsid w:val="00C175DC"/>
    <w:rsid w:val="00C30171"/>
    <w:rsid w:val="00C309D8"/>
    <w:rsid w:val="00C43519"/>
    <w:rsid w:val="00C45263"/>
    <w:rsid w:val="00C51537"/>
    <w:rsid w:val="00C52BC3"/>
    <w:rsid w:val="00C53ECF"/>
    <w:rsid w:val="00C61AFA"/>
    <w:rsid w:val="00C61D64"/>
    <w:rsid w:val="00C62099"/>
    <w:rsid w:val="00C64EA3"/>
    <w:rsid w:val="00C72867"/>
    <w:rsid w:val="00C74668"/>
    <w:rsid w:val="00C75E81"/>
    <w:rsid w:val="00C86609"/>
    <w:rsid w:val="00C92B4C"/>
    <w:rsid w:val="00C954F6"/>
    <w:rsid w:val="00C96318"/>
    <w:rsid w:val="00CA36A0"/>
    <w:rsid w:val="00CA6BC5"/>
    <w:rsid w:val="00CC2F1A"/>
    <w:rsid w:val="00CC571B"/>
    <w:rsid w:val="00CC61CD"/>
    <w:rsid w:val="00CC6C02"/>
    <w:rsid w:val="00CC737B"/>
    <w:rsid w:val="00CD5011"/>
    <w:rsid w:val="00CE640F"/>
    <w:rsid w:val="00CE76BC"/>
    <w:rsid w:val="00CF540E"/>
    <w:rsid w:val="00D02F07"/>
    <w:rsid w:val="00D13782"/>
    <w:rsid w:val="00D15D88"/>
    <w:rsid w:val="00D27D49"/>
    <w:rsid w:val="00D27EBE"/>
    <w:rsid w:val="00D32BCF"/>
    <w:rsid w:val="00D34336"/>
    <w:rsid w:val="00D35D55"/>
    <w:rsid w:val="00D36A49"/>
    <w:rsid w:val="00D517C6"/>
    <w:rsid w:val="00D5309E"/>
    <w:rsid w:val="00D5522C"/>
    <w:rsid w:val="00D71D84"/>
    <w:rsid w:val="00D72464"/>
    <w:rsid w:val="00D72A57"/>
    <w:rsid w:val="00D768EB"/>
    <w:rsid w:val="00D81E17"/>
    <w:rsid w:val="00D82D1E"/>
    <w:rsid w:val="00D832D9"/>
    <w:rsid w:val="00D83EC2"/>
    <w:rsid w:val="00D90F00"/>
    <w:rsid w:val="00D975C0"/>
    <w:rsid w:val="00DA5285"/>
    <w:rsid w:val="00DB191D"/>
    <w:rsid w:val="00DB4F91"/>
    <w:rsid w:val="00DB6D0A"/>
    <w:rsid w:val="00DC06BE"/>
    <w:rsid w:val="00DC1F0F"/>
    <w:rsid w:val="00DC3117"/>
    <w:rsid w:val="00DC5DD9"/>
    <w:rsid w:val="00DC6D2D"/>
    <w:rsid w:val="00DD4E59"/>
    <w:rsid w:val="00DE0CEA"/>
    <w:rsid w:val="00DE33B5"/>
    <w:rsid w:val="00DE5E18"/>
    <w:rsid w:val="00DF0487"/>
    <w:rsid w:val="00DF5EA4"/>
    <w:rsid w:val="00E02681"/>
    <w:rsid w:val="00E02792"/>
    <w:rsid w:val="00E034D8"/>
    <w:rsid w:val="00E04CC0"/>
    <w:rsid w:val="00E15816"/>
    <w:rsid w:val="00E160D5"/>
    <w:rsid w:val="00E235CB"/>
    <w:rsid w:val="00E239FF"/>
    <w:rsid w:val="00E27D7B"/>
    <w:rsid w:val="00E30556"/>
    <w:rsid w:val="00E30981"/>
    <w:rsid w:val="00E32991"/>
    <w:rsid w:val="00E33136"/>
    <w:rsid w:val="00E338C6"/>
    <w:rsid w:val="00E34D7C"/>
    <w:rsid w:val="00E3598A"/>
    <w:rsid w:val="00E3723D"/>
    <w:rsid w:val="00E43797"/>
    <w:rsid w:val="00E44C89"/>
    <w:rsid w:val="00E457A6"/>
    <w:rsid w:val="00E61BA2"/>
    <w:rsid w:val="00E63864"/>
    <w:rsid w:val="00E6403F"/>
    <w:rsid w:val="00E673A1"/>
    <w:rsid w:val="00E75451"/>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E38FA"/>
    <w:rsid w:val="00EE3E2C"/>
    <w:rsid w:val="00EE5D23"/>
    <w:rsid w:val="00EE750D"/>
    <w:rsid w:val="00EF051F"/>
    <w:rsid w:val="00EF3CA4"/>
    <w:rsid w:val="00EF49A8"/>
    <w:rsid w:val="00EF7859"/>
    <w:rsid w:val="00F014DA"/>
    <w:rsid w:val="00F02591"/>
    <w:rsid w:val="00F15931"/>
    <w:rsid w:val="00F23D85"/>
    <w:rsid w:val="00F462F1"/>
    <w:rsid w:val="00F467B9"/>
    <w:rsid w:val="00F46D3A"/>
    <w:rsid w:val="00F5696E"/>
    <w:rsid w:val="00F60EFF"/>
    <w:rsid w:val="00F67D2D"/>
    <w:rsid w:val="00F858F2"/>
    <w:rsid w:val="00F860CC"/>
    <w:rsid w:val="00F94398"/>
    <w:rsid w:val="00FB2B56"/>
    <w:rsid w:val="00FB3CC5"/>
    <w:rsid w:val="00FB55D5"/>
    <w:rsid w:val="00FB7F9B"/>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9A27F"/>
  <w15:docId w15:val="{7675DA73-591F-49DA-9E30-F291605C4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22C"/>
  </w:style>
  <w:style w:type="paragraph" w:styleId="Heading1">
    <w:name w:val="heading 1"/>
    <w:basedOn w:val="Normal"/>
    <w:next w:val="Normal"/>
    <w:link w:val="Heading1Char"/>
    <w:uiPriority w:val="3"/>
    <w:qFormat/>
    <w:rsid w:val="00F23D85"/>
    <w:pPr>
      <w:keepNext/>
      <w:keepLines/>
      <w:spacing w:before="240"/>
      <w:outlineLvl w:val="0"/>
    </w:pPr>
    <w:rPr>
      <w:rFonts w:ascii="Lato Semibold" w:eastAsia="Times New Roman" w:hAnsi="Lato Semibold"/>
      <w:color w:val="E35205" w:themeColor="text2"/>
      <w:kern w:val="32"/>
      <w:sz w:val="36"/>
      <w:szCs w:val="32"/>
    </w:rPr>
  </w:style>
  <w:style w:type="paragraph" w:styleId="Heading2">
    <w:name w:val="heading 2"/>
    <w:basedOn w:val="Normal"/>
    <w:next w:val="Normal"/>
    <w:link w:val="Heading2Char"/>
    <w:uiPriority w:val="3"/>
    <w:qFormat/>
    <w:rsid w:val="00F23D85"/>
    <w:pPr>
      <w:keepNext/>
      <w:keepLines/>
      <w:spacing w:before="240"/>
      <w:outlineLvl w:val="1"/>
    </w:pPr>
    <w:rPr>
      <w:rFonts w:ascii="Lato Semibold" w:eastAsia="Times New Roman" w:hAnsi="Lato Semibold"/>
      <w:color w:val="2E979C" w:themeColor="accent3"/>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3A3440"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3A3440"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3A344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F23D85"/>
    <w:rPr>
      <w:rFonts w:ascii="Lato Semibold" w:eastAsia="Times New Roman" w:hAnsi="Lato Semibold"/>
      <w:color w:val="E35205" w:themeColor="text2"/>
      <w:kern w:val="32"/>
      <w:sz w:val="36"/>
      <w:szCs w:val="32"/>
    </w:rPr>
  </w:style>
  <w:style w:type="character" w:customStyle="1" w:styleId="Heading2Char">
    <w:name w:val="Heading 2 Char"/>
    <w:basedOn w:val="DefaultParagraphFont"/>
    <w:link w:val="Heading2"/>
    <w:uiPriority w:val="3"/>
    <w:rsid w:val="00F23D85"/>
    <w:rPr>
      <w:rFonts w:ascii="Lato Semibold" w:eastAsia="Times New Roman" w:hAnsi="Lato Semibold"/>
      <w:color w:val="2E979C" w:themeColor="accent3"/>
      <w:sz w:val="32"/>
      <w:szCs w:val="28"/>
    </w:rPr>
  </w:style>
  <w:style w:type="paragraph" w:styleId="Title">
    <w:name w:val="Title"/>
    <w:basedOn w:val="Normal"/>
    <w:next w:val="Normal"/>
    <w:link w:val="TitleChar"/>
    <w:qFormat/>
    <w:rsid w:val="00F23D85"/>
    <w:rPr>
      <w:rFonts w:ascii="Lato Semibold" w:eastAsia="Times New Roman" w:hAnsi="Lato Semibold"/>
      <w:bCs/>
      <w:color w:val="3A3440" w:themeColor="text1"/>
      <w:kern w:val="32"/>
      <w:sz w:val="60"/>
      <w:szCs w:val="64"/>
    </w:rPr>
  </w:style>
  <w:style w:type="character" w:customStyle="1" w:styleId="TitleChar">
    <w:name w:val="Title Char"/>
    <w:basedOn w:val="DefaultParagraphFont"/>
    <w:link w:val="Title"/>
    <w:rsid w:val="00F23D85"/>
    <w:rPr>
      <w:rFonts w:ascii="Lato Semibold" w:eastAsia="Times New Roman" w:hAnsi="Lato Semibold"/>
      <w:bCs/>
      <w:color w:val="3A3440"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F23D85"/>
    <w:pPr>
      <w:numPr>
        <w:ilvl w:val="1"/>
      </w:numPr>
      <w:spacing w:after="160"/>
    </w:pPr>
    <w:rPr>
      <w:rFonts w:asciiTheme="majorHAnsi" w:eastAsia="Times New Roman" w:hAnsiTheme="majorHAnsi"/>
      <w:color w:val="E35205" w:themeColor="tex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3A3440"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3A3440"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3A3440"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Semibold" w:hAnsi="Lato Semibold"/>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F23D85"/>
    <w:rPr>
      <w:rFonts w:ascii="Lato" w:hAnsi="Lato"/>
      <w:b/>
      <w:bCs/>
      <w:color w:val="E35205" w:themeColor="text2"/>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styleId="FollowedHyperlink">
    <w:name w:val="FollowedHyperlink"/>
    <w:basedOn w:val="DefaultParagraphFont"/>
    <w:uiPriority w:val="99"/>
    <w:semiHidden/>
    <w:unhideWhenUsed/>
    <w:rsid w:val="001D7384"/>
    <w:rPr>
      <w:color w:val="0D5D90" w:themeColor="followedHyperlink"/>
      <w:u w:val="single"/>
    </w:rPr>
  </w:style>
  <w:style w:type="paragraph" w:styleId="FootnoteText">
    <w:name w:val="footnote text"/>
    <w:basedOn w:val="Normal"/>
    <w:link w:val="FootnoteTextChar"/>
    <w:uiPriority w:val="99"/>
    <w:semiHidden/>
    <w:unhideWhenUsed/>
    <w:rsid w:val="006E65DD"/>
    <w:pPr>
      <w:spacing w:after="0"/>
    </w:pPr>
    <w:rPr>
      <w:sz w:val="20"/>
    </w:rPr>
  </w:style>
  <w:style w:type="character" w:customStyle="1" w:styleId="FootnoteTextChar">
    <w:name w:val="Footnote Text Char"/>
    <w:basedOn w:val="DefaultParagraphFont"/>
    <w:link w:val="FootnoteText"/>
    <w:uiPriority w:val="99"/>
    <w:semiHidden/>
    <w:rsid w:val="006E65DD"/>
    <w:rPr>
      <w:sz w:val="20"/>
    </w:rPr>
  </w:style>
  <w:style w:type="character" w:styleId="FootnoteReference">
    <w:name w:val="footnote reference"/>
    <w:basedOn w:val="DefaultParagraphFont"/>
    <w:uiPriority w:val="99"/>
    <w:semiHidden/>
    <w:unhideWhenUsed/>
    <w:rsid w:val="006E65DD"/>
    <w:rPr>
      <w:vertAlign w:val="superscript"/>
    </w:rPr>
  </w:style>
  <w:style w:type="character" w:styleId="UnresolvedMention">
    <w:name w:val="Unresolved Mention"/>
    <w:basedOn w:val="DefaultParagraphFont"/>
    <w:uiPriority w:val="99"/>
    <w:semiHidden/>
    <w:unhideWhenUsed/>
    <w:rsid w:val="009462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t.gov.au/mining-energy" TargetMode="External"/><Relationship Id="rId4" Type="http://schemas.openxmlformats.org/officeDocument/2006/relationships/styles" Target="styles.xml"/><Relationship Id="rId9" Type="http://schemas.openxmlformats.org/officeDocument/2006/relationships/hyperlink" Target="mailto:tmt.dme@nt.gov.au"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2025">
      <a:dk1>
        <a:srgbClr val="3A3440"/>
      </a:dk1>
      <a:lt1>
        <a:sysClr val="window" lastClr="FFFFFF"/>
      </a:lt1>
      <a:dk2>
        <a:srgbClr val="E35205"/>
      </a:dk2>
      <a:lt2>
        <a:srgbClr val="FFFFFF"/>
      </a:lt2>
      <a:accent1>
        <a:srgbClr val="FA3E00"/>
      </a:accent1>
      <a:accent2>
        <a:srgbClr val="00235D"/>
      </a:accent2>
      <a:accent3>
        <a:srgbClr val="2E979C"/>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540D05-6F24-4753-946B-239D17F1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Exploration Project Area</vt:lpstr>
    </vt:vector>
  </TitlesOfParts>
  <Company>Mining and Energy</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Exploration Project Area</dc:title>
  <dc:subject/>
  <dc:creator>NorthernTerritoryGovernment@ntgov.onmicrosoft.com</dc:creator>
  <cp:keywords/>
  <dc:description/>
  <cp:lastModifiedBy>Julie Asha</cp:lastModifiedBy>
  <cp:revision>3</cp:revision>
  <cp:lastPrinted>2026-06-26T05:18:00Z</cp:lastPrinted>
  <dcterms:created xsi:type="dcterms:W3CDTF">2026-06-22T06:25:00Z</dcterms:created>
  <dcterms:modified xsi:type="dcterms:W3CDTF">2026-07-20T00:44:00Z</dcterms:modified>
</cp:coreProperties>
</file>