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Pr>
        <w:alias w:val="Title"/>
        <w:tag w:val="Title"/>
        <w:id w:val="-509987125"/>
        <w:lock w:val="sdtLocked"/>
        <w:placeholder>
          <w:docPart w:val="86D189AA1CC84B93BF04F1DDAD9EFA1A"/>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77B73431" w14:textId="027452E2" w:rsidR="00886C9D" w:rsidRPr="00886C9D" w:rsidRDefault="006E4157" w:rsidP="00886C9D">
          <w:pPr>
            <w:pStyle w:val="Title"/>
          </w:pPr>
          <w:r>
            <w:rPr>
              <w:rStyle w:val="TitleChar"/>
            </w:rPr>
            <w:t>Business Innovation Program - Advisor</w:t>
          </w:r>
        </w:p>
      </w:sdtContent>
    </w:sdt>
    <w:p w14:paraId="4A5A3F60" w14:textId="0B02A864" w:rsidR="00DD64C2" w:rsidRDefault="00885AFE" w:rsidP="001852AF">
      <w:pPr>
        <w:pStyle w:val="Subtitle0"/>
      </w:pPr>
      <w:r>
        <w:t>Terms and Conditions</w:t>
      </w:r>
      <w:r w:rsidR="00AA61FB">
        <w:t xml:space="preserve"> </w:t>
      </w:r>
    </w:p>
    <w:p w14:paraId="033E1E38" w14:textId="77777777" w:rsidR="00964B22" w:rsidRDefault="00964B22" w:rsidP="00DD64C2">
      <w:pPr>
        <w:tabs>
          <w:tab w:val="center" w:pos="4819"/>
        </w:tabs>
      </w:pPr>
    </w:p>
    <w:p w14:paraId="011A03BE" w14:textId="77777777" w:rsidR="007761D8" w:rsidRPr="00DD64C2" w:rsidRDefault="007761D8" w:rsidP="00885590">
      <w:pPr>
        <w:sectPr w:rsidR="007761D8" w:rsidRPr="00DD64C2" w:rsidSect="00702D61">
          <w:headerReference w:type="default" r:id="rId12"/>
          <w:headerReference w:type="first" r:id="rId13"/>
          <w:footerReference w:type="first" r:id="rId14"/>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14:paraId="3E103F8C"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E0E48BF" w14:textId="77777777" w:rsidR="003223FE" w:rsidRPr="0054507C" w:rsidRDefault="003223FE" w:rsidP="006145BB">
            <w:pPr>
              <w:rPr>
                <w:b/>
              </w:rPr>
            </w:pPr>
            <w:r w:rsidRPr="0054507C">
              <w:rPr>
                <w:b/>
              </w:rPr>
              <w:lastRenderedPageBreak/>
              <w:t>Document title</w:t>
            </w:r>
          </w:p>
        </w:tc>
        <w:tc>
          <w:tcPr>
            <w:tcW w:w="7938" w:type="dxa"/>
          </w:tcPr>
          <w:p w14:paraId="6509A51D" w14:textId="41796691" w:rsidR="003223FE" w:rsidRPr="006145BB" w:rsidRDefault="00B15FF8" w:rsidP="006145BB">
            <w:pPr>
              <w:cnfStyle w:val="000000000000" w:firstRow="0" w:lastRow="0" w:firstColumn="0" w:lastColumn="0" w:oddVBand="0" w:evenVBand="0" w:oddHBand="0" w:evenHBand="0" w:firstRowFirstColumn="0" w:firstRowLastColumn="0" w:lastRowFirstColumn="0" w:lastRowLastColumn="0"/>
            </w:pPr>
            <w:sdt>
              <w:sdtPr>
                <w:alias w:val="Title"/>
                <w:tag w:val="Title"/>
                <w:id w:val="1887138691"/>
                <w:lock w:val="sdtLocked"/>
                <w:placeholder>
                  <w:docPart w:val="0FA8ADE6AD1C41719999037FBCDFBDB4"/>
                </w:placeholder>
                <w:dataBinding w:prefixMappings="xmlns:ns0='http://purl.org/dc/elements/1.1/' xmlns:ns1='http://schemas.openxmlformats.org/package/2006/metadata/core-properties' " w:xpath="/ns1:coreProperties[1]/ns0:title[1]" w:storeItemID="{6C3C8BC8-F283-45AE-878A-BAB7291924A1}"/>
                <w:text/>
              </w:sdtPr>
              <w:sdtEndPr/>
              <w:sdtContent>
                <w:r w:rsidR="006E4157">
                  <w:t>Business Innovation Program - Advisor</w:t>
                </w:r>
              </w:sdtContent>
            </w:sdt>
          </w:p>
        </w:tc>
      </w:tr>
      <w:tr w:rsidR="003223FE" w14:paraId="2856B8B8"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062BAEC" w14:textId="77777777" w:rsidR="003223FE" w:rsidRPr="0054507C" w:rsidRDefault="003223FE" w:rsidP="006145BB">
            <w:pPr>
              <w:rPr>
                <w:b/>
              </w:rPr>
            </w:pPr>
            <w:r w:rsidRPr="0054507C">
              <w:rPr>
                <w:b/>
              </w:rPr>
              <w:t>Contact details</w:t>
            </w:r>
          </w:p>
        </w:tc>
        <w:tc>
          <w:tcPr>
            <w:tcW w:w="7938" w:type="dxa"/>
          </w:tcPr>
          <w:p w14:paraId="36A9BA24" w14:textId="77777777" w:rsidR="003223FE" w:rsidRPr="006145BB" w:rsidRDefault="00885AFE" w:rsidP="00F82BE2">
            <w:pPr>
              <w:cnfStyle w:val="000000010000" w:firstRow="0" w:lastRow="0" w:firstColumn="0" w:lastColumn="0" w:oddVBand="0" w:evenVBand="0" w:oddHBand="0" w:evenHBand="1" w:firstRowFirstColumn="0" w:firstRowLastColumn="0" w:lastRowFirstColumn="0" w:lastRowLastColumn="0"/>
            </w:pPr>
            <w:r>
              <w:t xml:space="preserve">Department of </w:t>
            </w:r>
            <w:r w:rsidR="00F82BE2">
              <w:t>Industry, Tourism and Trade</w:t>
            </w:r>
          </w:p>
        </w:tc>
      </w:tr>
      <w:tr w:rsidR="003223FE" w14:paraId="7F7EB6B1"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21F922D1" w14:textId="77777777" w:rsidR="003223FE" w:rsidRPr="0054507C" w:rsidRDefault="003223FE" w:rsidP="006145BB">
            <w:pPr>
              <w:rPr>
                <w:b/>
              </w:rPr>
            </w:pPr>
            <w:r w:rsidRPr="0054507C">
              <w:rPr>
                <w:b/>
              </w:rPr>
              <w:t>Approved by</w:t>
            </w:r>
          </w:p>
        </w:tc>
        <w:tc>
          <w:tcPr>
            <w:tcW w:w="7938" w:type="dxa"/>
          </w:tcPr>
          <w:p w14:paraId="6DB979B3" w14:textId="640ACB5C" w:rsidR="003223FE" w:rsidRPr="006145BB" w:rsidRDefault="00FA7AE6" w:rsidP="006145BB">
            <w:pPr>
              <w:cnfStyle w:val="000000000000" w:firstRow="0" w:lastRow="0" w:firstColumn="0" w:lastColumn="0" w:oddVBand="0" w:evenVBand="0" w:oddHBand="0" w:evenHBand="0" w:firstRowFirstColumn="0" w:firstRowLastColumn="0" w:lastRowFirstColumn="0" w:lastRowLastColumn="0"/>
            </w:pPr>
            <w:r>
              <w:t>General Manager Business and Workforce</w:t>
            </w:r>
          </w:p>
        </w:tc>
      </w:tr>
      <w:tr w:rsidR="003223FE" w14:paraId="173E3712"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3B33AF71" w14:textId="77777777" w:rsidR="003223FE" w:rsidRPr="0054507C" w:rsidRDefault="003223FE" w:rsidP="006145BB">
            <w:pPr>
              <w:rPr>
                <w:b/>
              </w:rPr>
            </w:pPr>
            <w:r w:rsidRPr="0054507C">
              <w:rPr>
                <w:b/>
              </w:rPr>
              <w:t>Date approved</w:t>
            </w:r>
          </w:p>
        </w:tc>
        <w:tc>
          <w:tcPr>
            <w:tcW w:w="7938" w:type="dxa"/>
          </w:tcPr>
          <w:p w14:paraId="48DE67BA" w14:textId="51F07471" w:rsidR="003223FE" w:rsidRPr="006145BB" w:rsidRDefault="003223FE" w:rsidP="006145BB">
            <w:pPr>
              <w:cnfStyle w:val="000000010000" w:firstRow="0" w:lastRow="0" w:firstColumn="0" w:lastColumn="0" w:oddVBand="0" w:evenVBand="0" w:oddHBand="0" w:evenHBand="1" w:firstRowFirstColumn="0" w:firstRowLastColumn="0" w:lastRowFirstColumn="0" w:lastRowLastColumn="0"/>
            </w:pPr>
          </w:p>
        </w:tc>
      </w:tr>
      <w:tr w:rsidR="003223FE" w14:paraId="7A9AFC23"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48D3619D" w14:textId="77777777" w:rsidR="003223FE" w:rsidRPr="0054507C" w:rsidRDefault="003223FE" w:rsidP="006145BB">
            <w:pPr>
              <w:rPr>
                <w:b/>
              </w:rPr>
            </w:pPr>
            <w:r w:rsidRPr="0054507C">
              <w:rPr>
                <w:b/>
              </w:rPr>
              <w:t>Document review</w:t>
            </w:r>
          </w:p>
        </w:tc>
        <w:tc>
          <w:tcPr>
            <w:tcW w:w="7938" w:type="dxa"/>
          </w:tcPr>
          <w:p w14:paraId="7054A716" w14:textId="77777777" w:rsidR="003223FE" w:rsidRPr="006145BB" w:rsidRDefault="00885AFE" w:rsidP="006145BB">
            <w:pPr>
              <w:cnfStyle w:val="000000000000" w:firstRow="0" w:lastRow="0" w:firstColumn="0" w:lastColumn="0" w:oddVBand="0" w:evenVBand="0" w:oddHBand="0" w:evenHBand="0" w:firstRowFirstColumn="0" w:firstRowLastColumn="0" w:lastRowFirstColumn="0" w:lastRowLastColumn="0"/>
            </w:pPr>
            <w:r>
              <w:t>Annually</w:t>
            </w:r>
          </w:p>
        </w:tc>
      </w:tr>
      <w:tr w:rsidR="001E1982" w14:paraId="2A7F16B9"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26C7C261" w14:textId="77777777" w:rsidR="001E1982" w:rsidRPr="0054507C" w:rsidRDefault="001E1982" w:rsidP="006145BB">
            <w:pPr>
              <w:rPr>
                <w:b/>
              </w:rPr>
            </w:pPr>
            <w:r w:rsidRPr="0054507C">
              <w:rPr>
                <w:b/>
              </w:rPr>
              <w:t>TRM number</w:t>
            </w:r>
          </w:p>
        </w:tc>
        <w:tc>
          <w:tcPr>
            <w:tcW w:w="7938" w:type="dxa"/>
          </w:tcPr>
          <w:p w14:paraId="5878B9DC" w14:textId="77777777" w:rsidR="001E1982" w:rsidRPr="006145BB" w:rsidRDefault="00885AFE" w:rsidP="006145BB">
            <w:pPr>
              <w:cnfStyle w:val="000000010000" w:firstRow="0" w:lastRow="0" w:firstColumn="0" w:lastColumn="0" w:oddVBand="0" w:evenVBand="0" w:oddHBand="0" w:evenHBand="1" w:firstRowFirstColumn="0" w:firstRowLastColumn="0" w:lastRowFirstColumn="0" w:lastRowLastColumn="0"/>
            </w:pPr>
            <w:r>
              <w:t>N/A</w:t>
            </w:r>
          </w:p>
        </w:tc>
      </w:tr>
    </w:tbl>
    <w:p w14:paraId="68977CF7" w14:textId="77777777" w:rsidR="003223FE" w:rsidRDefault="003223FE" w:rsidP="00702D61"/>
    <w:tbl>
      <w:tblPr>
        <w:tblStyle w:val="NTGtable1"/>
        <w:tblW w:w="10343" w:type="dxa"/>
        <w:tblLayout w:type="fixed"/>
        <w:tblLook w:val="0120" w:firstRow="1" w:lastRow="0" w:firstColumn="0" w:lastColumn="1" w:noHBand="0" w:noVBand="0"/>
      </w:tblPr>
      <w:tblGrid>
        <w:gridCol w:w="1129"/>
        <w:gridCol w:w="2268"/>
        <w:gridCol w:w="2552"/>
        <w:gridCol w:w="4394"/>
      </w:tblGrid>
      <w:tr w:rsidR="003223FE" w:rsidRPr="00E87DE1" w14:paraId="574C0243" w14:textId="77777777" w:rsidTr="00A71E1C">
        <w:trPr>
          <w:cnfStyle w:val="100000000000" w:firstRow="1" w:lastRow="0" w:firstColumn="0" w:lastColumn="0" w:oddVBand="0" w:evenVBand="0" w:oddHBand="0" w:evenHBand="0" w:firstRowFirstColumn="0" w:firstRowLastColumn="0" w:lastRowFirstColumn="0" w:lastRowLastColumn="0"/>
          <w:trHeight w:val="431"/>
        </w:trPr>
        <w:tc>
          <w:tcPr>
            <w:tcW w:w="1129" w:type="dxa"/>
          </w:tcPr>
          <w:p w14:paraId="16A1EDB2" w14:textId="77777777" w:rsidR="003223FE" w:rsidRPr="00E87DE1" w:rsidRDefault="003223FE" w:rsidP="007B59D3">
            <w:r w:rsidRPr="00E87DE1">
              <w:rPr>
                <w:w w:val="105"/>
              </w:rPr>
              <w:t>Version</w:t>
            </w:r>
          </w:p>
        </w:tc>
        <w:tc>
          <w:tcPr>
            <w:tcW w:w="2268" w:type="dxa"/>
          </w:tcPr>
          <w:p w14:paraId="5D287099" w14:textId="77777777" w:rsidR="003223FE" w:rsidRPr="00E87DE1" w:rsidRDefault="003223FE" w:rsidP="007B59D3">
            <w:r w:rsidRPr="00E87DE1">
              <w:rPr>
                <w:w w:val="105"/>
              </w:rPr>
              <w:t>Date</w:t>
            </w:r>
          </w:p>
        </w:tc>
        <w:tc>
          <w:tcPr>
            <w:tcW w:w="2552" w:type="dxa"/>
          </w:tcPr>
          <w:p w14:paraId="73747A7E" w14:textId="77777777" w:rsidR="003223FE" w:rsidRPr="00E87DE1" w:rsidRDefault="003223FE" w:rsidP="007B59D3">
            <w:r w:rsidRPr="00E87DE1">
              <w:rPr>
                <w:w w:val="105"/>
              </w:rPr>
              <w:t>Author</w:t>
            </w:r>
          </w:p>
        </w:tc>
        <w:tc>
          <w:tcPr>
            <w:tcW w:w="4394" w:type="dxa"/>
          </w:tcPr>
          <w:p w14:paraId="568C169A" w14:textId="77777777" w:rsidR="003223FE" w:rsidRPr="00E87DE1" w:rsidRDefault="003223FE" w:rsidP="007B59D3">
            <w:r w:rsidRPr="00E87DE1">
              <w:t>Changes made</w:t>
            </w:r>
          </w:p>
        </w:tc>
      </w:tr>
      <w:tr w:rsidR="003223FE" w:rsidRPr="00E87DE1" w14:paraId="13414219" w14:textId="77777777" w:rsidTr="00A71E1C">
        <w:trPr>
          <w:trHeight w:val="431"/>
        </w:trPr>
        <w:tc>
          <w:tcPr>
            <w:tcW w:w="1129" w:type="dxa"/>
          </w:tcPr>
          <w:p w14:paraId="19FFA8E5" w14:textId="6EBE3610" w:rsidR="003223FE" w:rsidRPr="00FA7AE6" w:rsidRDefault="00956FA2" w:rsidP="006145BB">
            <w:r>
              <w:t>1</w:t>
            </w:r>
          </w:p>
        </w:tc>
        <w:tc>
          <w:tcPr>
            <w:tcW w:w="2268" w:type="dxa"/>
          </w:tcPr>
          <w:p w14:paraId="7FFF29E3" w14:textId="2E9C155E" w:rsidR="003223FE" w:rsidRPr="00FA7AE6" w:rsidRDefault="00956FA2" w:rsidP="006145BB">
            <w:r>
              <w:t>April 2022</w:t>
            </w:r>
          </w:p>
        </w:tc>
        <w:tc>
          <w:tcPr>
            <w:tcW w:w="2552" w:type="dxa"/>
          </w:tcPr>
          <w:p w14:paraId="0FE63A03" w14:textId="77777777" w:rsidR="00956FA2" w:rsidRDefault="00956FA2" w:rsidP="006145BB">
            <w:r>
              <w:t xml:space="preserve">Project Officer </w:t>
            </w:r>
          </w:p>
          <w:p w14:paraId="7AF6DB5A" w14:textId="024E4629" w:rsidR="003223FE" w:rsidRPr="00FA7AE6" w:rsidRDefault="00956FA2" w:rsidP="006145BB">
            <w:r>
              <w:t>Business Innovation</w:t>
            </w:r>
          </w:p>
        </w:tc>
        <w:tc>
          <w:tcPr>
            <w:tcW w:w="4394" w:type="dxa"/>
          </w:tcPr>
          <w:p w14:paraId="6B4A0F7E" w14:textId="77777777" w:rsidR="003223FE" w:rsidRPr="00FA7AE6" w:rsidRDefault="00885AFE" w:rsidP="006145BB">
            <w:r w:rsidRPr="00FA7AE6">
              <w:t>Initial Version</w:t>
            </w:r>
          </w:p>
        </w:tc>
      </w:tr>
      <w:tr w:rsidR="00DE79AE" w:rsidRPr="00E87DE1" w14:paraId="3275A57A" w14:textId="77777777" w:rsidTr="00A71E1C">
        <w:trPr>
          <w:cnfStyle w:val="000000010000" w:firstRow="0" w:lastRow="0" w:firstColumn="0" w:lastColumn="0" w:oddVBand="0" w:evenVBand="0" w:oddHBand="0" w:evenHBand="1" w:firstRowFirstColumn="0" w:firstRowLastColumn="0" w:lastRowFirstColumn="0" w:lastRowLastColumn="0"/>
          <w:trHeight w:val="431"/>
        </w:trPr>
        <w:tc>
          <w:tcPr>
            <w:tcW w:w="1129" w:type="dxa"/>
          </w:tcPr>
          <w:p w14:paraId="2C0FCD87" w14:textId="7383BF53" w:rsidR="00DE79AE" w:rsidRDefault="00EE133E" w:rsidP="006145BB">
            <w:r>
              <w:t>2</w:t>
            </w:r>
          </w:p>
        </w:tc>
        <w:tc>
          <w:tcPr>
            <w:tcW w:w="2268" w:type="dxa"/>
          </w:tcPr>
          <w:p w14:paraId="754C77ED" w14:textId="69CAC380" w:rsidR="00DE79AE" w:rsidRDefault="00EE133E" w:rsidP="006145BB">
            <w:r>
              <w:t>April 2024</w:t>
            </w:r>
          </w:p>
        </w:tc>
        <w:tc>
          <w:tcPr>
            <w:tcW w:w="2552" w:type="dxa"/>
          </w:tcPr>
          <w:p w14:paraId="6093BF63" w14:textId="77777777" w:rsidR="00EE133E" w:rsidRDefault="00EE133E" w:rsidP="00EE133E">
            <w:r>
              <w:t xml:space="preserve">Project Officer </w:t>
            </w:r>
          </w:p>
          <w:p w14:paraId="11A1AEAB" w14:textId="1F2212F5" w:rsidR="00DE79AE" w:rsidRDefault="00EE133E" w:rsidP="00EE133E">
            <w:r>
              <w:t>Business Innovation</w:t>
            </w:r>
          </w:p>
        </w:tc>
        <w:tc>
          <w:tcPr>
            <w:tcW w:w="4394" w:type="dxa"/>
          </w:tcPr>
          <w:p w14:paraId="02B69B6F" w14:textId="54FA216E" w:rsidR="00DE79AE" w:rsidRPr="00FA7AE6" w:rsidRDefault="00EE133E" w:rsidP="006145BB">
            <w:r>
              <w:t>Revised version</w:t>
            </w:r>
          </w:p>
        </w:tc>
      </w:tr>
      <w:tr w:rsidR="00EE133E" w:rsidRPr="00E87DE1" w14:paraId="6221E6A2" w14:textId="77777777" w:rsidTr="00A71E1C">
        <w:trPr>
          <w:trHeight w:val="431"/>
        </w:trPr>
        <w:tc>
          <w:tcPr>
            <w:tcW w:w="1129" w:type="dxa"/>
          </w:tcPr>
          <w:p w14:paraId="3FAE3B6B" w14:textId="4999BD4D" w:rsidR="00EE133E" w:rsidRDefault="00EE133E" w:rsidP="006145BB">
            <w:r>
              <w:t>3</w:t>
            </w:r>
          </w:p>
        </w:tc>
        <w:tc>
          <w:tcPr>
            <w:tcW w:w="2268" w:type="dxa"/>
          </w:tcPr>
          <w:p w14:paraId="1A2A4820" w14:textId="57C97EA7" w:rsidR="00EE133E" w:rsidRDefault="00EE133E" w:rsidP="006145BB">
            <w:r>
              <w:t>July 20</w:t>
            </w:r>
            <w:r w:rsidR="00AE3433">
              <w:t>24</w:t>
            </w:r>
          </w:p>
        </w:tc>
        <w:tc>
          <w:tcPr>
            <w:tcW w:w="2552" w:type="dxa"/>
          </w:tcPr>
          <w:p w14:paraId="1B753BFA" w14:textId="77777777" w:rsidR="00AE3433" w:rsidRDefault="00AE3433" w:rsidP="00AE3433">
            <w:r>
              <w:t xml:space="preserve">Project Officer </w:t>
            </w:r>
          </w:p>
          <w:p w14:paraId="631DAC58" w14:textId="7B8AA1C2" w:rsidR="00EE133E" w:rsidRDefault="00AE3433" w:rsidP="00AE3433">
            <w:r>
              <w:t>Business Innovation</w:t>
            </w:r>
          </w:p>
        </w:tc>
        <w:tc>
          <w:tcPr>
            <w:tcW w:w="4394" w:type="dxa"/>
          </w:tcPr>
          <w:p w14:paraId="04699911" w14:textId="195FE9BE" w:rsidR="00EE133E" w:rsidRDefault="00AE3433" w:rsidP="006145BB">
            <w:r>
              <w:t>Approved by legal</w:t>
            </w:r>
          </w:p>
        </w:tc>
      </w:tr>
    </w:tbl>
    <w:p w14:paraId="770FB5CB" w14:textId="77777777" w:rsidR="003223FE" w:rsidRDefault="003223FE" w:rsidP="00702D61"/>
    <w:p w14:paraId="30BE1965"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07E0F9DB" w14:textId="77777777" w:rsidR="00964B22" w:rsidRPr="00422874" w:rsidRDefault="00964B22" w:rsidP="00074573">
          <w:pPr>
            <w:pStyle w:val="TOCHeading"/>
            <w:tabs>
              <w:tab w:val="left" w:pos="9444"/>
            </w:tabs>
            <w:rPr>
              <w:lang w:eastAsia="ja-JP"/>
            </w:rPr>
          </w:pPr>
          <w:r w:rsidRPr="00422874">
            <w:t>Contents</w:t>
          </w:r>
        </w:p>
        <w:p w14:paraId="28C455F7" w14:textId="5759E922" w:rsidR="003C509B" w:rsidRDefault="007259BA">
          <w:pPr>
            <w:pStyle w:val="TOC1"/>
            <w:rPr>
              <w:rFonts w:asciiTheme="minorHAnsi" w:eastAsiaTheme="minorEastAsia" w:hAnsiTheme="minorHAnsi" w:cstheme="minorBidi"/>
              <w:b w:val="0"/>
              <w:noProof/>
              <w:kern w:val="2"/>
              <w:sz w:val="24"/>
              <w:szCs w:val="24"/>
              <w:lang w:eastAsia="en-AU"/>
              <w14:ligatures w14:val="standardContextual"/>
            </w:rPr>
          </w:pPr>
          <w:r>
            <w:rPr>
              <w:rFonts w:eastAsiaTheme="minorEastAsia" w:cs="Arial"/>
              <w:lang w:eastAsia="en-AU"/>
            </w:rPr>
            <w:fldChar w:fldCharType="begin"/>
          </w:r>
          <w:r>
            <w:rPr>
              <w:rFonts w:eastAsiaTheme="minorEastAsia" w:cs="Arial"/>
              <w:lang w:eastAsia="en-AU"/>
            </w:rPr>
            <w:instrText xml:space="preserve"> TOC \o "1-3" \h \z \u </w:instrText>
          </w:r>
          <w:r>
            <w:rPr>
              <w:rFonts w:eastAsiaTheme="minorEastAsia" w:cs="Arial"/>
              <w:lang w:eastAsia="en-AU"/>
            </w:rPr>
            <w:fldChar w:fldCharType="separate"/>
          </w:r>
          <w:hyperlink w:anchor="_Toc168418359" w:history="1">
            <w:r w:rsidR="003C509B" w:rsidRPr="00CD6982">
              <w:rPr>
                <w:rStyle w:val="Hyperlink"/>
                <w:noProof/>
              </w:rPr>
              <w:t>1</w:t>
            </w:r>
            <w:r w:rsidR="003C509B">
              <w:rPr>
                <w:rFonts w:asciiTheme="minorHAnsi" w:eastAsiaTheme="minorEastAsia" w:hAnsiTheme="minorHAnsi" w:cstheme="minorBidi"/>
                <w:b w:val="0"/>
                <w:noProof/>
                <w:kern w:val="2"/>
                <w:sz w:val="24"/>
                <w:szCs w:val="24"/>
                <w:lang w:eastAsia="en-AU"/>
                <w14:ligatures w14:val="standardContextual"/>
              </w:rPr>
              <w:tab/>
            </w:r>
            <w:r w:rsidR="003C509B" w:rsidRPr="00CD6982">
              <w:rPr>
                <w:rStyle w:val="Hyperlink"/>
                <w:noProof/>
              </w:rPr>
              <w:t>Program Objective</w:t>
            </w:r>
            <w:r w:rsidR="003C509B">
              <w:rPr>
                <w:noProof/>
                <w:webHidden/>
              </w:rPr>
              <w:tab/>
            </w:r>
            <w:r w:rsidR="003C509B">
              <w:rPr>
                <w:noProof/>
                <w:webHidden/>
              </w:rPr>
              <w:fldChar w:fldCharType="begin"/>
            </w:r>
            <w:r w:rsidR="003C509B">
              <w:rPr>
                <w:noProof/>
                <w:webHidden/>
              </w:rPr>
              <w:instrText xml:space="preserve"> PAGEREF _Toc168418359 \h </w:instrText>
            </w:r>
            <w:r w:rsidR="003C509B">
              <w:rPr>
                <w:noProof/>
                <w:webHidden/>
              </w:rPr>
            </w:r>
            <w:r w:rsidR="003C509B">
              <w:rPr>
                <w:noProof/>
                <w:webHidden/>
              </w:rPr>
              <w:fldChar w:fldCharType="separate"/>
            </w:r>
            <w:r w:rsidR="003C509B">
              <w:rPr>
                <w:noProof/>
                <w:webHidden/>
              </w:rPr>
              <w:t>4</w:t>
            </w:r>
            <w:r w:rsidR="003C509B">
              <w:rPr>
                <w:noProof/>
                <w:webHidden/>
              </w:rPr>
              <w:fldChar w:fldCharType="end"/>
            </w:r>
          </w:hyperlink>
        </w:p>
        <w:p w14:paraId="0F22B1E9" w14:textId="2D524C71" w:rsidR="003C509B" w:rsidRDefault="00B15FF8">
          <w:pPr>
            <w:pStyle w:val="TOC1"/>
            <w:rPr>
              <w:rFonts w:asciiTheme="minorHAnsi" w:eastAsiaTheme="minorEastAsia" w:hAnsiTheme="minorHAnsi" w:cstheme="minorBidi"/>
              <w:b w:val="0"/>
              <w:noProof/>
              <w:kern w:val="2"/>
              <w:sz w:val="24"/>
              <w:szCs w:val="24"/>
              <w:lang w:eastAsia="en-AU"/>
              <w14:ligatures w14:val="standardContextual"/>
            </w:rPr>
          </w:pPr>
          <w:hyperlink w:anchor="_Toc168418360" w:history="1">
            <w:r w:rsidR="003C509B" w:rsidRPr="00CD6982">
              <w:rPr>
                <w:rStyle w:val="Hyperlink"/>
                <w:noProof/>
              </w:rPr>
              <w:t>2</w:t>
            </w:r>
            <w:r w:rsidR="003C509B">
              <w:rPr>
                <w:rFonts w:asciiTheme="minorHAnsi" w:eastAsiaTheme="minorEastAsia" w:hAnsiTheme="minorHAnsi" w:cstheme="minorBidi"/>
                <w:b w:val="0"/>
                <w:noProof/>
                <w:kern w:val="2"/>
                <w:sz w:val="24"/>
                <w:szCs w:val="24"/>
                <w:lang w:eastAsia="en-AU"/>
                <w14:ligatures w14:val="standardContextual"/>
              </w:rPr>
              <w:tab/>
            </w:r>
            <w:r w:rsidR="003C509B" w:rsidRPr="00CD6982">
              <w:rPr>
                <w:rStyle w:val="Hyperlink"/>
                <w:noProof/>
              </w:rPr>
              <w:t>Program Participation</w:t>
            </w:r>
            <w:r w:rsidR="003C509B">
              <w:rPr>
                <w:noProof/>
                <w:webHidden/>
              </w:rPr>
              <w:tab/>
            </w:r>
            <w:r w:rsidR="003C509B">
              <w:rPr>
                <w:noProof/>
                <w:webHidden/>
              </w:rPr>
              <w:fldChar w:fldCharType="begin"/>
            </w:r>
            <w:r w:rsidR="003C509B">
              <w:rPr>
                <w:noProof/>
                <w:webHidden/>
              </w:rPr>
              <w:instrText xml:space="preserve"> PAGEREF _Toc168418360 \h </w:instrText>
            </w:r>
            <w:r w:rsidR="003C509B">
              <w:rPr>
                <w:noProof/>
                <w:webHidden/>
              </w:rPr>
            </w:r>
            <w:r w:rsidR="003C509B">
              <w:rPr>
                <w:noProof/>
                <w:webHidden/>
              </w:rPr>
              <w:fldChar w:fldCharType="separate"/>
            </w:r>
            <w:r w:rsidR="003C509B">
              <w:rPr>
                <w:noProof/>
                <w:webHidden/>
              </w:rPr>
              <w:t>4</w:t>
            </w:r>
            <w:r w:rsidR="003C509B">
              <w:rPr>
                <w:noProof/>
                <w:webHidden/>
              </w:rPr>
              <w:fldChar w:fldCharType="end"/>
            </w:r>
          </w:hyperlink>
        </w:p>
        <w:p w14:paraId="410FEE91" w14:textId="773C4C4D" w:rsidR="003C509B" w:rsidRDefault="00B15FF8">
          <w:pPr>
            <w:pStyle w:val="TOC1"/>
            <w:rPr>
              <w:rFonts w:asciiTheme="minorHAnsi" w:eastAsiaTheme="minorEastAsia" w:hAnsiTheme="minorHAnsi" w:cstheme="minorBidi"/>
              <w:b w:val="0"/>
              <w:noProof/>
              <w:kern w:val="2"/>
              <w:sz w:val="24"/>
              <w:szCs w:val="24"/>
              <w:lang w:eastAsia="en-AU"/>
              <w14:ligatures w14:val="standardContextual"/>
            </w:rPr>
          </w:pPr>
          <w:hyperlink w:anchor="_Toc168418361" w:history="1">
            <w:r w:rsidR="003C509B" w:rsidRPr="00CD6982">
              <w:rPr>
                <w:rStyle w:val="Hyperlink"/>
                <w:noProof/>
                <w:lang w:eastAsia="en-AU"/>
              </w:rPr>
              <w:t>3</w:t>
            </w:r>
            <w:r w:rsidR="003C509B">
              <w:rPr>
                <w:rFonts w:asciiTheme="minorHAnsi" w:eastAsiaTheme="minorEastAsia" w:hAnsiTheme="minorHAnsi" w:cstheme="minorBidi"/>
                <w:b w:val="0"/>
                <w:noProof/>
                <w:kern w:val="2"/>
                <w:sz w:val="24"/>
                <w:szCs w:val="24"/>
                <w:lang w:eastAsia="en-AU"/>
                <w14:ligatures w14:val="standardContextual"/>
              </w:rPr>
              <w:tab/>
            </w:r>
            <w:r w:rsidR="003C509B" w:rsidRPr="00CD6982">
              <w:rPr>
                <w:rStyle w:val="Hyperlink"/>
                <w:noProof/>
                <w:lang w:eastAsia="en-AU"/>
              </w:rPr>
              <w:t>Registration and Eligibility</w:t>
            </w:r>
            <w:r w:rsidR="003C509B">
              <w:rPr>
                <w:noProof/>
                <w:webHidden/>
              </w:rPr>
              <w:tab/>
            </w:r>
            <w:r w:rsidR="003C509B">
              <w:rPr>
                <w:noProof/>
                <w:webHidden/>
              </w:rPr>
              <w:fldChar w:fldCharType="begin"/>
            </w:r>
            <w:r w:rsidR="003C509B">
              <w:rPr>
                <w:noProof/>
                <w:webHidden/>
              </w:rPr>
              <w:instrText xml:space="preserve"> PAGEREF _Toc168418361 \h </w:instrText>
            </w:r>
            <w:r w:rsidR="003C509B">
              <w:rPr>
                <w:noProof/>
                <w:webHidden/>
              </w:rPr>
            </w:r>
            <w:r w:rsidR="003C509B">
              <w:rPr>
                <w:noProof/>
                <w:webHidden/>
              </w:rPr>
              <w:fldChar w:fldCharType="separate"/>
            </w:r>
            <w:r w:rsidR="003C509B">
              <w:rPr>
                <w:noProof/>
                <w:webHidden/>
              </w:rPr>
              <w:t>4</w:t>
            </w:r>
            <w:r w:rsidR="003C509B">
              <w:rPr>
                <w:noProof/>
                <w:webHidden/>
              </w:rPr>
              <w:fldChar w:fldCharType="end"/>
            </w:r>
          </w:hyperlink>
        </w:p>
        <w:p w14:paraId="1B400FFD" w14:textId="13571823"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62" w:history="1">
            <w:r w:rsidR="003C509B" w:rsidRPr="00CD6982">
              <w:rPr>
                <w:rStyle w:val="Hyperlink"/>
                <w:noProof/>
                <w:lang w:eastAsia="en-AU"/>
              </w:rPr>
              <w:t>3.1</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lang w:eastAsia="en-AU"/>
              </w:rPr>
              <w:t>Eligibility Criteria</w:t>
            </w:r>
            <w:r w:rsidR="003C509B">
              <w:rPr>
                <w:noProof/>
                <w:webHidden/>
              </w:rPr>
              <w:tab/>
            </w:r>
            <w:r w:rsidR="003C509B">
              <w:rPr>
                <w:noProof/>
                <w:webHidden/>
              </w:rPr>
              <w:fldChar w:fldCharType="begin"/>
            </w:r>
            <w:r w:rsidR="003C509B">
              <w:rPr>
                <w:noProof/>
                <w:webHidden/>
              </w:rPr>
              <w:instrText xml:space="preserve"> PAGEREF _Toc168418362 \h </w:instrText>
            </w:r>
            <w:r w:rsidR="003C509B">
              <w:rPr>
                <w:noProof/>
                <w:webHidden/>
              </w:rPr>
            </w:r>
            <w:r w:rsidR="003C509B">
              <w:rPr>
                <w:noProof/>
                <w:webHidden/>
              </w:rPr>
              <w:fldChar w:fldCharType="separate"/>
            </w:r>
            <w:r w:rsidR="003C509B">
              <w:rPr>
                <w:noProof/>
                <w:webHidden/>
              </w:rPr>
              <w:t>4</w:t>
            </w:r>
            <w:r w:rsidR="003C509B">
              <w:rPr>
                <w:noProof/>
                <w:webHidden/>
              </w:rPr>
              <w:fldChar w:fldCharType="end"/>
            </w:r>
          </w:hyperlink>
        </w:p>
        <w:p w14:paraId="03B21230" w14:textId="33A33E69"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63" w:history="1">
            <w:r w:rsidR="003C509B" w:rsidRPr="00CD6982">
              <w:rPr>
                <w:rStyle w:val="Hyperlink"/>
                <w:noProof/>
                <w:lang w:eastAsia="en-AU"/>
              </w:rPr>
              <w:t>3.2</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lang w:eastAsia="en-AU"/>
              </w:rPr>
              <w:t>Registration Process</w:t>
            </w:r>
            <w:r w:rsidR="003C509B">
              <w:rPr>
                <w:noProof/>
                <w:webHidden/>
              </w:rPr>
              <w:tab/>
            </w:r>
            <w:r w:rsidR="003C509B">
              <w:rPr>
                <w:noProof/>
                <w:webHidden/>
              </w:rPr>
              <w:fldChar w:fldCharType="begin"/>
            </w:r>
            <w:r w:rsidR="003C509B">
              <w:rPr>
                <w:noProof/>
                <w:webHidden/>
              </w:rPr>
              <w:instrText xml:space="preserve"> PAGEREF _Toc168418363 \h </w:instrText>
            </w:r>
            <w:r w:rsidR="003C509B">
              <w:rPr>
                <w:noProof/>
                <w:webHidden/>
              </w:rPr>
            </w:r>
            <w:r w:rsidR="003C509B">
              <w:rPr>
                <w:noProof/>
                <w:webHidden/>
              </w:rPr>
              <w:fldChar w:fldCharType="separate"/>
            </w:r>
            <w:r w:rsidR="003C509B">
              <w:rPr>
                <w:noProof/>
                <w:webHidden/>
              </w:rPr>
              <w:t>4</w:t>
            </w:r>
            <w:r w:rsidR="003C509B">
              <w:rPr>
                <w:noProof/>
                <w:webHidden/>
              </w:rPr>
              <w:fldChar w:fldCharType="end"/>
            </w:r>
          </w:hyperlink>
        </w:p>
        <w:p w14:paraId="61707488" w14:textId="64CC52E3" w:rsidR="003C509B" w:rsidRDefault="00B15FF8">
          <w:pPr>
            <w:pStyle w:val="TOC1"/>
            <w:rPr>
              <w:rFonts w:asciiTheme="minorHAnsi" w:eastAsiaTheme="minorEastAsia" w:hAnsiTheme="minorHAnsi" w:cstheme="minorBidi"/>
              <w:b w:val="0"/>
              <w:noProof/>
              <w:kern w:val="2"/>
              <w:sz w:val="24"/>
              <w:szCs w:val="24"/>
              <w:lang w:eastAsia="en-AU"/>
              <w14:ligatures w14:val="standardContextual"/>
            </w:rPr>
          </w:pPr>
          <w:hyperlink w:anchor="_Toc168418364" w:history="1">
            <w:r w:rsidR="003C509B" w:rsidRPr="00CD6982">
              <w:rPr>
                <w:rStyle w:val="Hyperlink"/>
                <w:noProof/>
                <w:lang w:eastAsia="en-AU"/>
              </w:rPr>
              <w:t>4</w:t>
            </w:r>
            <w:r w:rsidR="003C509B">
              <w:rPr>
                <w:rFonts w:asciiTheme="minorHAnsi" w:eastAsiaTheme="minorEastAsia" w:hAnsiTheme="minorHAnsi" w:cstheme="minorBidi"/>
                <w:b w:val="0"/>
                <w:noProof/>
                <w:kern w:val="2"/>
                <w:sz w:val="24"/>
                <w:szCs w:val="24"/>
                <w:lang w:eastAsia="en-AU"/>
                <w14:ligatures w14:val="standardContextual"/>
              </w:rPr>
              <w:tab/>
            </w:r>
            <w:r w:rsidR="003C509B" w:rsidRPr="00CD6982">
              <w:rPr>
                <w:rStyle w:val="Hyperlink"/>
                <w:noProof/>
                <w:lang w:eastAsia="en-AU"/>
              </w:rPr>
              <w:t>Advisor Conduct</w:t>
            </w:r>
            <w:r w:rsidR="003C509B">
              <w:rPr>
                <w:noProof/>
                <w:webHidden/>
              </w:rPr>
              <w:tab/>
            </w:r>
            <w:r w:rsidR="003C509B">
              <w:rPr>
                <w:noProof/>
                <w:webHidden/>
              </w:rPr>
              <w:fldChar w:fldCharType="begin"/>
            </w:r>
            <w:r w:rsidR="003C509B">
              <w:rPr>
                <w:noProof/>
                <w:webHidden/>
              </w:rPr>
              <w:instrText xml:space="preserve"> PAGEREF _Toc168418364 \h </w:instrText>
            </w:r>
            <w:r w:rsidR="003C509B">
              <w:rPr>
                <w:noProof/>
                <w:webHidden/>
              </w:rPr>
            </w:r>
            <w:r w:rsidR="003C509B">
              <w:rPr>
                <w:noProof/>
                <w:webHidden/>
              </w:rPr>
              <w:fldChar w:fldCharType="separate"/>
            </w:r>
            <w:r w:rsidR="003C509B">
              <w:rPr>
                <w:noProof/>
                <w:webHidden/>
              </w:rPr>
              <w:t>5</w:t>
            </w:r>
            <w:r w:rsidR="003C509B">
              <w:rPr>
                <w:noProof/>
                <w:webHidden/>
              </w:rPr>
              <w:fldChar w:fldCharType="end"/>
            </w:r>
          </w:hyperlink>
        </w:p>
        <w:p w14:paraId="32336EFB" w14:textId="1FF3B8DF" w:rsidR="003C509B" w:rsidRDefault="00B15FF8">
          <w:pPr>
            <w:pStyle w:val="TOC1"/>
            <w:rPr>
              <w:rFonts w:asciiTheme="minorHAnsi" w:eastAsiaTheme="minorEastAsia" w:hAnsiTheme="minorHAnsi" w:cstheme="minorBidi"/>
              <w:b w:val="0"/>
              <w:noProof/>
              <w:kern w:val="2"/>
              <w:sz w:val="24"/>
              <w:szCs w:val="24"/>
              <w:lang w:eastAsia="en-AU"/>
              <w14:ligatures w14:val="standardContextual"/>
            </w:rPr>
          </w:pPr>
          <w:hyperlink w:anchor="_Toc168418365" w:history="1">
            <w:r w:rsidR="003C509B" w:rsidRPr="00CD6982">
              <w:rPr>
                <w:rStyle w:val="Hyperlink"/>
                <w:noProof/>
                <w:lang w:eastAsia="en-AU"/>
              </w:rPr>
              <w:t>5</w:t>
            </w:r>
            <w:r w:rsidR="003C509B">
              <w:rPr>
                <w:rFonts w:asciiTheme="minorHAnsi" w:eastAsiaTheme="minorEastAsia" w:hAnsiTheme="minorHAnsi" w:cstheme="minorBidi"/>
                <w:b w:val="0"/>
                <w:noProof/>
                <w:kern w:val="2"/>
                <w:sz w:val="24"/>
                <w:szCs w:val="24"/>
                <w:lang w:eastAsia="en-AU"/>
                <w14:ligatures w14:val="standardContextual"/>
              </w:rPr>
              <w:tab/>
            </w:r>
            <w:r w:rsidR="003C509B" w:rsidRPr="00CD6982">
              <w:rPr>
                <w:rStyle w:val="Hyperlink"/>
                <w:noProof/>
                <w:lang w:eastAsia="en-AU"/>
              </w:rPr>
              <w:t>Conduct of Eligible Services</w:t>
            </w:r>
            <w:r w:rsidR="003C509B">
              <w:rPr>
                <w:noProof/>
                <w:webHidden/>
              </w:rPr>
              <w:tab/>
            </w:r>
            <w:r w:rsidR="003C509B">
              <w:rPr>
                <w:noProof/>
                <w:webHidden/>
              </w:rPr>
              <w:fldChar w:fldCharType="begin"/>
            </w:r>
            <w:r w:rsidR="003C509B">
              <w:rPr>
                <w:noProof/>
                <w:webHidden/>
              </w:rPr>
              <w:instrText xml:space="preserve"> PAGEREF _Toc168418365 \h </w:instrText>
            </w:r>
            <w:r w:rsidR="003C509B">
              <w:rPr>
                <w:noProof/>
                <w:webHidden/>
              </w:rPr>
            </w:r>
            <w:r w:rsidR="003C509B">
              <w:rPr>
                <w:noProof/>
                <w:webHidden/>
              </w:rPr>
              <w:fldChar w:fldCharType="separate"/>
            </w:r>
            <w:r w:rsidR="003C509B">
              <w:rPr>
                <w:noProof/>
                <w:webHidden/>
              </w:rPr>
              <w:t>5</w:t>
            </w:r>
            <w:r w:rsidR="003C509B">
              <w:rPr>
                <w:noProof/>
                <w:webHidden/>
              </w:rPr>
              <w:fldChar w:fldCharType="end"/>
            </w:r>
          </w:hyperlink>
        </w:p>
        <w:p w14:paraId="7A356A66" w14:textId="092254A8"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68" w:history="1">
            <w:r w:rsidR="003C509B" w:rsidRPr="00CD6982">
              <w:rPr>
                <w:rStyle w:val="Hyperlink"/>
                <w:noProof/>
              </w:rPr>
              <w:t>5.1</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rPr>
              <w:t>Stage 1</w:t>
            </w:r>
            <w:r w:rsidR="003C509B">
              <w:rPr>
                <w:noProof/>
                <w:webHidden/>
              </w:rPr>
              <w:tab/>
            </w:r>
            <w:r w:rsidR="003C509B">
              <w:rPr>
                <w:noProof/>
                <w:webHidden/>
              </w:rPr>
              <w:fldChar w:fldCharType="begin"/>
            </w:r>
            <w:r w:rsidR="003C509B">
              <w:rPr>
                <w:noProof/>
                <w:webHidden/>
              </w:rPr>
              <w:instrText xml:space="preserve"> PAGEREF _Toc168418368 \h </w:instrText>
            </w:r>
            <w:r w:rsidR="003C509B">
              <w:rPr>
                <w:noProof/>
                <w:webHidden/>
              </w:rPr>
            </w:r>
            <w:r w:rsidR="003C509B">
              <w:rPr>
                <w:noProof/>
                <w:webHidden/>
              </w:rPr>
              <w:fldChar w:fldCharType="separate"/>
            </w:r>
            <w:r w:rsidR="003C509B">
              <w:rPr>
                <w:noProof/>
                <w:webHidden/>
              </w:rPr>
              <w:t>6</w:t>
            </w:r>
            <w:r w:rsidR="003C509B">
              <w:rPr>
                <w:noProof/>
                <w:webHidden/>
              </w:rPr>
              <w:fldChar w:fldCharType="end"/>
            </w:r>
          </w:hyperlink>
        </w:p>
        <w:p w14:paraId="6E3FB560" w14:textId="34619506" w:rsidR="003C509B" w:rsidRDefault="00B15FF8">
          <w:pPr>
            <w:pStyle w:val="TOC1"/>
            <w:rPr>
              <w:rFonts w:asciiTheme="minorHAnsi" w:eastAsiaTheme="minorEastAsia" w:hAnsiTheme="minorHAnsi" w:cstheme="minorBidi"/>
              <w:b w:val="0"/>
              <w:noProof/>
              <w:kern w:val="2"/>
              <w:sz w:val="24"/>
              <w:szCs w:val="24"/>
              <w:lang w:eastAsia="en-AU"/>
              <w14:ligatures w14:val="standardContextual"/>
            </w:rPr>
          </w:pPr>
          <w:hyperlink w:anchor="_Toc168418379" w:history="1">
            <w:r w:rsidR="003C509B" w:rsidRPr="00CD6982">
              <w:rPr>
                <w:rStyle w:val="Hyperlink"/>
                <w:noProof/>
                <w:lang w:eastAsia="en-AU"/>
              </w:rPr>
              <w:t>6</w:t>
            </w:r>
            <w:r w:rsidR="003C509B">
              <w:rPr>
                <w:rFonts w:asciiTheme="minorHAnsi" w:eastAsiaTheme="minorEastAsia" w:hAnsiTheme="minorHAnsi" w:cstheme="minorBidi"/>
                <w:b w:val="0"/>
                <w:noProof/>
                <w:kern w:val="2"/>
                <w:sz w:val="24"/>
                <w:szCs w:val="24"/>
                <w:lang w:eastAsia="en-AU"/>
                <w14:ligatures w14:val="standardContextual"/>
              </w:rPr>
              <w:tab/>
            </w:r>
            <w:r w:rsidR="003C509B" w:rsidRPr="00CD6982">
              <w:rPr>
                <w:rStyle w:val="Hyperlink"/>
                <w:noProof/>
                <w:lang w:eastAsia="en-AU"/>
              </w:rPr>
              <w:t>Vouchers</w:t>
            </w:r>
            <w:r w:rsidR="003C509B">
              <w:rPr>
                <w:noProof/>
                <w:webHidden/>
              </w:rPr>
              <w:tab/>
            </w:r>
            <w:r w:rsidR="003C509B">
              <w:rPr>
                <w:noProof/>
                <w:webHidden/>
              </w:rPr>
              <w:fldChar w:fldCharType="begin"/>
            </w:r>
            <w:r w:rsidR="003C509B">
              <w:rPr>
                <w:noProof/>
                <w:webHidden/>
              </w:rPr>
              <w:instrText xml:space="preserve"> PAGEREF _Toc168418379 \h </w:instrText>
            </w:r>
            <w:r w:rsidR="003C509B">
              <w:rPr>
                <w:noProof/>
                <w:webHidden/>
              </w:rPr>
            </w:r>
            <w:r w:rsidR="003C509B">
              <w:rPr>
                <w:noProof/>
                <w:webHidden/>
              </w:rPr>
              <w:fldChar w:fldCharType="separate"/>
            </w:r>
            <w:r w:rsidR="003C509B">
              <w:rPr>
                <w:noProof/>
                <w:webHidden/>
              </w:rPr>
              <w:t>10</w:t>
            </w:r>
            <w:r w:rsidR="003C509B">
              <w:rPr>
                <w:noProof/>
                <w:webHidden/>
              </w:rPr>
              <w:fldChar w:fldCharType="end"/>
            </w:r>
          </w:hyperlink>
        </w:p>
        <w:p w14:paraId="1D1E1A7D" w14:textId="77AB8221"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80" w:history="1">
            <w:r w:rsidR="003C509B" w:rsidRPr="00CD6982">
              <w:rPr>
                <w:rStyle w:val="Hyperlink"/>
                <w:noProof/>
                <w:lang w:eastAsia="en-AU"/>
              </w:rPr>
              <w:t>6.1</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lang w:eastAsia="en-AU"/>
              </w:rPr>
              <w:t>Expiry, Cancellation or Changes of Vouchers</w:t>
            </w:r>
            <w:r w:rsidR="003C509B">
              <w:rPr>
                <w:noProof/>
                <w:webHidden/>
              </w:rPr>
              <w:tab/>
            </w:r>
            <w:r w:rsidR="003C509B">
              <w:rPr>
                <w:noProof/>
                <w:webHidden/>
              </w:rPr>
              <w:fldChar w:fldCharType="begin"/>
            </w:r>
            <w:r w:rsidR="003C509B">
              <w:rPr>
                <w:noProof/>
                <w:webHidden/>
              </w:rPr>
              <w:instrText xml:space="preserve"> PAGEREF _Toc168418380 \h </w:instrText>
            </w:r>
            <w:r w:rsidR="003C509B">
              <w:rPr>
                <w:noProof/>
                <w:webHidden/>
              </w:rPr>
            </w:r>
            <w:r w:rsidR="003C509B">
              <w:rPr>
                <w:noProof/>
                <w:webHidden/>
              </w:rPr>
              <w:fldChar w:fldCharType="separate"/>
            </w:r>
            <w:r w:rsidR="003C509B">
              <w:rPr>
                <w:noProof/>
                <w:webHidden/>
              </w:rPr>
              <w:t>10</w:t>
            </w:r>
            <w:r w:rsidR="003C509B">
              <w:rPr>
                <w:noProof/>
                <w:webHidden/>
              </w:rPr>
              <w:fldChar w:fldCharType="end"/>
            </w:r>
          </w:hyperlink>
        </w:p>
        <w:p w14:paraId="26EAF591" w14:textId="66405BC3"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81" w:history="1">
            <w:r w:rsidR="003C509B" w:rsidRPr="00CD6982">
              <w:rPr>
                <w:rStyle w:val="Hyperlink"/>
                <w:noProof/>
                <w:lang w:eastAsia="en-AU"/>
              </w:rPr>
              <w:t>6.2</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lang w:eastAsia="en-AU"/>
              </w:rPr>
              <w:t>Voucher Redemption Process</w:t>
            </w:r>
            <w:r w:rsidR="003C509B">
              <w:rPr>
                <w:noProof/>
                <w:webHidden/>
              </w:rPr>
              <w:tab/>
            </w:r>
            <w:r w:rsidR="003C509B">
              <w:rPr>
                <w:noProof/>
                <w:webHidden/>
              </w:rPr>
              <w:fldChar w:fldCharType="begin"/>
            </w:r>
            <w:r w:rsidR="003C509B">
              <w:rPr>
                <w:noProof/>
                <w:webHidden/>
              </w:rPr>
              <w:instrText xml:space="preserve"> PAGEREF _Toc168418381 \h </w:instrText>
            </w:r>
            <w:r w:rsidR="003C509B">
              <w:rPr>
                <w:noProof/>
                <w:webHidden/>
              </w:rPr>
            </w:r>
            <w:r w:rsidR="003C509B">
              <w:rPr>
                <w:noProof/>
                <w:webHidden/>
              </w:rPr>
              <w:fldChar w:fldCharType="separate"/>
            </w:r>
            <w:r w:rsidR="003C509B">
              <w:rPr>
                <w:noProof/>
                <w:webHidden/>
              </w:rPr>
              <w:t>11</w:t>
            </w:r>
            <w:r w:rsidR="003C509B">
              <w:rPr>
                <w:noProof/>
                <w:webHidden/>
              </w:rPr>
              <w:fldChar w:fldCharType="end"/>
            </w:r>
          </w:hyperlink>
        </w:p>
        <w:p w14:paraId="1EDB9272" w14:textId="5618C5D9"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82" w:history="1">
            <w:r w:rsidR="003C509B" w:rsidRPr="00CD6982">
              <w:rPr>
                <w:rStyle w:val="Hyperlink"/>
                <w:noProof/>
                <w:lang w:eastAsia="en-AU"/>
              </w:rPr>
              <w:t>6.3</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lang w:eastAsia="en-AU"/>
              </w:rPr>
              <w:t>Invoicing Process</w:t>
            </w:r>
            <w:r w:rsidR="003C509B">
              <w:rPr>
                <w:noProof/>
                <w:webHidden/>
              </w:rPr>
              <w:tab/>
            </w:r>
            <w:r w:rsidR="003C509B">
              <w:rPr>
                <w:noProof/>
                <w:webHidden/>
              </w:rPr>
              <w:fldChar w:fldCharType="begin"/>
            </w:r>
            <w:r w:rsidR="003C509B">
              <w:rPr>
                <w:noProof/>
                <w:webHidden/>
              </w:rPr>
              <w:instrText xml:space="preserve"> PAGEREF _Toc168418382 \h </w:instrText>
            </w:r>
            <w:r w:rsidR="003C509B">
              <w:rPr>
                <w:noProof/>
                <w:webHidden/>
              </w:rPr>
            </w:r>
            <w:r w:rsidR="003C509B">
              <w:rPr>
                <w:noProof/>
                <w:webHidden/>
              </w:rPr>
              <w:fldChar w:fldCharType="separate"/>
            </w:r>
            <w:r w:rsidR="003C509B">
              <w:rPr>
                <w:noProof/>
                <w:webHidden/>
              </w:rPr>
              <w:t>11</w:t>
            </w:r>
            <w:r w:rsidR="003C509B">
              <w:rPr>
                <w:noProof/>
                <w:webHidden/>
              </w:rPr>
              <w:fldChar w:fldCharType="end"/>
            </w:r>
          </w:hyperlink>
        </w:p>
        <w:p w14:paraId="688DDFED" w14:textId="1094427F" w:rsidR="003C509B" w:rsidRDefault="00B15FF8">
          <w:pPr>
            <w:pStyle w:val="TOC1"/>
            <w:rPr>
              <w:rFonts w:asciiTheme="minorHAnsi" w:eastAsiaTheme="minorEastAsia" w:hAnsiTheme="minorHAnsi" w:cstheme="minorBidi"/>
              <w:b w:val="0"/>
              <w:noProof/>
              <w:kern w:val="2"/>
              <w:sz w:val="24"/>
              <w:szCs w:val="24"/>
              <w:lang w:eastAsia="en-AU"/>
              <w14:ligatures w14:val="standardContextual"/>
            </w:rPr>
          </w:pPr>
          <w:hyperlink w:anchor="_Toc168418383" w:history="1">
            <w:r w:rsidR="003C509B" w:rsidRPr="00CD6982">
              <w:rPr>
                <w:rStyle w:val="Hyperlink"/>
                <w:noProof/>
                <w:lang w:eastAsia="en-AU"/>
              </w:rPr>
              <w:t>7</w:t>
            </w:r>
            <w:r w:rsidR="003C509B">
              <w:rPr>
                <w:rFonts w:asciiTheme="minorHAnsi" w:eastAsiaTheme="minorEastAsia" w:hAnsiTheme="minorHAnsi" w:cstheme="minorBidi"/>
                <w:b w:val="0"/>
                <w:noProof/>
                <w:kern w:val="2"/>
                <w:sz w:val="24"/>
                <w:szCs w:val="24"/>
                <w:lang w:eastAsia="en-AU"/>
                <w14:ligatures w14:val="standardContextual"/>
              </w:rPr>
              <w:tab/>
            </w:r>
            <w:r w:rsidR="003C509B" w:rsidRPr="00CD6982">
              <w:rPr>
                <w:rStyle w:val="Hyperlink"/>
                <w:noProof/>
                <w:lang w:eastAsia="en-AU"/>
              </w:rPr>
              <w:t>General Terms and Conditions</w:t>
            </w:r>
            <w:r w:rsidR="003C509B">
              <w:rPr>
                <w:noProof/>
                <w:webHidden/>
              </w:rPr>
              <w:tab/>
            </w:r>
            <w:r w:rsidR="003C509B">
              <w:rPr>
                <w:noProof/>
                <w:webHidden/>
              </w:rPr>
              <w:fldChar w:fldCharType="begin"/>
            </w:r>
            <w:r w:rsidR="003C509B">
              <w:rPr>
                <w:noProof/>
                <w:webHidden/>
              </w:rPr>
              <w:instrText xml:space="preserve"> PAGEREF _Toc168418383 \h </w:instrText>
            </w:r>
            <w:r w:rsidR="003C509B">
              <w:rPr>
                <w:noProof/>
                <w:webHidden/>
              </w:rPr>
            </w:r>
            <w:r w:rsidR="003C509B">
              <w:rPr>
                <w:noProof/>
                <w:webHidden/>
              </w:rPr>
              <w:fldChar w:fldCharType="separate"/>
            </w:r>
            <w:r w:rsidR="003C509B">
              <w:rPr>
                <w:noProof/>
                <w:webHidden/>
              </w:rPr>
              <w:t>11</w:t>
            </w:r>
            <w:r w:rsidR="003C509B">
              <w:rPr>
                <w:noProof/>
                <w:webHidden/>
              </w:rPr>
              <w:fldChar w:fldCharType="end"/>
            </w:r>
          </w:hyperlink>
        </w:p>
        <w:p w14:paraId="25D47000" w14:textId="46221AEA"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84" w:history="1">
            <w:r w:rsidR="003C509B" w:rsidRPr="00CD6982">
              <w:rPr>
                <w:rStyle w:val="Hyperlink"/>
                <w:noProof/>
                <w:lang w:eastAsia="en-AU"/>
              </w:rPr>
              <w:t>7.1</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lang w:eastAsia="en-AU"/>
              </w:rPr>
              <w:t>Program Definitions</w:t>
            </w:r>
            <w:r w:rsidR="003C509B">
              <w:rPr>
                <w:noProof/>
                <w:webHidden/>
              </w:rPr>
              <w:tab/>
            </w:r>
            <w:r w:rsidR="003C509B">
              <w:rPr>
                <w:noProof/>
                <w:webHidden/>
              </w:rPr>
              <w:fldChar w:fldCharType="begin"/>
            </w:r>
            <w:r w:rsidR="003C509B">
              <w:rPr>
                <w:noProof/>
                <w:webHidden/>
              </w:rPr>
              <w:instrText xml:space="preserve"> PAGEREF _Toc168418384 \h </w:instrText>
            </w:r>
            <w:r w:rsidR="003C509B">
              <w:rPr>
                <w:noProof/>
                <w:webHidden/>
              </w:rPr>
            </w:r>
            <w:r w:rsidR="003C509B">
              <w:rPr>
                <w:noProof/>
                <w:webHidden/>
              </w:rPr>
              <w:fldChar w:fldCharType="separate"/>
            </w:r>
            <w:r w:rsidR="003C509B">
              <w:rPr>
                <w:noProof/>
                <w:webHidden/>
              </w:rPr>
              <w:t>11</w:t>
            </w:r>
            <w:r w:rsidR="003C509B">
              <w:rPr>
                <w:noProof/>
                <w:webHidden/>
              </w:rPr>
              <w:fldChar w:fldCharType="end"/>
            </w:r>
          </w:hyperlink>
        </w:p>
        <w:p w14:paraId="61D96EDD" w14:textId="3FAA0308"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85" w:history="1">
            <w:r w:rsidR="003C509B" w:rsidRPr="00CD6982">
              <w:rPr>
                <w:rStyle w:val="Hyperlink"/>
                <w:noProof/>
                <w:lang w:eastAsia="en-AU"/>
              </w:rPr>
              <w:t>7.2</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lang w:eastAsia="en-AU"/>
              </w:rPr>
              <w:t>No Incentives to be Offered or Accepted</w:t>
            </w:r>
            <w:r w:rsidR="003C509B">
              <w:rPr>
                <w:noProof/>
                <w:webHidden/>
              </w:rPr>
              <w:tab/>
            </w:r>
            <w:r w:rsidR="003C509B">
              <w:rPr>
                <w:noProof/>
                <w:webHidden/>
              </w:rPr>
              <w:fldChar w:fldCharType="begin"/>
            </w:r>
            <w:r w:rsidR="003C509B">
              <w:rPr>
                <w:noProof/>
                <w:webHidden/>
              </w:rPr>
              <w:instrText xml:space="preserve"> PAGEREF _Toc168418385 \h </w:instrText>
            </w:r>
            <w:r w:rsidR="003C509B">
              <w:rPr>
                <w:noProof/>
                <w:webHidden/>
              </w:rPr>
            </w:r>
            <w:r w:rsidR="003C509B">
              <w:rPr>
                <w:noProof/>
                <w:webHidden/>
              </w:rPr>
              <w:fldChar w:fldCharType="separate"/>
            </w:r>
            <w:r w:rsidR="003C509B">
              <w:rPr>
                <w:noProof/>
                <w:webHidden/>
              </w:rPr>
              <w:t>13</w:t>
            </w:r>
            <w:r w:rsidR="003C509B">
              <w:rPr>
                <w:noProof/>
                <w:webHidden/>
              </w:rPr>
              <w:fldChar w:fldCharType="end"/>
            </w:r>
          </w:hyperlink>
        </w:p>
        <w:p w14:paraId="6D7EFD55" w14:textId="795E11C6"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86" w:history="1">
            <w:r w:rsidR="003C509B" w:rsidRPr="00CD6982">
              <w:rPr>
                <w:rStyle w:val="Hyperlink"/>
                <w:noProof/>
                <w:lang w:eastAsia="en-AU"/>
              </w:rPr>
              <w:t>7.3</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lang w:eastAsia="en-AU"/>
              </w:rPr>
              <w:t>Goods and Services Tax (GST)</w:t>
            </w:r>
            <w:r w:rsidR="003C509B">
              <w:rPr>
                <w:noProof/>
                <w:webHidden/>
              </w:rPr>
              <w:tab/>
            </w:r>
            <w:r w:rsidR="003C509B">
              <w:rPr>
                <w:noProof/>
                <w:webHidden/>
              </w:rPr>
              <w:fldChar w:fldCharType="begin"/>
            </w:r>
            <w:r w:rsidR="003C509B">
              <w:rPr>
                <w:noProof/>
                <w:webHidden/>
              </w:rPr>
              <w:instrText xml:space="preserve"> PAGEREF _Toc168418386 \h </w:instrText>
            </w:r>
            <w:r w:rsidR="003C509B">
              <w:rPr>
                <w:noProof/>
                <w:webHidden/>
              </w:rPr>
            </w:r>
            <w:r w:rsidR="003C509B">
              <w:rPr>
                <w:noProof/>
                <w:webHidden/>
              </w:rPr>
              <w:fldChar w:fldCharType="separate"/>
            </w:r>
            <w:r w:rsidR="003C509B">
              <w:rPr>
                <w:noProof/>
                <w:webHidden/>
              </w:rPr>
              <w:t>13</w:t>
            </w:r>
            <w:r w:rsidR="003C509B">
              <w:rPr>
                <w:noProof/>
                <w:webHidden/>
              </w:rPr>
              <w:fldChar w:fldCharType="end"/>
            </w:r>
          </w:hyperlink>
        </w:p>
        <w:p w14:paraId="3BC9990B" w14:textId="1AA8E9A3"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87" w:history="1">
            <w:r w:rsidR="003C509B" w:rsidRPr="00CD6982">
              <w:rPr>
                <w:rStyle w:val="Hyperlink"/>
                <w:noProof/>
                <w:lang w:eastAsia="en-AU"/>
              </w:rPr>
              <w:t>7.4</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lang w:eastAsia="en-AU"/>
              </w:rPr>
              <w:t>Outsourcing and Subcontracting</w:t>
            </w:r>
            <w:r w:rsidR="003C509B">
              <w:rPr>
                <w:noProof/>
                <w:webHidden/>
              </w:rPr>
              <w:tab/>
            </w:r>
            <w:r w:rsidR="003C509B">
              <w:rPr>
                <w:noProof/>
                <w:webHidden/>
              </w:rPr>
              <w:fldChar w:fldCharType="begin"/>
            </w:r>
            <w:r w:rsidR="003C509B">
              <w:rPr>
                <w:noProof/>
                <w:webHidden/>
              </w:rPr>
              <w:instrText xml:space="preserve"> PAGEREF _Toc168418387 \h </w:instrText>
            </w:r>
            <w:r w:rsidR="003C509B">
              <w:rPr>
                <w:noProof/>
                <w:webHidden/>
              </w:rPr>
            </w:r>
            <w:r w:rsidR="003C509B">
              <w:rPr>
                <w:noProof/>
                <w:webHidden/>
              </w:rPr>
              <w:fldChar w:fldCharType="separate"/>
            </w:r>
            <w:r w:rsidR="003C509B">
              <w:rPr>
                <w:noProof/>
                <w:webHidden/>
              </w:rPr>
              <w:t>13</w:t>
            </w:r>
            <w:r w:rsidR="003C509B">
              <w:rPr>
                <w:noProof/>
                <w:webHidden/>
              </w:rPr>
              <w:fldChar w:fldCharType="end"/>
            </w:r>
          </w:hyperlink>
        </w:p>
        <w:p w14:paraId="40011BE1" w14:textId="38F75833"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88" w:history="1">
            <w:r w:rsidR="003C509B" w:rsidRPr="00CD6982">
              <w:rPr>
                <w:rStyle w:val="Hyperlink"/>
                <w:noProof/>
                <w:lang w:eastAsia="en-AU"/>
              </w:rPr>
              <w:t>7.5</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lang w:eastAsia="en-AU"/>
              </w:rPr>
              <w:t>Eligible Services at risk of Eligible Recipient</w:t>
            </w:r>
            <w:r w:rsidR="003C509B">
              <w:rPr>
                <w:noProof/>
                <w:webHidden/>
              </w:rPr>
              <w:tab/>
            </w:r>
            <w:r w:rsidR="003C509B">
              <w:rPr>
                <w:noProof/>
                <w:webHidden/>
              </w:rPr>
              <w:fldChar w:fldCharType="begin"/>
            </w:r>
            <w:r w:rsidR="003C509B">
              <w:rPr>
                <w:noProof/>
                <w:webHidden/>
              </w:rPr>
              <w:instrText xml:space="preserve"> PAGEREF _Toc168418388 \h </w:instrText>
            </w:r>
            <w:r w:rsidR="003C509B">
              <w:rPr>
                <w:noProof/>
                <w:webHidden/>
              </w:rPr>
            </w:r>
            <w:r w:rsidR="003C509B">
              <w:rPr>
                <w:noProof/>
                <w:webHidden/>
              </w:rPr>
              <w:fldChar w:fldCharType="separate"/>
            </w:r>
            <w:r w:rsidR="003C509B">
              <w:rPr>
                <w:noProof/>
                <w:webHidden/>
              </w:rPr>
              <w:t>13</w:t>
            </w:r>
            <w:r w:rsidR="003C509B">
              <w:rPr>
                <w:noProof/>
                <w:webHidden/>
              </w:rPr>
              <w:fldChar w:fldCharType="end"/>
            </w:r>
          </w:hyperlink>
        </w:p>
        <w:p w14:paraId="05975B43" w14:textId="3E381F3C"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89" w:history="1">
            <w:r w:rsidR="003C509B" w:rsidRPr="00CD6982">
              <w:rPr>
                <w:rStyle w:val="Hyperlink"/>
                <w:noProof/>
              </w:rPr>
              <w:t>7.6</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rPr>
              <w:t>Program Changes</w:t>
            </w:r>
            <w:r w:rsidR="003C509B">
              <w:rPr>
                <w:noProof/>
                <w:webHidden/>
              </w:rPr>
              <w:tab/>
            </w:r>
            <w:r w:rsidR="003C509B">
              <w:rPr>
                <w:noProof/>
                <w:webHidden/>
              </w:rPr>
              <w:fldChar w:fldCharType="begin"/>
            </w:r>
            <w:r w:rsidR="003C509B">
              <w:rPr>
                <w:noProof/>
                <w:webHidden/>
              </w:rPr>
              <w:instrText xml:space="preserve"> PAGEREF _Toc168418389 \h </w:instrText>
            </w:r>
            <w:r w:rsidR="003C509B">
              <w:rPr>
                <w:noProof/>
                <w:webHidden/>
              </w:rPr>
            </w:r>
            <w:r w:rsidR="003C509B">
              <w:rPr>
                <w:noProof/>
                <w:webHidden/>
              </w:rPr>
              <w:fldChar w:fldCharType="separate"/>
            </w:r>
            <w:r w:rsidR="003C509B">
              <w:rPr>
                <w:noProof/>
                <w:webHidden/>
              </w:rPr>
              <w:t>14</w:t>
            </w:r>
            <w:r w:rsidR="003C509B">
              <w:rPr>
                <w:noProof/>
                <w:webHidden/>
              </w:rPr>
              <w:fldChar w:fldCharType="end"/>
            </w:r>
          </w:hyperlink>
        </w:p>
        <w:p w14:paraId="1A94C89F" w14:textId="40DAD982" w:rsidR="003C509B" w:rsidRDefault="00B15FF8">
          <w:pPr>
            <w:pStyle w:val="TOC1"/>
            <w:rPr>
              <w:rFonts w:asciiTheme="minorHAnsi" w:eastAsiaTheme="minorEastAsia" w:hAnsiTheme="minorHAnsi" w:cstheme="minorBidi"/>
              <w:b w:val="0"/>
              <w:noProof/>
              <w:kern w:val="2"/>
              <w:sz w:val="24"/>
              <w:szCs w:val="24"/>
              <w:lang w:eastAsia="en-AU"/>
              <w14:ligatures w14:val="standardContextual"/>
            </w:rPr>
          </w:pPr>
          <w:hyperlink w:anchor="_Toc168418392" w:history="1">
            <w:r w:rsidR="003C509B" w:rsidRPr="00CD6982">
              <w:rPr>
                <w:rStyle w:val="Hyperlink"/>
                <w:noProof/>
              </w:rPr>
              <w:t>8</w:t>
            </w:r>
            <w:r w:rsidR="003C509B">
              <w:rPr>
                <w:rFonts w:asciiTheme="minorHAnsi" w:eastAsiaTheme="minorEastAsia" w:hAnsiTheme="minorHAnsi" w:cstheme="minorBidi"/>
                <w:b w:val="0"/>
                <w:noProof/>
                <w:kern w:val="2"/>
                <w:sz w:val="24"/>
                <w:szCs w:val="24"/>
                <w:lang w:eastAsia="en-AU"/>
                <w14:ligatures w14:val="standardContextual"/>
              </w:rPr>
              <w:tab/>
            </w:r>
            <w:r w:rsidR="003C509B" w:rsidRPr="00CD6982">
              <w:rPr>
                <w:rStyle w:val="Hyperlink"/>
                <w:noProof/>
              </w:rPr>
              <w:t>Insurance and Risk</w:t>
            </w:r>
            <w:r w:rsidR="003C509B">
              <w:rPr>
                <w:noProof/>
                <w:webHidden/>
              </w:rPr>
              <w:tab/>
            </w:r>
            <w:r w:rsidR="003C509B">
              <w:rPr>
                <w:noProof/>
                <w:webHidden/>
              </w:rPr>
              <w:fldChar w:fldCharType="begin"/>
            </w:r>
            <w:r w:rsidR="003C509B">
              <w:rPr>
                <w:noProof/>
                <w:webHidden/>
              </w:rPr>
              <w:instrText xml:space="preserve"> PAGEREF _Toc168418392 \h </w:instrText>
            </w:r>
            <w:r w:rsidR="003C509B">
              <w:rPr>
                <w:noProof/>
                <w:webHidden/>
              </w:rPr>
            </w:r>
            <w:r w:rsidR="003C509B">
              <w:rPr>
                <w:noProof/>
                <w:webHidden/>
              </w:rPr>
              <w:fldChar w:fldCharType="separate"/>
            </w:r>
            <w:r w:rsidR="003C509B">
              <w:rPr>
                <w:noProof/>
                <w:webHidden/>
              </w:rPr>
              <w:t>15</w:t>
            </w:r>
            <w:r w:rsidR="003C509B">
              <w:rPr>
                <w:noProof/>
                <w:webHidden/>
              </w:rPr>
              <w:fldChar w:fldCharType="end"/>
            </w:r>
          </w:hyperlink>
        </w:p>
        <w:p w14:paraId="58E146D7" w14:textId="6A6F0674" w:rsidR="003C509B" w:rsidRDefault="00B15FF8">
          <w:pPr>
            <w:pStyle w:val="TOC1"/>
            <w:rPr>
              <w:rFonts w:asciiTheme="minorHAnsi" w:eastAsiaTheme="minorEastAsia" w:hAnsiTheme="minorHAnsi" w:cstheme="minorBidi"/>
              <w:b w:val="0"/>
              <w:noProof/>
              <w:kern w:val="2"/>
              <w:sz w:val="24"/>
              <w:szCs w:val="24"/>
              <w:lang w:eastAsia="en-AU"/>
              <w14:ligatures w14:val="standardContextual"/>
            </w:rPr>
          </w:pPr>
          <w:hyperlink w:anchor="_Toc168418393" w:history="1">
            <w:r w:rsidR="003C509B" w:rsidRPr="00CD6982">
              <w:rPr>
                <w:rStyle w:val="Hyperlink"/>
                <w:noProof/>
              </w:rPr>
              <w:t>9</w:t>
            </w:r>
            <w:r w:rsidR="003C509B">
              <w:rPr>
                <w:rFonts w:asciiTheme="minorHAnsi" w:eastAsiaTheme="minorEastAsia" w:hAnsiTheme="minorHAnsi" w:cstheme="minorBidi"/>
                <w:b w:val="0"/>
                <w:noProof/>
                <w:kern w:val="2"/>
                <w:sz w:val="24"/>
                <w:szCs w:val="24"/>
                <w:lang w:eastAsia="en-AU"/>
                <w14:ligatures w14:val="standardContextual"/>
              </w:rPr>
              <w:tab/>
            </w:r>
            <w:r w:rsidR="003C509B" w:rsidRPr="00CD6982">
              <w:rPr>
                <w:rStyle w:val="Hyperlink"/>
                <w:noProof/>
              </w:rPr>
              <w:t>Due Diligence, Audit, Privacy and Compliance with Laws</w:t>
            </w:r>
            <w:r w:rsidR="003C509B">
              <w:rPr>
                <w:noProof/>
                <w:webHidden/>
              </w:rPr>
              <w:tab/>
            </w:r>
            <w:r w:rsidR="003C509B">
              <w:rPr>
                <w:noProof/>
                <w:webHidden/>
              </w:rPr>
              <w:fldChar w:fldCharType="begin"/>
            </w:r>
            <w:r w:rsidR="003C509B">
              <w:rPr>
                <w:noProof/>
                <w:webHidden/>
              </w:rPr>
              <w:instrText xml:space="preserve"> PAGEREF _Toc168418393 \h </w:instrText>
            </w:r>
            <w:r w:rsidR="003C509B">
              <w:rPr>
                <w:noProof/>
                <w:webHidden/>
              </w:rPr>
            </w:r>
            <w:r w:rsidR="003C509B">
              <w:rPr>
                <w:noProof/>
                <w:webHidden/>
              </w:rPr>
              <w:fldChar w:fldCharType="separate"/>
            </w:r>
            <w:r w:rsidR="003C509B">
              <w:rPr>
                <w:noProof/>
                <w:webHidden/>
              </w:rPr>
              <w:t>15</w:t>
            </w:r>
            <w:r w:rsidR="003C509B">
              <w:rPr>
                <w:noProof/>
                <w:webHidden/>
              </w:rPr>
              <w:fldChar w:fldCharType="end"/>
            </w:r>
          </w:hyperlink>
        </w:p>
        <w:p w14:paraId="55678018" w14:textId="38CC3717"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94" w:history="1">
            <w:r w:rsidR="003C509B" w:rsidRPr="00CD6982">
              <w:rPr>
                <w:rStyle w:val="Hyperlink"/>
                <w:noProof/>
              </w:rPr>
              <w:t>9.1</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rPr>
              <w:t>Due Diligence</w:t>
            </w:r>
            <w:r w:rsidR="003C509B">
              <w:rPr>
                <w:noProof/>
                <w:webHidden/>
              </w:rPr>
              <w:tab/>
            </w:r>
            <w:r w:rsidR="003C509B">
              <w:rPr>
                <w:noProof/>
                <w:webHidden/>
              </w:rPr>
              <w:fldChar w:fldCharType="begin"/>
            </w:r>
            <w:r w:rsidR="003C509B">
              <w:rPr>
                <w:noProof/>
                <w:webHidden/>
              </w:rPr>
              <w:instrText xml:space="preserve"> PAGEREF _Toc168418394 \h </w:instrText>
            </w:r>
            <w:r w:rsidR="003C509B">
              <w:rPr>
                <w:noProof/>
                <w:webHidden/>
              </w:rPr>
            </w:r>
            <w:r w:rsidR="003C509B">
              <w:rPr>
                <w:noProof/>
                <w:webHidden/>
              </w:rPr>
              <w:fldChar w:fldCharType="separate"/>
            </w:r>
            <w:r w:rsidR="003C509B">
              <w:rPr>
                <w:noProof/>
                <w:webHidden/>
              </w:rPr>
              <w:t>15</w:t>
            </w:r>
            <w:r w:rsidR="003C509B">
              <w:rPr>
                <w:noProof/>
                <w:webHidden/>
              </w:rPr>
              <w:fldChar w:fldCharType="end"/>
            </w:r>
          </w:hyperlink>
        </w:p>
        <w:p w14:paraId="7EA9F853" w14:textId="2E944398"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95" w:history="1">
            <w:r w:rsidR="003C509B" w:rsidRPr="00CD6982">
              <w:rPr>
                <w:rStyle w:val="Hyperlink"/>
                <w:noProof/>
              </w:rPr>
              <w:t>9.2</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rPr>
              <w:t>Use of Information</w:t>
            </w:r>
            <w:r w:rsidR="003C509B">
              <w:rPr>
                <w:noProof/>
                <w:webHidden/>
              </w:rPr>
              <w:tab/>
            </w:r>
            <w:r w:rsidR="003C509B">
              <w:rPr>
                <w:noProof/>
                <w:webHidden/>
              </w:rPr>
              <w:fldChar w:fldCharType="begin"/>
            </w:r>
            <w:r w:rsidR="003C509B">
              <w:rPr>
                <w:noProof/>
                <w:webHidden/>
              </w:rPr>
              <w:instrText xml:space="preserve"> PAGEREF _Toc168418395 \h </w:instrText>
            </w:r>
            <w:r w:rsidR="003C509B">
              <w:rPr>
                <w:noProof/>
                <w:webHidden/>
              </w:rPr>
            </w:r>
            <w:r w:rsidR="003C509B">
              <w:rPr>
                <w:noProof/>
                <w:webHidden/>
              </w:rPr>
              <w:fldChar w:fldCharType="separate"/>
            </w:r>
            <w:r w:rsidR="003C509B">
              <w:rPr>
                <w:noProof/>
                <w:webHidden/>
              </w:rPr>
              <w:t>15</w:t>
            </w:r>
            <w:r w:rsidR="003C509B">
              <w:rPr>
                <w:noProof/>
                <w:webHidden/>
              </w:rPr>
              <w:fldChar w:fldCharType="end"/>
            </w:r>
          </w:hyperlink>
        </w:p>
        <w:p w14:paraId="59A87FA9" w14:textId="7A5956EF" w:rsidR="003C509B" w:rsidRDefault="00B15FF8">
          <w:pPr>
            <w:pStyle w:val="TOC2"/>
            <w:rPr>
              <w:rFonts w:asciiTheme="minorHAnsi" w:eastAsiaTheme="minorEastAsia" w:hAnsiTheme="minorHAnsi" w:cstheme="minorBidi"/>
              <w:noProof/>
              <w:kern w:val="2"/>
              <w:sz w:val="24"/>
              <w:szCs w:val="24"/>
              <w:lang w:eastAsia="en-AU"/>
              <w14:ligatures w14:val="standardContextual"/>
            </w:rPr>
          </w:pPr>
          <w:hyperlink w:anchor="_Toc168418397" w:history="1">
            <w:r w:rsidR="003C509B" w:rsidRPr="00CD6982">
              <w:rPr>
                <w:rStyle w:val="Hyperlink"/>
                <w:noProof/>
              </w:rPr>
              <w:t>9.3</w:t>
            </w:r>
            <w:r w:rsidR="003C509B">
              <w:rPr>
                <w:rFonts w:asciiTheme="minorHAnsi" w:eastAsiaTheme="minorEastAsia" w:hAnsiTheme="minorHAnsi" w:cstheme="minorBidi"/>
                <w:noProof/>
                <w:kern w:val="2"/>
                <w:sz w:val="24"/>
                <w:szCs w:val="24"/>
                <w:lang w:eastAsia="en-AU"/>
                <w14:ligatures w14:val="standardContextual"/>
              </w:rPr>
              <w:tab/>
            </w:r>
            <w:r w:rsidR="003C509B" w:rsidRPr="00CD6982">
              <w:rPr>
                <w:rStyle w:val="Hyperlink"/>
                <w:noProof/>
              </w:rPr>
              <w:t>Compliance with Laws</w:t>
            </w:r>
            <w:r w:rsidR="003C509B">
              <w:rPr>
                <w:noProof/>
                <w:webHidden/>
              </w:rPr>
              <w:tab/>
            </w:r>
            <w:r w:rsidR="003C509B">
              <w:rPr>
                <w:noProof/>
                <w:webHidden/>
              </w:rPr>
              <w:fldChar w:fldCharType="begin"/>
            </w:r>
            <w:r w:rsidR="003C509B">
              <w:rPr>
                <w:noProof/>
                <w:webHidden/>
              </w:rPr>
              <w:instrText xml:space="preserve"> PAGEREF _Toc168418397 \h </w:instrText>
            </w:r>
            <w:r w:rsidR="003C509B">
              <w:rPr>
                <w:noProof/>
                <w:webHidden/>
              </w:rPr>
            </w:r>
            <w:r w:rsidR="003C509B">
              <w:rPr>
                <w:noProof/>
                <w:webHidden/>
              </w:rPr>
              <w:fldChar w:fldCharType="separate"/>
            </w:r>
            <w:r w:rsidR="003C509B">
              <w:rPr>
                <w:noProof/>
                <w:webHidden/>
              </w:rPr>
              <w:t>16</w:t>
            </w:r>
            <w:r w:rsidR="003C509B">
              <w:rPr>
                <w:noProof/>
                <w:webHidden/>
              </w:rPr>
              <w:fldChar w:fldCharType="end"/>
            </w:r>
          </w:hyperlink>
        </w:p>
        <w:p w14:paraId="30366BCF" w14:textId="50875FAA" w:rsidR="003C509B" w:rsidRDefault="00B15FF8">
          <w:pPr>
            <w:pStyle w:val="TOC1"/>
            <w:rPr>
              <w:rFonts w:asciiTheme="minorHAnsi" w:eastAsiaTheme="minorEastAsia" w:hAnsiTheme="minorHAnsi" w:cstheme="minorBidi"/>
              <w:b w:val="0"/>
              <w:noProof/>
              <w:kern w:val="2"/>
              <w:sz w:val="24"/>
              <w:szCs w:val="24"/>
              <w:lang w:eastAsia="en-AU"/>
              <w14:ligatures w14:val="standardContextual"/>
            </w:rPr>
          </w:pPr>
          <w:hyperlink w:anchor="_Toc168418398" w:history="1">
            <w:r w:rsidR="003C509B" w:rsidRPr="00CD6982">
              <w:rPr>
                <w:rStyle w:val="Hyperlink"/>
                <w:noProof/>
              </w:rPr>
              <w:t>10</w:t>
            </w:r>
            <w:r w:rsidR="003C509B">
              <w:rPr>
                <w:rFonts w:asciiTheme="minorHAnsi" w:eastAsiaTheme="minorEastAsia" w:hAnsiTheme="minorHAnsi" w:cstheme="minorBidi"/>
                <w:b w:val="0"/>
                <w:noProof/>
                <w:kern w:val="2"/>
                <w:sz w:val="24"/>
                <w:szCs w:val="24"/>
                <w:lang w:eastAsia="en-AU"/>
                <w14:ligatures w14:val="standardContextual"/>
              </w:rPr>
              <w:tab/>
            </w:r>
            <w:r w:rsidR="003C509B" w:rsidRPr="00CD6982">
              <w:rPr>
                <w:rStyle w:val="Hyperlink"/>
                <w:noProof/>
              </w:rPr>
              <w:t>Program changes and End</w:t>
            </w:r>
            <w:r w:rsidR="003C509B">
              <w:rPr>
                <w:noProof/>
                <w:webHidden/>
              </w:rPr>
              <w:tab/>
            </w:r>
            <w:r w:rsidR="003C509B">
              <w:rPr>
                <w:noProof/>
                <w:webHidden/>
              </w:rPr>
              <w:fldChar w:fldCharType="begin"/>
            </w:r>
            <w:r w:rsidR="003C509B">
              <w:rPr>
                <w:noProof/>
                <w:webHidden/>
              </w:rPr>
              <w:instrText xml:space="preserve"> PAGEREF _Toc168418398 \h </w:instrText>
            </w:r>
            <w:r w:rsidR="003C509B">
              <w:rPr>
                <w:noProof/>
                <w:webHidden/>
              </w:rPr>
            </w:r>
            <w:r w:rsidR="003C509B">
              <w:rPr>
                <w:noProof/>
                <w:webHidden/>
              </w:rPr>
              <w:fldChar w:fldCharType="separate"/>
            </w:r>
            <w:r w:rsidR="003C509B">
              <w:rPr>
                <w:noProof/>
                <w:webHidden/>
              </w:rPr>
              <w:t>16</w:t>
            </w:r>
            <w:r w:rsidR="003C509B">
              <w:rPr>
                <w:noProof/>
                <w:webHidden/>
              </w:rPr>
              <w:fldChar w:fldCharType="end"/>
            </w:r>
          </w:hyperlink>
        </w:p>
        <w:p w14:paraId="5CE73CC2" w14:textId="32D2AFE1" w:rsidR="00964B22" w:rsidRPr="002F2780" w:rsidRDefault="007259BA" w:rsidP="00964B22">
          <w:pPr>
            <w:rPr>
              <w:rFonts w:eastAsiaTheme="minorEastAsia" w:cs="Arial"/>
              <w:b/>
              <w:lang w:eastAsia="en-AU"/>
            </w:rPr>
          </w:pPr>
          <w:r>
            <w:rPr>
              <w:rFonts w:eastAsiaTheme="minorEastAsia" w:cs="Arial"/>
              <w:lang w:eastAsia="en-AU"/>
            </w:rPr>
            <w:fldChar w:fldCharType="end"/>
          </w:r>
        </w:p>
      </w:sdtContent>
    </w:sdt>
    <w:p w14:paraId="18FB956D" w14:textId="4CFB47CB" w:rsidR="00EE39F1" w:rsidRDefault="00EE39F1">
      <w:bookmarkStart w:id="0" w:name="_Toc21012573"/>
      <w:r>
        <w:br w:type="page"/>
      </w:r>
    </w:p>
    <w:p w14:paraId="4159276C" w14:textId="58B43902" w:rsidR="000D00DC" w:rsidRPr="000D00DC" w:rsidRDefault="00885AFE" w:rsidP="00EE39F1">
      <w:pPr>
        <w:pStyle w:val="Heading1"/>
      </w:pPr>
      <w:bookmarkStart w:id="1" w:name="_Toc168418359"/>
      <w:r>
        <w:lastRenderedPageBreak/>
        <w:t>Program</w:t>
      </w:r>
      <w:r w:rsidRPr="001F70F0">
        <w:t xml:space="preserve"> O</w:t>
      </w:r>
      <w:r w:rsidR="00EE39F1">
        <w:t>bjective</w:t>
      </w:r>
      <w:bookmarkEnd w:id="0"/>
      <w:bookmarkEnd w:id="1"/>
    </w:p>
    <w:p w14:paraId="30E9297A" w14:textId="70E9EC1D" w:rsidR="00EE39F1" w:rsidRDefault="00885AFE" w:rsidP="00885AFE">
      <w:r>
        <w:t>T</w:t>
      </w:r>
      <w:r w:rsidRPr="001F70F0">
        <w:t xml:space="preserve">he </w:t>
      </w:r>
      <w:r w:rsidR="00ED5BA4">
        <w:t xml:space="preserve">Business Innovation Program </w:t>
      </w:r>
      <w:r w:rsidR="0054702B">
        <w:t xml:space="preserve">(“Program”) </w:t>
      </w:r>
      <w:r w:rsidR="00ED5BA4">
        <w:t>is a</w:t>
      </w:r>
      <w:r w:rsidR="00EE39F1">
        <w:t xml:space="preserve"> Northern Territory Government initiative to support businesses to develop and commercialise innovation and increase investment in Northern Territory start-ups</w:t>
      </w:r>
      <w:r w:rsidR="007B7D0E">
        <w:t xml:space="preserve"> (Territory Enterprises)</w:t>
      </w:r>
      <w:r w:rsidR="00EE39F1">
        <w:t>.</w:t>
      </w:r>
    </w:p>
    <w:p w14:paraId="1FF1493F" w14:textId="3B47DED5" w:rsidR="00EE39F1" w:rsidRDefault="00EE39F1" w:rsidP="00885AFE">
      <w:r>
        <w:t>The Prog</w:t>
      </w:r>
      <w:r w:rsidR="00903FAB">
        <w:t xml:space="preserve">ram provides advisory, funding and </w:t>
      </w:r>
      <w:r>
        <w:t>investment opportunities to businesses who are willing and able to develop and scale their innovation.</w:t>
      </w:r>
    </w:p>
    <w:p w14:paraId="4C67620F" w14:textId="5E767988" w:rsidR="00885AFE" w:rsidRDefault="00885AFE" w:rsidP="00885AFE">
      <w:pPr>
        <w:pStyle w:val="Heading1"/>
      </w:pPr>
      <w:bookmarkStart w:id="2" w:name="_Toc21012574"/>
      <w:bookmarkStart w:id="3" w:name="_Toc168418360"/>
      <w:r>
        <w:t>Program</w:t>
      </w:r>
      <w:r w:rsidRPr="00DF6851">
        <w:t xml:space="preserve"> </w:t>
      </w:r>
      <w:bookmarkEnd w:id="2"/>
      <w:r w:rsidR="00EE39F1">
        <w:t>Participation</w:t>
      </w:r>
      <w:bookmarkEnd w:id="3"/>
    </w:p>
    <w:p w14:paraId="545B6396" w14:textId="4FD1610C" w:rsidR="00EE39F1" w:rsidRDefault="00EE39F1" w:rsidP="00FA7AE6">
      <w:pPr>
        <w:rPr>
          <w:lang w:eastAsia="en-AU"/>
        </w:rPr>
      </w:pPr>
      <w:bookmarkStart w:id="4" w:name="_Toc21012575"/>
      <w:r w:rsidRPr="00EE39F1">
        <w:rPr>
          <w:lang w:eastAsia="en-AU"/>
        </w:rPr>
        <w:t>Pa</w:t>
      </w:r>
      <w:r w:rsidR="0012547B">
        <w:rPr>
          <w:lang w:eastAsia="en-AU"/>
        </w:rPr>
        <w:t xml:space="preserve">rticipation in the Program as an Advisor </w:t>
      </w:r>
      <w:r w:rsidRPr="00EE39F1">
        <w:rPr>
          <w:lang w:eastAsia="en-AU"/>
        </w:rPr>
        <w:t>is governed, in order of priority, by the following documents:</w:t>
      </w:r>
    </w:p>
    <w:p w14:paraId="3C4C442F" w14:textId="77777777" w:rsidR="00EE39F1" w:rsidRDefault="00EE39F1" w:rsidP="00C40A94">
      <w:pPr>
        <w:pStyle w:val="ListParagraph"/>
        <w:numPr>
          <w:ilvl w:val="0"/>
          <w:numId w:val="44"/>
        </w:numPr>
        <w:rPr>
          <w:lang w:eastAsia="en-AU"/>
        </w:rPr>
      </w:pPr>
      <w:r>
        <w:rPr>
          <w:lang w:eastAsia="en-AU"/>
        </w:rPr>
        <w:t xml:space="preserve">these terms and </w:t>
      </w:r>
      <w:proofErr w:type="gramStart"/>
      <w:r>
        <w:rPr>
          <w:lang w:eastAsia="en-AU"/>
        </w:rPr>
        <w:t>conditions;</w:t>
      </w:r>
      <w:proofErr w:type="gramEnd"/>
    </w:p>
    <w:p w14:paraId="6E90EEDC" w14:textId="2FAD5408" w:rsidR="00EE39F1" w:rsidRDefault="00EE39F1" w:rsidP="00C40A94">
      <w:pPr>
        <w:pStyle w:val="ListParagraph"/>
        <w:numPr>
          <w:ilvl w:val="0"/>
          <w:numId w:val="44"/>
        </w:numPr>
        <w:rPr>
          <w:lang w:eastAsia="en-AU"/>
        </w:rPr>
      </w:pPr>
      <w:r>
        <w:rPr>
          <w:lang w:eastAsia="en-AU"/>
        </w:rPr>
        <w:t>any other guidelines or instructions for the Program provided by the Department of Industry, Tourism and Trade (the Department) for the Program.</w:t>
      </w:r>
    </w:p>
    <w:p w14:paraId="277D7240" w14:textId="76720CD2" w:rsidR="00EE39F1" w:rsidRDefault="004E60CA" w:rsidP="004E60CA">
      <w:pPr>
        <w:pStyle w:val="Heading1"/>
        <w:rPr>
          <w:lang w:eastAsia="en-AU"/>
        </w:rPr>
      </w:pPr>
      <w:bookmarkStart w:id="5" w:name="_Toc168418361"/>
      <w:r>
        <w:rPr>
          <w:lang w:eastAsia="en-AU"/>
        </w:rPr>
        <w:t>Registration and Eligibility</w:t>
      </w:r>
      <w:bookmarkEnd w:id="5"/>
    </w:p>
    <w:p w14:paraId="1062B89F" w14:textId="17888F1E" w:rsidR="004E60CA" w:rsidRDefault="004E60CA" w:rsidP="004E60CA">
      <w:pPr>
        <w:pStyle w:val="Heading2"/>
        <w:rPr>
          <w:lang w:eastAsia="en-AU"/>
        </w:rPr>
      </w:pPr>
      <w:bookmarkStart w:id="6" w:name="_Toc168418362"/>
      <w:r>
        <w:rPr>
          <w:lang w:eastAsia="en-AU"/>
        </w:rPr>
        <w:t xml:space="preserve">Eligibility </w:t>
      </w:r>
      <w:r w:rsidR="007F38B2">
        <w:rPr>
          <w:lang w:eastAsia="en-AU"/>
        </w:rPr>
        <w:t>Criteria</w:t>
      </w:r>
      <w:bookmarkEnd w:id="6"/>
    </w:p>
    <w:p w14:paraId="6CE73ED9" w14:textId="32AD3387" w:rsidR="007F38B2" w:rsidRDefault="007F38B2" w:rsidP="007F38B2">
      <w:pPr>
        <w:rPr>
          <w:lang w:eastAsia="en-AU"/>
        </w:rPr>
      </w:pPr>
      <w:r w:rsidRPr="007F38B2">
        <w:rPr>
          <w:lang w:eastAsia="en-AU"/>
        </w:rPr>
        <w:t>T</w:t>
      </w:r>
      <w:r>
        <w:rPr>
          <w:lang w:eastAsia="en-AU"/>
        </w:rPr>
        <w:t xml:space="preserve">o </w:t>
      </w:r>
      <w:r w:rsidR="00903FAB">
        <w:rPr>
          <w:lang w:eastAsia="en-AU"/>
        </w:rPr>
        <w:t>participate in the Program, an A</w:t>
      </w:r>
      <w:r>
        <w:rPr>
          <w:lang w:eastAsia="en-AU"/>
        </w:rPr>
        <w:t xml:space="preserve">dvisor </w:t>
      </w:r>
      <w:r w:rsidRPr="007F38B2">
        <w:rPr>
          <w:lang w:eastAsia="en-AU"/>
        </w:rPr>
        <w:t>must reg</w:t>
      </w:r>
      <w:r>
        <w:rPr>
          <w:lang w:eastAsia="en-AU"/>
        </w:rPr>
        <w:t>ister for the Program as an E</w:t>
      </w:r>
      <w:r w:rsidRPr="007F38B2">
        <w:rPr>
          <w:lang w:eastAsia="en-AU"/>
        </w:rPr>
        <w:t xml:space="preserve">ligible </w:t>
      </w:r>
      <w:r>
        <w:rPr>
          <w:lang w:eastAsia="en-AU"/>
        </w:rPr>
        <w:t>Advisor</w:t>
      </w:r>
      <w:r w:rsidRPr="007F38B2">
        <w:rPr>
          <w:lang w:eastAsia="en-AU"/>
        </w:rPr>
        <w:t>.</w:t>
      </w:r>
      <w:r w:rsidR="00903FAB">
        <w:rPr>
          <w:lang w:eastAsia="en-AU"/>
        </w:rPr>
        <w:t xml:space="preserve"> An A</w:t>
      </w:r>
      <w:r>
        <w:rPr>
          <w:lang w:eastAsia="en-AU"/>
        </w:rPr>
        <w:t>dvisor</w:t>
      </w:r>
      <w:r w:rsidRPr="007F38B2">
        <w:rPr>
          <w:lang w:eastAsia="en-AU"/>
        </w:rPr>
        <w:t xml:space="preserve"> is only eligible to participate in the Program if the </w:t>
      </w:r>
      <w:r w:rsidR="007B7D0E">
        <w:rPr>
          <w:lang w:eastAsia="en-AU"/>
        </w:rPr>
        <w:t>A</w:t>
      </w:r>
      <w:r>
        <w:rPr>
          <w:lang w:eastAsia="en-AU"/>
        </w:rPr>
        <w:t>dvisor:</w:t>
      </w:r>
    </w:p>
    <w:p w14:paraId="280EB30F" w14:textId="13ACDE08" w:rsidR="007F38B2" w:rsidRDefault="007F38B2" w:rsidP="00C40A94">
      <w:pPr>
        <w:pStyle w:val="ListParagraph"/>
        <w:numPr>
          <w:ilvl w:val="0"/>
          <w:numId w:val="45"/>
        </w:numPr>
        <w:rPr>
          <w:lang w:eastAsia="en-AU"/>
        </w:rPr>
      </w:pPr>
      <w:r>
        <w:rPr>
          <w:lang w:eastAsia="en-AU"/>
        </w:rPr>
        <w:t xml:space="preserve">has a registered </w:t>
      </w:r>
      <w:proofErr w:type="gramStart"/>
      <w:r>
        <w:rPr>
          <w:lang w:eastAsia="en-AU"/>
        </w:rPr>
        <w:t>ABN</w:t>
      </w:r>
      <w:proofErr w:type="gramEnd"/>
    </w:p>
    <w:p w14:paraId="56F80444" w14:textId="42B2232C" w:rsidR="007F38B2" w:rsidRDefault="007F38B2" w:rsidP="00C40A94">
      <w:pPr>
        <w:pStyle w:val="ListParagraph"/>
        <w:numPr>
          <w:ilvl w:val="0"/>
          <w:numId w:val="45"/>
        </w:numPr>
        <w:rPr>
          <w:lang w:eastAsia="en-AU"/>
        </w:rPr>
      </w:pPr>
      <w:r>
        <w:rPr>
          <w:lang w:eastAsia="en-AU"/>
        </w:rPr>
        <w:t xml:space="preserve">has capacity to deliver professional advisory services to program </w:t>
      </w:r>
      <w:proofErr w:type="gramStart"/>
      <w:r>
        <w:rPr>
          <w:lang w:eastAsia="en-AU"/>
        </w:rPr>
        <w:t>participants</w:t>
      </w:r>
      <w:proofErr w:type="gramEnd"/>
    </w:p>
    <w:p w14:paraId="03C878ED" w14:textId="6DC61696" w:rsidR="007F38B2" w:rsidRDefault="007F38B2" w:rsidP="00C40A94">
      <w:pPr>
        <w:pStyle w:val="ListParagraph"/>
        <w:numPr>
          <w:ilvl w:val="0"/>
          <w:numId w:val="45"/>
        </w:numPr>
        <w:rPr>
          <w:lang w:eastAsia="en-AU"/>
        </w:rPr>
      </w:pPr>
      <w:r>
        <w:rPr>
          <w:lang w:eastAsia="en-AU"/>
        </w:rPr>
        <w:t>can demonstrate value for Territory (how services direc</w:t>
      </w:r>
      <w:r w:rsidR="00903FAB">
        <w:rPr>
          <w:lang w:eastAsia="en-AU"/>
        </w:rPr>
        <w:t>tly create value for Territory)</w:t>
      </w:r>
    </w:p>
    <w:p w14:paraId="3CD3D5DE" w14:textId="10759B1B" w:rsidR="007F38B2" w:rsidRDefault="007F38B2" w:rsidP="00C40A94">
      <w:pPr>
        <w:pStyle w:val="ListParagraph"/>
        <w:numPr>
          <w:ilvl w:val="0"/>
          <w:numId w:val="45"/>
        </w:numPr>
        <w:rPr>
          <w:lang w:eastAsia="en-AU"/>
        </w:rPr>
      </w:pPr>
      <w:r>
        <w:rPr>
          <w:lang w:eastAsia="en-AU"/>
        </w:rPr>
        <w:t xml:space="preserve">can demonstrate previous experience successfully advising </w:t>
      </w:r>
      <w:r w:rsidR="00BB1C58">
        <w:rPr>
          <w:lang w:eastAsia="en-AU"/>
        </w:rPr>
        <w:t>early-stage</w:t>
      </w:r>
      <w:r>
        <w:rPr>
          <w:lang w:eastAsia="en-AU"/>
        </w:rPr>
        <w:t xml:space="preserve"> inno</w:t>
      </w:r>
      <w:r w:rsidR="00903FAB">
        <w:rPr>
          <w:lang w:eastAsia="en-AU"/>
        </w:rPr>
        <w:t xml:space="preserve">vators or developing </w:t>
      </w:r>
      <w:proofErr w:type="gramStart"/>
      <w:r w:rsidR="00903FAB">
        <w:rPr>
          <w:lang w:eastAsia="en-AU"/>
        </w:rPr>
        <w:t>innovation</w:t>
      </w:r>
      <w:proofErr w:type="gramEnd"/>
    </w:p>
    <w:p w14:paraId="6269F8DD" w14:textId="77777777" w:rsidR="00E04891" w:rsidRDefault="007F38B2" w:rsidP="00C40A94">
      <w:pPr>
        <w:pStyle w:val="ListParagraph"/>
        <w:numPr>
          <w:ilvl w:val="0"/>
          <w:numId w:val="45"/>
        </w:numPr>
        <w:rPr>
          <w:lang w:eastAsia="en-AU"/>
        </w:rPr>
      </w:pPr>
      <w:r>
        <w:rPr>
          <w:lang w:eastAsia="en-AU"/>
        </w:rPr>
        <w:t>can demonstrate a clear methodology to assist clients through problem framing, customer and solution validation and pitching their innovation</w:t>
      </w:r>
      <w:r w:rsidR="00E04891">
        <w:rPr>
          <w:lang w:eastAsia="en-AU"/>
        </w:rPr>
        <w:t>; and</w:t>
      </w:r>
    </w:p>
    <w:p w14:paraId="343F67A5" w14:textId="399E8A20" w:rsidR="007F38B2" w:rsidRPr="007F38B2" w:rsidRDefault="00E04891" w:rsidP="00C40A94">
      <w:pPr>
        <w:pStyle w:val="ListParagraph"/>
        <w:numPr>
          <w:ilvl w:val="0"/>
          <w:numId w:val="45"/>
        </w:numPr>
        <w:rPr>
          <w:lang w:eastAsia="en-AU"/>
        </w:rPr>
      </w:pPr>
      <w:r>
        <w:rPr>
          <w:lang w:eastAsia="en-AU"/>
        </w:rPr>
        <w:t>satisfies all the requirements of the Department specified in the application form.</w:t>
      </w:r>
    </w:p>
    <w:p w14:paraId="27EDC581" w14:textId="6C9FAD3E" w:rsidR="00EE39F1" w:rsidRDefault="007F38B2" w:rsidP="007F38B2">
      <w:pPr>
        <w:pStyle w:val="Heading2"/>
        <w:rPr>
          <w:lang w:eastAsia="en-AU"/>
        </w:rPr>
      </w:pPr>
      <w:bookmarkStart w:id="7" w:name="_Toc168418363"/>
      <w:r>
        <w:rPr>
          <w:lang w:eastAsia="en-AU"/>
        </w:rPr>
        <w:t>Registration Process</w:t>
      </w:r>
      <w:bookmarkEnd w:id="7"/>
    </w:p>
    <w:p w14:paraId="30F35895" w14:textId="11B2F893" w:rsidR="007F38B2" w:rsidRDefault="007F38B2" w:rsidP="007F38B2">
      <w:pPr>
        <w:rPr>
          <w:lang w:eastAsia="en-AU"/>
        </w:rPr>
      </w:pPr>
      <w:r>
        <w:rPr>
          <w:lang w:eastAsia="en-AU"/>
        </w:rPr>
        <w:t xml:space="preserve">To </w:t>
      </w:r>
      <w:r w:rsidR="00903FAB">
        <w:rPr>
          <w:lang w:eastAsia="en-AU"/>
        </w:rPr>
        <w:t>participate in the Program, an A</w:t>
      </w:r>
      <w:r>
        <w:rPr>
          <w:lang w:eastAsia="en-AU"/>
        </w:rPr>
        <w:t xml:space="preserve">dvisor must register for the Program online through Grants </w:t>
      </w:r>
      <w:bookmarkStart w:id="8" w:name="_Int_cmYodnD3"/>
      <w:r>
        <w:rPr>
          <w:lang w:eastAsia="en-AU"/>
        </w:rPr>
        <w:t>NT</w:t>
      </w:r>
      <w:bookmarkEnd w:id="8"/>
      <w:r>
        <w:rPr>
          <w:lang w:eastAsia="en-AU"/>
        </w:rPr>
        <w:t xml:space="preserve"> by filling out the online application form and where requested upload supporting documentation to satisfy the eligibility criteria contained in these terms and conditions.</w:t>
      </w:r>
    </w:p>
    <w:p w14:paraId="029A2752" w14:textId="03994D31" w:rsidR="007F38B2" w:rsidRDefault="007F38B2" w:rsidP="007F38B2">
      <w:pPr>
        <w:rPr>
          <w:lang w:eastAsia="en-AU"/>
        </w:rPr>
      </w:pPr>
      <w:r>
        <w:rPr>
          <w:lang w:eastAsia="en-AU"/>
        </w:rPr>
        <w:t xml:space="preserve">The Department will </w:t>
      </w:r>
      <w:r w:rsidR="00BB1C58">
        <w:rPr>
          <w:lang w:eastAsia="en-AU"/>
        </w:rPr>
        <w:t>conduct due</w:t>
      </w:r>
      <w:r>
        <w:rPr>
          <w:lang w:eastAsia="en-AU"/>
        </w:rPr>
        <w:t xml:space="preserve"> diligence </w:t>
      </w:r>
      <w:r w:rsidR="00E04891">
        <w:rPr>
          <w:lang w:eastAsia="en-AU"/>
        </w:rPr>
        <w:t>on an applicant Advisor</w:t>
      </w:r>
      <w:r>
        <w:rPr>
          <w:lang w:eastAsia="en-AU"/>
        </w:rPr>
        <w:t xml:space="preserve"> to confirm:</w:t>
      </w:r>
    </w:p>
    <w:p w14:paraId="4285CDFC" w14:textId="7E9C4C67" w:rsidR="007F38B2" w:rsidRDefault="00E04891" w:rsidP="00C40A94">
      <w:pPr>
        <w:pStyle w:val="ListParagraph"/>
        <w:numPr>
          <w:ilvl w:val="0"/>
          <w:numId w:val="46"/>
        </w:numPr>
        <w:rPr>
          <w:lang w:eastAsia="en-AU"/>
        </w:rPr>
      </w:pPr>
      <w:r>
        <w:rPr>
          <w:lang w:eastAsia="en-AU"/>
        </w:rPr>
        <w:t>T</w:t>
      </w:r>
      <w:r w:rsidR="007F38B2">
        <w:rPr>
          <w:lang w:eastAsia="en-AU"/>
        </w:rPr>
        <w:t>h</w:t>
      </w:r>
      <w:r>
        <w:rPr>
          <w:lang w:eastAsia="en-AU"/>
        </w:rPr>
        <w:t>at the</w:t>
      </w:r>
      <w:r w:rsidR="007F38B2">
        <w:rPr>
          <w:lang w:eastAsia="en-AU"/>
        </w:rPr>
        <w:t xml:space="preserve"> applicant is </w:t>
      </w:r>
      <w:r>
        <w:rPr>
          <w:lang w:eastAsia="en-AU"/>
        </w:rPr>
        <w:t>e</w:t>
      </w:r>
      <w:r w:rsidR="007F38B2">
        <w:rPr>
          <w:lang w:eastAsia="en-AU"/>
        </w:rPr>
        <w:t>ligible</w:t>
      </w:r>
      <w:r>
        <w:rPr>
          <w:lang w:eastAsia="en-AU"/>
        </w:rPr>
        <w:t xml:space="preserve"> to participate as an</w:t>
      </w:r>
      <w:r w:rsidR="007F38B2">
        <w:rPr>
          <w:lang w:eastAsia="en-AU"/>
        </w:rPr>
        <w:t xml:space="preserve"> Advisor under this Program, and</w:t>
      </w:r>
    </w:p>
    <w:p w14:paraId="1BDFE6A1" w14:textId="0EE80D5C" w:rsidR="007F38B2" w:rsidRDefault="00BF3FA7" w:rsidP="00C40A94">
      <w:pPr>
        <w:pStyle w:val="ListParagraph"/>
        <w:numPr>
          <w:ilvl w:val="0"/>
          <w:numId w:val="46"/>
        </w:numPr>
        <w:rPr>
          <w:lang w:eastAsia="en-AU"/>
        </w:rPr>
      </w:pPr>
      <w:r>
        <w:rPr>
          <w:lang w:eastAsia="en-AU"/>
        </w:rPr>
        <w:t xml:space="preserve">To satisfy itself of the veracity of any statement or declaration that may </w:t>
      </w:r>
      <w:r w:rsidR="007F38B2">
        <w:rPr>
          <w:lang w:eastAsia="en-AU"/>
        </w:rPr>
        <w:t>be contained in the form of declaration in the application form.</w:t>
      </w:r>
    </w:p>
    <w:p w14:paraId="779F7418" w14:textId="719CB05A" w:rsidR="007F38B2" w:rsidRDefault="00903FAB" w:rsidP="007F38B2">
      <w:pPr>
        <w:rPr>
          <w:lang w:eastAsia="en-AU"/>
        </w:rPr>
      </w:pPr>
      <w:r>
        <w:rPr>
          <w:lang w:eastAsia="en-AU"/>
        </w:rPr>
        <w:t>If an A</w:t>
      </w:r>
      <w:r w:rsidR="007F38B2">
        <w:rPr>
          <w:lang w:eastAsia="en-AU"/>
        </w:rPr>
        <w:t>dvisor</w:t>
      </w:r>
      <w:r w:rsidR="00851713">
        <w:rPr>
          <w:lang w:eastAsia="en-AU"/>
        </w:rPr>
        <w:t xml:space="preserve"> </w:t>
      </w:r>
      <w:r w:rsidR="007F38B2">
        <w:rPr>
          <w:lang w:eastAsia="en-AU"/>
        </w:rPr>
        <w:t>is approved by the Department, they can</w:t>
      </w:r>
      <w:r w:rsidR="00BF3FA7">
        <w:rPr>
          <w:lang w:eastAsia="en-AU"/>
        </w:rPr>
        <w:t xml:space="preserve"> participate in Stage 1 of the program by</w:t>
      </w:r>
      <w:r w:rsidR="007F38B2">
        <w:rPr>
          <w:lang w:eastAsia="en-AU"/>
        </w:rPr>
        <w:t>:</w:t>
      </w:r>
    </w:p>
    <w:p w14:paraId="1624EC5A" w14:textId="2C5AD264" w:rsidR="007F38B2" w:rsidRDefault="00851713" w:rsidP="00C40A94">
      <w:pPr>
        <w:pStyle w:val="ListParagraph"/>
        <w:numPr>
          <w:ilvl w:val="0"/>
          <w:numId w:val="47"/>
        </w:numPr>
        <w:rPr>
          <w:lang w:eastAsia="en-AU"/>
        </w:rPr>
      </w:pPr>
      <w:r>
        <w:rPr>
          <w:lang w:eastAsia="en-AU"/>
        </w:rPr>
        <w:lastRenderedPageBreak/>
        <w:t>guid</w:t>
      </w:r>
      <w:r w:rsidR="00BF3FA7">
        <w:rPr>
          <w:lang w:eastAsia="en-AU"/>
        </w:rPr>
        <w:t>ing</w:t>
      </w:r>
      <w:r>
        <w:rPr>
          <w:lang w:eastAsia="en-AU"/>
        </w:rPr>
        <w:t xml:space="preserve"> and support</w:t>
      </w:r>
      <w:r w:rsidR="00BF3FA7">
        <w:rPr>
          <w:lang w:eastAsia="en-AU"/>
        </w:rPr>
        <w:t>ing</w:t>
      </w:r>
      <w:r>
        <w:rPr>
          <w:lang w:eastAsia="en-AU"/>
        </w:rPr>
        <w:t xml:space="preserve"> </w:t>
      </w:r>
      <w:r w:rsidR="00BF3FA7">
        <w:rPr>
          <w:lang w:eastAsia="en-AU"/>
        </w:rPr>
        <w:t>Eligible Recipients</w:t>
      </w:r>
      <w:r>
        <w:rPr>
          <w:lang w:eastAsia="en-AU"/>
        </w:rPr>
        <w:t xml:space="preserve"> through the development of the</w:t>
      </w:r>
      <w:r w:rsidR="00BF3FA7">
        <w:rPr>
          <w:lang w:eastAsia="en-AU"/>
        </w:rPr>
        <w:t>ir</w:t>
      </w:r>
      <w:r>
        <w:rPr>
          <w:lang w:eastAsia="en-AU"/>
        </w:rPr>
        <w:t xml:space="preserve"> </w:t>
      </w:r>
      <w:r w:rsidR="00BF3FA7">
        <w:rPr>
          <w:lang w:eastAsia="en-AU"/>
        </w:rPr>
        <w:t>Innovation Project Plan.</w:t>
      </w:r>
    </w:p>
    <w:p w14:paraId="6E0D16EA" w14:textId="7AD0A34F" w:rsidR="00643DB1" w:rsidRPr="007F38B2" w:rsidRDefault="00BF3FA7" w:rsidP="00643DB1">
      <w:pPr>
        <w:rPr>
          <w:lang w:eastAsia="en-AU"/>
        </w:rPr>
      </w:pPr>
      <w:r>
        <w:rPr>
          <w:lang w:eastAsia="en-AU"/>
        </w:rPr>
        <w:t>If</w:t>
      </w:r>
      <w:r w:rsidR="00643DB1">
        <w:rPr>
          <w:lang w:eastAsia="en-AU"/>
        </w:rPr>
        <w:t xml:space="preserve"> an Advisor is accepted into the program, they will be required to participate in an induction session with a member of the Innovation Territory team to clarify the expectations of the Advisor and the process of using the GrantsNT system.</w:t>
      </w:r>
    </w:p>
    <w:p w14:paraId="052A44F7" w14:textId="74DDFAC7" w:rsidR="007F38B2" w:rsidRDefault="00851713" w:rsidP="00851713">
      <w:pPr>
        <w:pStyle w:val="Heading1"/>
        <w:rPr>
          <w:lang w:eastAsia="en-AU"/>
        </w:rPr>
      </w:pPr>
      <w:bookmarkStart w:id="9" w:name="_Toc168418364"/>
      <w:r>
        <w:rPr>
          <w:lang w:eastAsia="en-AU"/>
        </w:rPr>
        <w:t>Advisor Conduct</w:t>
      </w:r>
      <w:bookmarkEnd w:id="9"/>
    </w:p>
    <w:p w14:paraId="718A2588" w14:textId="31160EE0" w:rsidR="00851713" w:rsidRDefault="00851713" w:rsidP="00C40A94">
      <w:pPr>
        <w:pStyle w:val="ListParagraph"/>
        <w:numPr>
          <w:ilvl w:val="0"/>
          <w:numId w:val="49"/>
        </w:numPr>
        <w:rPr>
          <w:lang w:eastAsia="en-AU"/>
        </w:rPr>
      </w:pPr>
      <w:r w:rsidRPr="1AFD925D">
        <w:rPr>
          <w:lang w:eastAsia="en-AU"/>
        </w:rPr>
        <w:t xml:space="preserve">By registering to participate in the Program, the Advisor confirms to the Department that the Advisor </w:t>
      </w:r>
      <w:r w:rsidR="00BF3FA7">
        <w:rPr>
          <w:lang w:eastAsia="en-AU"/>
        </w:rPr>
        <w:t xml:space="preserve">does on the date of application and </w:t>
      </w:r>
      <w:r w:rsidRPr="1AFD925D">
        <w:rPr>
          <w:lang w:eastAsia="en-AU"/>
        </w:rPr>
        <w:t xml:space="preserve">will continue to </w:t>
      </w:r>
      <w:r w:rsidR="56C55504" w:rsidRPr="1AFD925D">
        <w:rPr>
          <w:lang w:eastAsia="en-AU"/>
        </w:rPr>
        <w:t>meet the Eligibility Criteria</w:t>
      </w:r>
      <w:r w:rsidRPr="1AFD925D">
        <w:rPr>
          <w:lang w:eastAsia="en-AU"/>
        </w:rPr>
        <w:t xml:space="preserve"> during its participation in the Program.</w:t>
      </w:r>
    </w:p>
    <w:p w14:paraId="04B21139" w14:textId="73E77D36" w:rsidR="00851713" w:rsidRDefault="00851713" w:rsidP="00C40A94">
      <w:pPr>
        <w:pStyle w:val="ListParagraph"/>
        <w:numPr>
          <w:ilvl w:val="0"/>
          <w:numId w:val="49"/>
        </w:numPr>
        <w:rPr>
          <w:lang w:eastAsia="en-AU"/>
        </w:rPr>
      </w:pPr>
      <w:r>
        <w:rPr>
          <w:lang w:eastAsia="en-AU"/>
        </w:rPr>
        <w:t xml:space="preserve">All </w:t>
      </w:r>
      <w:r w:rsidR="009B44DB">
        <w:rPr>
          <w:lang w:eastAsia="en-AU"/>
        </w:rPr>
        <w:t>A</w:t>
      </w:r>
      <w:r>
        <w:rPr>
          <w:lang w:eastAsia="en-AU"/>
        </w:rPr>
        <w:t xml:space="preserve">dvisors must apply to become registered under the Program and be notified in writing that they have been registered before being able to </w:t>
      </w:r>
      <w:r w:rsidR="0012547B">
        <w:rPr>
          <w:lang w:eastAsia="en-AU"/>
        </w:rPr>
        <w:t>provide services</w:t>
      </w:r>
      <w:r w:rsidR="009B44DB">
        <w:rPr>
          <w:lang w:eastAsia="en-AU"/>
        </w:rPr>
        <w:t xml:space="preserve"> for the applicant through the Program</w:t>
      </w:r>
      <w:r>
        <w:rPr>
          <w:lang w:eastAsia="en-AU"/>
        </w:rPr>
        <w:t>.</w:t>
      </w:r>
    </w:p>
    <w:p w14:paraId="3E4B6EA1" w14:textId="4E244FD5" w:rsidR="00851713" w:rsidRDefault="00851713" w:rsidP="00C40A94">
      <w:pPr>
        <w:pStyle w:val="ListParagraph"/>
        <w:numPr>
          <w:ilvl w:val="0"/>
          <w:numId w:val="49"/>
        </w:numPr>
        <w:rPr>
          <w:lang w:eastAsia="en-AU"/>
        </w:rPr>
      </w:pPr>
      <w:r w:rsidRPr="1AFD925D">
        <w:rPr>
          <w:lang w:eastAsia="en-AU"/>
        </w:rPr>
        <w:t>If a</w:t>
      </w:r>
      <w:r w:rsidR="009B44DB" w:rsidRPr="1AFD925D">
        <w:rPr>
          <w:lang w:eastAsia="en-AU"/>
        </w:rPr>
        <w:t>n Advisor</w:t>
      </w:r>
      <w:r w:rsidRPr="1AFD925D">
        <w:rPr>
          <w:lang w:eastAsia="en-AU"/>
        </w:rPr>
        <w:t xml:space="preserve"> no longer meets the Eligibility Criteria at any time during its participation in the Program, the </w:t>
      </w:r>
      <w:r w:rsidR="009B44DB" w:rsidRPr="1AFD925D">
        <w:rPr>
          <w:lang w:eastAsia="en-AU"/>
        </w:rPr>
        <w:t>Advisor</w:t>
      </w:r>
      <w:r w:rsidRPr="1AFD925D">
        <w:rPr>
          <w:lang w:eastAsia="en-AU"/>
        </w:rPr>
        <w:t xml:space="preserve"> must </w:t>
      </w:r>
      <w:r w:rsidR="642EBEF6" w:rsidRPr="1AFD925D">
        <w:rPr>
          <w:lang w:eastAsia="en-AU"/>
        </w:rPr>
        <w:t>provide</w:t>
      </w:r>
      <w:r w:rsidRPr="1AFD925D">
        <w:rPr>
          <w:lang w:eastAsia="en-AU"/>
        </w:rPr>
        <w:t xml:space="preserve"> written notice to the Department. If the Department receives this notice or otherwise reasonably believes that the </w:t>
      </w:r>
      <w:r w:rsidR="009B44DB" w:rsidRPr="1AFD925D">
        <w:rPr>
          <w:lang w:eastAsia="en-AU"/>
        </w:rPr>
        <w:t xml:space="preserve">Advisor </w:t>
      </w:r>
      <w:r w:rsidRPr="1AFD925D">
        <w:rPr>
          <w:lang w:eastAsia="en-AU"/>
        </w:rPr>
        <w:t>no longer meets the Eligibility Criteria, or if the Department:</w:t>
      </w:r>
    </w:p>
    <w:p w14:paraId="6EDFF5CB" w14:textId="6CA17B6E" w:rsidR="00851713" w:rsidRDefault="00851713" w:rsidP="00C40A94">
      <w:pPr>
        <w:pStyle w:val="ListParagraph"/>
        <w:numPr>
          <w:ilvl w:val="1"/>
          <w:numId w:val="49"/>
        </w:numPr>
        <w:rPr>
          <w:lang w:eastAsia="en-AU"/>
        </w:rPr>
      </w:pPr>
      <w:r>
        <w:rPr>
          <w:lang w:eastAsia="en-AU"/>
        </w:rPr>
        <w:t xml:space="preserve">is unsatisfied with the standard of </w:t>
      </w:r>
      <w:r w:rsidR="0012547B">
        <w:rPr>
          <w:lang w:eastAsia="en-AU"/>
        </w:rPr>
        <w:t>service</w:t>
      </w:r>
      <w:r>
        <w:rPr>
          <w:lang w:eastAsia="en-AU"/>
        </w:rPr>
        <w:t xml:space="preserve"> being pr</w:t>
      </w:r>
      <w:r w:rsidR="0012547B">
        <w:rPr>
          <w:lang w:eastAsia="en-AU"/>
        </w:rPr>
        <w:t>ovided</w:t>
      </w:r>
      <w:r>
        <w:rPr>
          <w:lang w:eastAsia="en-AU"/>
        </w:rPr>
        <w:t xml:space="preserve"> by the </w:t>
      </w:r>
      <w:r w:rsidR="009B44DB">
        <w:rPr>
          <w:lang w:eastAsia="en-AU"/>
        </w:rPr>
        <w:t>Advisor</w:t>
      </w:r>
      <w:r>
        <w:rPr>
          <w:lang w:eastAsia="en-AU"/>
        </w:rPr>
        <w:t xml:space="preserve"> (on reasonable grounds and having given the </w:t>
      </w:r>
      <w:r w:rsidR="009B44DB">
        <w:rPr>
          <w:lang w:eastAsia="en-AU"/>
        </w:rPr>
        <w:t>Advisor</w:t>
      </w:r>
      <w:r>
        <w:rPr>
          <w:lang w:eastAsia="en-AU"/>
        </w:rPr>
        <w:t xml:space="preserve"> a reasonable opportunity to make submissions answering to any allegation in that regard</w:t>
      </w:r>
      <w:proofErr w:type="gramStart"/>
      <w:r>
        <w:rPr>
          <w:lang w:eastAsia="en-AU"/>
        </w:rPr>
        <w:t>);</w:t>
      </w:r>
      <w:proofErr w:type="gramEnd"/>
    </w:p>
    <w:p w14:paraId="5E1894F3" w14:textId="699C127D" w:rsidR="009B44DB" w:rsidRDefault="00851713" w:rsidP="00C40A94">
      <w:pPr>
        <w:pStyle w:val="ListParagraph"/>
        <w:numPr>
          <w:ilvl w:val="1"/>
          <w:numId w:val="49"/>
        </w:numPr>
        <w:rPr>
          <w:lang w:eastAsia="en-AU"/>
        </w:rPr>
      </w:pPr>
      <w:r>
        <w:rPr>
          <w:lang w:eastAsia="en-AU"/>
        </w:rPr>
        <w:t xml:space="preserve"> Has received notice from a Recipient of a grant under this Program, or a member of the public that indicates the </w:t>
      </w:r>
      <w:r w:rsidR="009B44DB">
        <w:rPr>
          <w:lang w:eastAsia="en-AU"/>
        </w:rPr>
        <w:t>Advisor</w:t>
      </w:r>
      <w:r>
        <w:rPr>
          <w:lang w:eastAsia="en-AU"/>
        </w:rPr>
        <w:t xml:space="preserve"> is in breach of these Terms and Conditions </w:t>
      </w:r>
      <w:r w:rsidR="009B44DB">
        <w:rPr>
          <w:lang w:eastAsia="en-AU"/>
        </w:rPr>
        <w:t xml:space="preserve">and after due enquiry the Department believes there has been a breach or </w:t>
      </w:r>
      <w:r w:rsidR="00BB1C58">
        <w:rPr>
          <w:lang w:eastAsia="en-AU"/>
        </w:rPr>
        <w:t>non-compliance.</w:t>
      </w:r>
    </w:p>
    <w:p w14:paraId="02EAAB65" w14:textId="447C74CD" w:rsidR="00851713" w:rsidRPr="00851713" w:rsidRDefault="009B44DB" w:rsidP="009B44DB">
      <w:pPr>
        <w:ind w:left="709"/>
        <w:rPr>
          <w:lang w:eastAsia="en-AU"/>
        </w:rPr>
      </w:pPr>
      <w:r>
        <w:rPr>
          <w:lang w:eastAsia="en-AU"/>
        </w:rPr>
        <w:t>then the Department may suspend or de-register the Advisor’s participation in the Program</w:t>
      </w:r>
      <w:r w:rsidR="00BF3FA7">
        <w:rPr>
          <w:lang w:eastAsia="en-AU"/>
        </w:rPr>
        <w:t xml:space="preserve"> at its sole discretion</w:t>
      </w:r>
      <w:r>
        <w:rPr>
          <w:lang w:eastAsia="en-AU"/>
        </w:rPr>
        <w:t>.</w:t>
      </w:r>
    </w:p>
    <w:p w14:paraId="41F19572" w14:textId="4AD8C9FE" w:rsidR="007650E6" w:rsidRPr="007650E6" w:rsidRDefault="00BF3FA7" w:rsidP="00C40A94">
      <w:pPr>
        <w:pStyle w:val="ListParagraph"/>
        <w:numPr>
          <w:ilvl w:val="0"/>
          <w:numId w:val="49"/>
        </w:numPr>
        <w:autoSpaceDE w:val="0"/>
        <w:autoSpaceDN w:val="0"/>
        <w:adjustRightInd w:val="0"/>
        <w:ind w:left="714" w:hanging="357"/>
        <w:rPr>
          <w:rFonts w:cs="Lato"/>
          <w:color w:val="000000"/>
          <w:sz w:val="24"/>
          <w:szCs w:val="24"/>
        </w:rPr>
      </w:pPr>
      <w:r>
        <w:rPr>
          <w:rFonts w:cs="Lato"/>
          <w:color w:val="000000"/>
        </w:rPr>
        <w:t xml:space="preserve">If an Advisor is suspended (as opposed to de-registered) </w:t>
      </w:r>
      <w:r w:rsidR="00BB1C58">
        <w:rPr>
          <w:rFonts w:cs="Lato"/>
          <w:color w:val="000000"/>
        </w:rPr>
        <w:t xml:space="preserve">such </w:t>
      </w:r>
      <w:r w:rsidR="00BB1C58" w:rsidRPr="007650E6">
        <w:rPr>
          <w:rFonts w:cs="Lato"/>
          <w:color w:val="000000"/>
        </w:rPr>
        <w:t>suspension</w:t>
      </w:r>
      <w:r w:rsidR="007650E6" w:rsidRPr="007650E6">
        <w:rPr>
          <w:rFonts w:cs="Lato"/>
          <w:color w:val="000000"/>
        </w:rPr>
        <w:t xml:space="preserve"> will remain in effect until the </w:t>
      </w:r>
      <w:r w:rsidR="007650E6">
        <w:rPr>
          <w:rFonts w:cs="Lato"/>
          <w:color w:val="000000"/>
        </w:rPr>
        <w:t>Advisor</w:t>
      </w:r>
      <w:r w:rsidR="007650E6" w:rsidRPr="007650E6">
        <w:rPr>
          <w:rFonts w:cs="Lato"/>
          <w:color w:val="000000"/>
        </w:rPr>
        <w:t xml:space="preserve"> satisfies the Department that the </w:t>
      </w:r>
      <w:r w:rsidR="007650E6">
        <w:rPr>
          <w:rFonts w:cs="Lato"/>
          <w:color w:val="000000"/>
        </w:rPr>
        <w:t>Advisor</w:t>
      </w:r>
      <w:r w:rsidR="007650E6" w:rsidRPr="007650E6">
        <w:rPr>
          <w:rFonts w:cs="Lato"/>
          <w:color w:val="000000"/>
        </w:rPr>
        <w:t xml:space="preserve"> again meets the Eligibility Criteria or has </w:t>
      </w:r>
      <w:r>
        <w:rPr>
          <w:rFonts w:cs="Lato"/>
          <w:color w:val="000000"/>
        </w:rPr>
        <w:t xml:space="preserve">carried out any required works to remedy any services that </w:t>
      </w:r>
      <w:r w:rsidR="007650E6" w:rsidRPr="007650E6">
        <w:rPr>
          <w:rFonts w:cs="Lato"/>
          <w:color w:val="000000"/>
        </w:rPr>
        <w:t>has bee</w:t>
      </w:r>
      <w:r w:rsidR="007650E6">
        <w:rPr>
          <w:rFonts w:cs="Lato"/>
          <w:color w:val="000000"/>
        </w:rPr>
        <w:t xml:space="preserve">n found to be substandard. If an Advisor </w:t>
      </w:r>
      <w:r w:rsidR="007650E6" w:rsidRPr="007650E6">
        <w:rPr>
          <w:rFonts w:cs="Lato"/>
          <w:color w:val="000000"/>
        </w:rPr>
        <w:t xml:space="preserve">is de-registered it will need to re-apply to participate in the Program and will be </w:t>
      </w:r>
      <w:r>
        <w:rPr>
          <w:rFonts w:cs="Lato"/>
          <w:color w:val="000000"/>
        </w:rPr>
        <w:t>re-</w:t>
      </w:r>
      <w:r w:rsidR="007650E6" w:rsidRPr="007650E6">
        <w:rPr>
          <w:rFonts w:cs="Lato"/>
          <w:color w:val="000000"/>
        </w:rPr>
        <w:t>subject</w:t>
      </w:r>
      <w:r>
        <w:rPr>
          <w:rFonts w:cs="Lato"/>
          <w:color w:val="000000"/>
        </w:rPr>
        <w:t>ed</w:t>
      </w:r>
      <w:r w:rsidR="007650E6" w:rsidRPr="007650E6">
        <w:rPr>
          <w:rFonts w:cs="Lato"/>
          <w:color w:val="000000"/>
        </w:rPr>
        <w:t xml:space="preserve"> to due diligence enquiries</w:t>
      </w:r>
      <w:r>
        <w:rPr>
          <w:rFonts w:cs="Lato"/>
          <w:color w:val="000000"/>
        </w:rPr>
        <w:t xml:space="preserve"> including an assessment of whether, having regard to past performance, it is suitable to be an Advisor to the program.</w:t>
      </w:r>
    </w:p>
    <w:p w14:paraId="34C654E8" w14:textId="3CBEAD10" w:rsidR="007650E6" w:rsidRPr="007650E6" w:rsidRDefault="007650E6" w:rsidP="00C40A94">
      <w:pPr>
        <w:pStyle w:val="ListParagraph"/>
        <w:numPr>
          <w:ilvl w:val="0"/>
          <w:numId w:val="49"/>
        </w:numPr>
        <w:autoSpaceDE w:val="0"/>
        <w:autoSpaceDN w:val="0"/>
        <w:adjustRightInd w:val="0"/>
        <w:ind w:left="714" w:hanging="357"/>
        <w:rPr>
          <w:rFonts w:cs="Lato"/>
          <w:color w:val="000000"/>
        </w:rPr>
      </w:pPr>
      <w:r w:rsidRPr="007650E6">
        <w:rPr>
          <w:rFonts w:cs="Lato"/>
          <w:color w:val="000000"/>
        </w:rPr>
        <w:t xml:space="preserve">The Department is not responsible for any costs or expenses incurred by the </w:t>
      </w:r>
      <w:r>
        <w:rPr>
          <w:rFonts w:cs="Lato"/>
          <w:color w:val="000000"/>
        </w:rPr>
        <w:t>Advisor</w:t>
      </w:r>
      <w:r w:rsidRPr="007650E6">
        <w:rPr>
          <w:rFonts w:cs="Lato"/>
          <w:color w:val="000000"/>
        </w:rPr>
        <w:t xml:space="preserve"> to maintain compliance</w:t>
      </w:r>
      <w:r w:rsidR="0020263C">
        <w:rPr>
          <w:rFonts w:cs="Lato"/>
          <w:color w:val="000000"/>
        </w:rPr>
        <w:t xml:space="preserve"> with the Eligibility Criteria.</w:t>
      </w:r>
    </w:p>
    <w:p w14:paraId="37B41E4D" w14:textId="73B8527D" w:rsidR="007650E6" w:rsidRPr="007650E6" w:rsidRDefault="007650E6" w:rsidP="00C40A94">
      <w:pPr>
        <w:pStyle w:val="ListParagraph"/>
        <w:numPr>
          <w:ilvl w:val="0"/>
          <w:numId w:val="49"/>
        </w:numPr>
        <w:autoSpaceDE w:val="0"/>
        <w:autoSpaceDN w:val="0"/>
        <w:adjustRightInd w:val="0"/>
        <w:ind w:left="714" w:hanging="357"/>
        <w:rPr>
          <w:rFonts w:cs="Lato"/>
          <w:color w:val="000000"/>
        </w:rPr>
      </w:pPr>
      <w:r w:rsidRPr="1AFD925D">
        <w:rPr>
          <w:rFonts w:cs="Lato"/>
          <w:color w:val="000000"/>
        </w:rPr>
        <w:t>An Advisor must not undertake behaviour that may cause or be seen to cause negative public impacts upon the Department,</w:t>
      </w:r>
      <w:r w:rsidR="0020263C" w:rsidRPr="1AFD925D">
        <w:rPr>
          <w:rFonts w:cs="Lato"/>
          <w:color w:val="000000"/>
        </w:rPr>
        <w:t xml:space="preserve"> Program</w:t>
      </w:r>
      <w:r w:rsidR="1BED3A51" w:rsidRPr="209762F7">
        <w:rPr>
          <w:rFonts w:cs="Lato"/>
          <w:color w:val="000000"/>
        </w:rPr>
        <w:t>,</w:t>
      </w:r>
      <w:r w:rsidR="0020263C" w:rsidRPr="1AFD925D">
        <w:rPr>
          <w:rFonts w:cs="Lato"/>
          <w:color w:val="000000"/>
        </w:rPr>
        <w:t xml:space="preserve"> or</w:t>
      </w:r>
      <w:r w:rsidR="00BF3FA7">
        <w:rPr>
          <w:rFonts w:cs="Lato"/>
          <w:color w:val="000000"/>
        </w:rPr>
        <w:t xml:space="preserve"> an</w:t>
      </w:r>
      <w:r w:rsidR="0020263C" w:rsidRPr="1AFD925D">
        <w:rPr>
          <w:rFonts w:cs="Lato"/>
          <w:color w:val="000000"/>
        </w:rPr>
        <w:t xml:space="preserve"> Eligible Recipient.</w:t>
      </w:r>
    </w:p>
    <w:p w14:paraId="5DACD53D" w14:textId="482FDDA5" w:rsidR="007F38B2" w:rsidRDefault="00452EE6" w:rsidP="00452EE6">
      <w:pPr>
        <w:pStyle w:val="Heading1"/>
        <w:rPr>
          <w:lang w:eastAsia="en-AU"/>
        </w:rPr>
      </w:pPr>
      <w:bookmarkStart w:id="10" w:name="_Toc168418365"/>
      <w:r>
        <w:rPr>
          <w:lang w:eastAsia="en-AU"/>
        </w:rPr>
        <w:t xml:space="preserve">Conduct of Eligible </w:t>
      </w:r>
      <w:r w:rsidR="00BA1595">
        <w:rPr>
          <w:lang w:eastAsia="en-AU"/>
        </w:rPr>
        <w:t>Services</w:t>
      </w:r>
      <w:bookmarkEnd w:id="10"/>
    </w:p>
    <w:p w14:paraId="0703C476" w14:textId="77777777" w:rsidR="00BA0C88" w:rsidRPr="002248BB" w:rsidRDefault="00BA0C88" w:rsidP="00BA0C88">
      <w:pPr>
        <w:pStyle w:val="Heading2"/>
      </w:pPr>
      <w:bookmarkStart w:id="11" w:name="_Toc168418368"/>
      <w:r w:rsidRPr="002248BB">
        <w:t>Stage 1</w:t>
      </w:r>
      <w:bookmarkEnd w:id="11"/>
    </w:p>
    <w:p w14:paraId="36948629" w14:textId="7A412C9E" w:rsidR="00BA0C88" w:rsidRPr="002248BB" w:rsidRDefault="00BA0C88" w:rsidP="00BA0C88">
      <w:r w:rsidRPr="002248BB">
        <w:t>The purpose of Stage 1 is for Eligible Recipients to develop an Innovation Project Plan with assistance from an Advisor to submit to the Department for Grant Funding.</w:t>
      </w:r>
      <w:r w:rsidR="00084C7A">
        <w:t xml:space="preserve"> This is the only Stage of the Program for which a voucher will be issued in contribution to fees payable to an Advisor by an Eligible Recipient. Assistance to Eligible Recipients that proceed to Stages 2 and 3 of the </w:t>
      </w:r>
      <w:bookmarkStart w:id="12" w:name="_Int_fHBPXwka"/>
      <w:proofErr w:type="gramStart"/>
      <w:r w:rsidR="00084C7A">
        <w:t>program</w:t>
      </w:r>
      <w:bookmarkEnd w:id="12"/>
      <w:proofErr w:type="gramEnd"/>
      <w:r w:rsidR="00084C7A">
        <w:t xml:space="preserve"> will be provided on the terms of a funding agreement between the Northern Territory Government and an Eligible Recipient.</w:t>
      </w:r>
    </w:p>
    <w:p w14:paraId="3BBC3796" w14:textId="3463B3EF" w:rsidR="00BA0C88" w:rsidRPr="002248BB" w:rsidRDefault="00BA0C88" w:rsidP="00BA0C88">
      <w:r>
        <w:lastRenderedPageBreak/>
        <w:t xml:space="preserve">The role of an Advisor in </w:t>
      </w:r>
      <w:r w:rsidR="000A6718">
        <w:t>Stage 1</w:t>
      </w:r>
      <w:r>
        <w:t xml:space="preserve"> is to support the Eligible Recipient to develop an Innovation Project Plan. Advisory services for </w:t>
      </w:r>
      <w:r w:rsidR="000A6718">
        <w:t>Stage 1</w:t>
      </w:r>
      <w:r>
        <w:t xml:space="preserve"> may be in the form of one-on-one consulting, online training, or another method. Advisors must not complete the Eligible Recipient’s Innovation Project Plan </w:t>
      </w:r>
      <w:r w:rsidR="278F84B4">
        <w:t>on their behalf.</w:t>
      </w:r>
    </w:p>
    <w:p w14:paraId="3EAD3F99" w14:textId="008E37E9" w:rsidR="00BA0C88" w:rsidRPr="002248BB" w:rsidRDefault="00BA0C88" w:rsidP="00BA0C88">
      <w:r w:rsidRPr="002248BB">
        <w:t xml:space="preserve">Entry to </w:t>
      </w:r>
      <w:r w:rsidR="000A6718">
        <w:t>Stage 1</w:t>
      </w:r>
      <w:r w:rsidRPr="002248BB">
        <w:t xml:space="preserve"> is contingent upon notice from the Advisor to the Department that the Eligible Recipient has been accepted as their client for the purposes of this Program. </w:t>
      </w:r>
    </w:p>
    <w:p w14:paraId="0B4F0338" w14:textId="3719F2B0" w:rsidR="00BA0C88" w:rsidRPr="002248BB" w:rsidRDefault="00BA0C88" w:rsidP="00E94ECD">
      <w:r w:rsidRPr="002248BB">
        <w:t>Eligible Recipients will receive a voucher towards</w:t>
      </w:r>
      <w:r w:rsidR="00025FF8">
        <w:t xml:space="preserve"> the</w:t>
      </w:r>
      <w:r w:rsidRPr="002248BB">
        <w:t xml:space="preserve"> costs </w:t>
      </w:r>
      <w:r w:rsidR="00025FF8">
        <w:t>of its</w:t>
      </w:r>
      <w:r w:rsidRPr="002248BB">
        <w:t xml:space="preserve"> nominated </w:t>
      </w:r>
      <w:r w:rsidR="00BB1C58" w:rsidRPr="002248BB">
        <w:t>Advisor</w:t>
      </w:r>
      <w:r w:rsidR="00BB1C58">
        <w:t xml:space="preserve"> to</w:t>
      </w:r>
      <w:r w:rsidR="00025FF8">
        <w:t xml:space="preserve"> </w:t>
      </w:r>
      <w:r w:rsidRPr="002248BB">
        <w:t>a maximum value of</w:t>
      </w:r>
      <w:r w:rsidRPr="00025FF8">
        <w:rPr>
          <w:b/>
        </w:rPr>
        <w:t xml:space="preserve"> $2000 (excluding GST)</w:t>
      </w:r>
      <w:r w:rsidR="00025FF8">
        <w:rPr>
          <w:b/>
        </w:rPr>
        <w:t>.</w:t>
      </w:r>
    </w:p>
    <w:p w14:paraId="082F2C91" w14:textId="4F5098F4" w:rsidR="00BA0C88" w:rsidRDefault="00BA0C88" w:rsidP="00BA0C88">
      <w:r w:rsidRPr="002248BB">
        <w:t xml:space="preserve">Upon completion of </w:t>
      </w:r>
      <w:r w:rsidR="000A6718">
        <w:t>Stage 1</w:t>
      </w:r>
      <w:r w:rsidRPr="002248BB">
        <w:t xml:space="preserve"> advisory services, the Advisor must redeem the voucher by submitting it to the Department, including evidence of services provided to the Eligible Recipient. The Department will make payment to the Advisor </w:t>
      </w:r>
      <w:r w:rsidR="00084C7A">
        <w:t>only after receiving confirmation by the Eligible Recipient that the services have been delivered to its satisfaction, and after any other acquittal processes required of an Advisor have been duly discharged by the Advis</w:t>
      </w:r>
      <w:r w:rsidR="00AD5D93">
        <w:t>o</w:t>
      </w:r>
      <w:r w:rsidR="00084C7A">
        <w:t>r and/or the Eligible Recipient.</w:t>
      </w:r>
    </w:p>
    <w:p w14:paraId="151002B9" w14:textId="04255976" w:rsidR="00270780" w:rsidRPr="002248BB" w:rsidRDefault="00270780" w:rsidP="00BA0C88">
      <w:r>
        <w:t xml:space="preserve">Any difference between the </w:t>
      </w:r>
      <w:r w:rsidR="00084C7A">
        <w:t>actual fees</w:t>
      </w:r>
      <w:r>
        <w:t xml:space="preserve"> of the advis</w:t>
      </w:r>
      <w:r w:rsidR="00AD5D93">
        <w:t>o</w:t>
      </w:r>
      <w:r>
        <w:t>r</w:t>
      </w:r>
      <w:r w:rsidR="00084C7A">
        <w:t xml:space="preserve"> billed to the Eligible Recipient</w:t>
      </w:r>
      <w:r>
        <w:t xml:space="preserve"> and the value of the voucher </w:t>
      </w:r>
      <w:r w:rsidR="00084C7A">
        <w:t>are the sole</w:t>
      </w:r>
      <w:r>
        <w:t xml:space="preserve"> responsibility of the Eligible Recipient to pay.</w:t>
      </w:r>
    </w:p>
    <w:p w14:paraId="4AF9CAB3" w14:textId="04BF9AC7" w:rsidR="00452EE6" w:rsidRDefault="00452EE6" w:rsidP="00452EE6">
      <w:pPr>
        <w:pStyle w:val="Heading1"/>
        <w:rPr>
          <w:lang w:eastAsia="en-AU"/>
        </w:rPr>
      </w:pPr>
      <w:bookmarkStart w:id="13" w:name="_Toc93663985"/>
      <w:bookmarkStart w:id="14" w:name="_Toc93663986"/>
      <w:bookmarkStart w:id="15" w:name="_Toc168418379"/>
      <w:bookmarkEnd w:id="13"/>
      <w:bookmarkEnd w:id="14"/>
      <w:r>
        <w:rPr>
          <w:lang w:eastAsia="en-AU"/>
        </w:rPr>
        <w:t>Vouchers</w:t>
      </w:r>
      <w:bookmarkEnd w:id="15"/>
    </w:p>
    <w:p w14:paraId="45A1876E" w14:textId="61063113" w:rsidR="00452EE6" w:rsidRDefault="00E65EEA" w:rsidP="00E65EEA">
      <w:pPr>
        <w:pStyle w:val="Heading2"/>
        <w:rPr>
          <w:lang w:eastAsia="en-AU"/>
        </w:rPr>
      </w:pPr>
      <w:bookmarkStart w:id="16" w:name="_Toc168418380"/>
      <w:r w:rsidRPr="00E65EEA">
        <w:rPr>
          <w:lang w:eastAsia="en-AU"/>
        </w:rPr>
        <w:t>Expiry, Cancellation or Changes of Vouchers</w:t>
      </w:r>
      <w:bookmarkEnd w:id="16"/>
    </w:p>
    <w:p w14:paraId="20397EF1" w14:textId="44901377" w:rsidR="00E65EEA" w:rsidRDefault="00E65EEA" w:rsidP="00E65EEA">
      <w:pPr>
        <w:rPr>
          <w:lang w:eastAsia="en-AU"/>
        </w:rPr>
      </w:pPr>
      <w:r w:rsidRPr="00E65EEA">
        <w:rPr>
          <w:lang w:eastAsia="en-AU"/>
        </w:rPr>
        <w:t xml:space="preserve">The Department will contribute to the cost of </w:t>
      </w:r>
      <w:r>
        <w:rPr>
          <w:lang w:eastAsia="en-AU"/>
        </w:rPr>
        <w:t>services</w:t>
      </w:r>
      <w:r w:rsidR="00084C7A">
        <w:rPr>
          <w:lang w:eastAsia="en-AU"/>
        </w:rPr>
        <w:t xml:space="preserve"> in Stage 1</w:t>
      </w:r>
      <w:r w:rsidR="006669A6">
        <w:rPr>
          <w:lang w:eastAsia="en-AU"/>
        </w:rPr>
        <w:t xml:space="preserve"> obtained by an Eligible Recipient from an Advisor</w:t>
      </w:r>
      <w:r w:rsidRPr="00E65EEA">
        <w:rPr>
          <w:lang w:eastAsia="en-AU"/>
        </w:rPr>
        <w:t xml:space="preserve"> through the </w:t>
      </w:r>
      <w:r>
        <w:rPr>
          <w:lang w:eastAsia="en-AU"/>
        </w:rPr>
        <w:t xml:space="preserve">issue of a </w:t>
      </w:r>
      <w:r w:rsidR="00BB1C58">
        <w:rPr>
          <w:lang w:eastAsia="en-AU"/>
        </w:rPr>
        <w:t>voucher.</w:t>
      </w:r>
    </w:p>
    <w:p w14:paraId="459581EA" w14:textId="6A472056" w:rsidR="00E65EEA" w:rsidRDefault="00E65EEA" w:rsidP="00E65EEA">
      <w:pPr>
        <w:rPr>
          <w:lang w:eastAsia="en-AU"/>
        </w:rPr>
      </w:pPr>
      <w:r w:rsidRPr="00E65EEA">
        <w:rPr>
          <w:lang w:eastAsia="en-AU"/>
        </w:rPr>
        <w:t>Vouchers:</w:t>
      </w:r>
    </w:p>
    <w:p w14:paraId="45B084CB" w14:textId="60C12F42" w:rsidR="00E65EEA" w:rsidRDefault="00E65EEA" w:rsidP="00C40A94">
      <w:pPr>
        <w:pStyle w:val="ListParagraph"/>
        <w:numPr>
          <w:ilvl w:val="0"/>
          <w:numId w:val="50"/>
        </w:numPr>
        <w:rPr>
          <w:lang w:eastAsia="en-AU"/>
        </w:rPr>
      </w:pPr>
      <w:r>
        <w:rPr>
          <w:lang w:eastAsia="en-AU"/>
        </w:rPr>
        <w:t>are issued to the Eligible Recipient</w:t>
      </w:r>
    </w:p>
    <w:p w14:paraId="695A3411" w14:textId="61125CFA" w:rsidR="00E65EEA" w:rsidRDefault="00E65EEA" w:rsidP="00C40A94">
      <w:pPr>
        <w:pStyle w:val="ListParagraph"/>
        <w:numPr>
          <w:ilvl w:val="0"/>
          <w:numId w:val="50"/>
        </w:numPr>
        <w:rPr>
          <w:lang w:eastAsia="en-AU"/>
        </w:rPr>
      </w:pPr>
      <w:r>
        <w:rPr>
          <w:lang w:eastAsia="en-AU"/>
        </w:rPr>
        <w:t xml:space="preserve">are valid for </w:t>
      </w:r>
      <w:r w:rsidR="0012547B">
        <w:rPr>
          <w:lang w:eastAsia="en-AU"/>
        </w:rPr>
        <w:t xml:space="preserve">a set </w:t>
      </w:r>
      <w:bookmarkStart w:id="17" w:name="_Int_nJB61iYU"/>
      <w:r w:rsidR="0012547B">
        <w:rPr>
          <w:lang w:eastAsia="en-AU"/>
        </w:rPr>
        <w:t xml:space="preserve">period of </w:t>
      </w:r>
      <w:proofErr w:type="gramStart"/>
      <w:r w:rsidR="0012547B">
        <w:rPr>
          <w:lang w:eastAsia="en-AU"/>
        </w:rPr>
        <w:t>time</w:t>
      </w:r>
      <w:bookmarkEnd w:id="17"/>
      <w:proofErr w:type="gramEnd"/>
    </w:p>
    <w:p w14:paraId="05D700BE" w14:textId="77777777" w:rsidR="00E91692" w:rsidRDefault="00E91692" w:rsidP="00C40A94">
      <w:pPr>
        <w:pStyle w:val="ListParagraph"/>
        <w:numPr>
          <w:ilvl w:val="1"/>
          <w:numId w:val="51"/>
        </w:numPr>
        <w:rPr>
          <w:lang w:eastAsia="en-AU"/>
        </w:rPr>
      </w:pPr>
      <w:r>
        <w:rPr>
          <w:lang w:eastAsia="en-AU"/>
        </w:rPr>
        <w:t>The Department has no obligation to honour a Voucher after it has passed its validity period; and</w:t>
      </w:r>
    </w:p>
    <w:p w14:paraId="3608492B" w14:textId="0321E028" w:rsidR="00E65EEA" w:rsidRDefault="00E91692" w:rsidP="00C40A94">
      <w:pPr>
        <w:pStyle w:val="ListParagraph"/>
        <w:numPr>
          <w:ilvl w:val="1"/>
          <w:numId w:val="51"/>
        </w:numPr>
        <w:rPr>
          <w:lang w:eastAsia="en-AU"/>
        </w:rPr>
      </w:pPr>
      <w:r>
        <w:rPr>
          <w:lang w:eastAsia="en-AU"/>
        </w:rPr>
        <w:t>Can be cancelled without notice when the voucher expires</w:t>
      </w:r>
      <w:r w:rsidR="0012547B">
        <w:rPr>
          <w:lang w:eastAsia="en-AU"/>
        </w:rPr>
        <w:t>.</w:t>
      </w:r>
    </w:p>
    <w:p w14:paraId="001BEE8F" w14:textId="064D60DC" w:rsidR="00E91692" w:rsidRDefault="00E91692" w:rsidP="00C40A94">
      <w:pPr>
        <w:pStyle w:val="ListParagraph"/>
        <w:numPr>
          <w:ilvl w:val="0"/>
          <w:numId w:val="50"/>
        </w:numPr>
        <w:rPr>
          <w:lang w:eastAsia="en-AU"/>
        </w:rPr>
      </w:pPr>
      <w:r w:rsidRPr="00E91692">
        <w:rPr>
          <w:lang w:eastAsia="en-AU"/>
        </w:rPr>
        <w:t>If a Voucher is cancelled the decision is final and all funding allocated by that Voucher for the connected application will be voided</w:t>
      </w:r>
      <w:r w:rsidR="000F7729">
        <w:rPr>
          <w:lang w:eastAsia="en-AU"/>
        </w:rPr>
        <w:t>.</w:t>
      </w:r>
    </w:p>
    <w:p w14:paraId="61899822" w14:textId="532481F6" w:rsidR="000F7729" w:rsidRPr="00E65EEA" w:rsidRDefault="000F7729" w:rsidP="00C40A94">
      <w:pPr>
        <w:pStyle w:val="ListParagraph"/>
        <w:numPr>
          <w:ilvl w:val="0"/>
          <w:numId w:val="50"/>
        </w:numPr>
        <w:rPr>
          <w:lang w:eastAsia="en-AU"/>
        </w:rPr>
      </w:pPr>
      <w:r w:rsidRPr="000F7729">
        <w:rPr>
          <w:lang w:eastAsia="en-AU"/>
        </w:rPr>
        <w:t>Changes to a Voucher must be approved by the Department prior to the Voucher expiry date. Any such changes without the Departments prior approval will result in the Voucher being cancelled.</w:t>
      </w:r>
    </w:p>
    <w:p w14:paraId="5AF7B1B4" w14:textId="26CEB603" w:rsidR="007F38B2" w:rsidRDefault="000F7729" w:rsidP="000F7729">
      <w:pPr>
        <w:pStyle w:val="Heading2"/>
        <w:rPr>
          <w:lang w:eastAsia="en-AU"/>
        </w:rPr>
      </w:pPr>
      <w:bookmarkStart w:id="18" w:name="_Toc168418381"/>
      <w:r>
        <w:rPr>
          <w:lang w:eastAsia="en-AU"/>
        </w:rPr>
        <w:t>Voucher Redemption Process</w:t>
      </w:r>
      <w:bookmarkEnd w:id="18"/>
    </w:p>
    <w:p w14:paraId="37A6E69C" w14:textId="57D8D02B" w:rsidR="000F7729" w:rsidRDefault="000F7729" w:rsidP="000F7729">
      <w:pPr>
        <w:rPr>
          <w:lang w:eastAsia="en-AU"/>
        </w:rPr>
      </w:pPr>
      <w:r>
        <w:rPr>
          <w:lang w:eastAsia="en-AU"/>
        </w:rPr>
        <w:t xml:space="preserve">Eligible Advisors will have </w:t>
      </w:r>
      <w:r w:rsidR="0012547B">
        <w:rPr>
          <w:lang w:eastAsia="en-AU"/>
        </w:rPr>
        <w:t xml:space="preserve">one month </w:t>
      </w:r>
      <w:r>
        <w:rPr>
          <w:lang w:eastAsia="en-AU"/>
        </w:rPr>
        <w:t>after the completion of works to redeem a Voucher.</w:t>
      </w:r>
    </w:p>
    <w:p w14:paraId="63294CCE" w14:textId="0783F021" w:rsidR="000F7729" w:rsidRDefault="000F7729" w:rsidP="000F7729">
      <w:pPr>
        <w:rPr>
          <w:lang w:eastAsia="en-AU"/>
        </w:rPr>
      </w:pPr>
      <w:r>
        <w:rPr>
          <w:lang w:eastAsia="en-AU"/>
        </w:rPr>
        <w:t xml:space="preserve">At the satisfactory completion of Eligible </w:t>
      </w:r>
      <w:r w:rsidR="0012547B">
        <w:rPr>
          <w:lang w:eastAsia="en-AU"/>
        </w:rPr>
        <w:t>Services</w:t>
      </w:r>
      <w:r>
        <w:rPr>
          <w:lang w:eastAsia="en-AU"/>
        </w:rPr>
        <w:t xml:space="preserve"> and prior to the Voucher expiry, the Eligible Recipient is req</w:t>
      </w:r>
      <w:r w:rsidR="0012547B">
        <w:rPr>
          <w:lang w:eastAsia="en-AU"/>
        </w:rPr>
        <w:t>uired to ‘accept’ the Voucher</w:t>
      </w:r>
      <w:r>
        <w:rPr>
          <w:lang w:eastAsia="en-AU"/>
        </w:rPr>
        <w:t xml:space="preserve"> for the Eligible </w:t>
      </w:r>
      <w:r w:rsidR="0012547B">
        <w:rPr>
          <w:lang w:eastAsia="en-AU"/>
        </w:rPr>
        <w:t>Services</w:t>
      </w:r>
      <w:r>
        <w:rPr>
          <w:lang w:eastAsia="en-AU"/>
        </w:rPr>
        <w:t xml:space="preserve"> through the Departments online system. Once a Voucher has been ‘accepted’ by the Eligible Recipient, the </w:t>
      </w:r>
      <w:r w:rsidR="00C40A94">
        <w:rPr>
          <w:lang w:eastAsia="en-AU"/>
        </w:rPr>
        <w:t>Advisor must redeem</w:t>
      </w:r>
      <w:r>
        <w:rPr>
          <w:lang w:eastAsia="en-AU"/>
        </w:rPr>
        <w:t xml:space="preserve"> it through the online redemption process.</w:t>
      </w:r>
    </w:p>
    <w:p w14:paraId="58B7BD5B" w14:textId="044BB932" w:rsidR="00C40A94" w:rsidRDefault="00C40A94" w:rsidP="00C40A94">
      <w:pPr>
        <w:rPr>
          <w:lang w:eastAsia="en-AU"/>
        </w:rPr>
      </w:pPr>
      <w:r>
        <w:rPr>
          <w:lang w:eastAsia="en-AU"/>
        </w:rPr>
        <w:t xml:space="preserve">To support the redemption of the voucher the Advisor must </w:t>
      </w:r>
      <w:r w:rsidR="0012547B">
        <w:rPr>
          <w:lang w:eastAsia="en-AU"/>
        </w:rPr>
        <w:t>provide a summary of the services provided to the Eligible Recipient</w:t>
      </w:r>
      <w:r>
        <w:rPr>
          <w:lang w:eastAsia="en-AU"/>
        </w:rPr>
        <w:t>.</w:t>
      </w:r>
    </w:p>
    <w:p w14:paraId="38CB1E1F" w14:textId="615575F8" w:rsidR="00C40A94" w:rsidRDefault="00C40A94" w:rsidP="00C40A94">
      <w:pPr>
        <w:rPr>
          <w:lang w:eastAsia="en-AU"/>
        </w:rPr>
      </w:pPr>
      <w:r>
        <w:rPr>
          <w:lang w:eastAsia="en-AU"/>
        </w:rPr>
        <w:lastRenderedPageBreak/>
        <w:t xml:space="preserve">By accepting the Voucher, the Advisor warrants and declares to the Department that the approved </w:t>
      </w:r>
      <w:r w:rsidR="0012547B">
        <w:rPr>
          <w:lang w:eastAsia="en-AU"/>
        </w:rPr>
        <w:t xml:space="preserve">services have been provided </w:t>
      </w:r>
      <w:r>
        <w:rPr>
          <w:lang w:eastAsia="en-AU"/>
        </w:rPr>
        <w:t>to the Recipients satisfaction.</w:t>
      </w:r>
    </w:p>
    <w:p w14:paraId="634F6566" w14:textId="0925D308" w:rsidR="00C40A94" w:rsidRDefault="00C40A94" w:rsidP="00C40A94">
      <w:pPr>
        <w:rPr>
          <w:lang w:eastAsia="en-AU"/>
        </w:rPr>
      </w:pPr>
      <w:r>
        <w:rPr>
          <w:lang w:eastAsia="en-AU"/>
        </w:rPr>
        <w:t>Eligible Recipients are responsible for paying any remaining balance to the Advisor.</w:t>
      </w:r>
    </w:p>
    <w:p w14:paraId="2792273D" w14:textId="0B10F2CC" w:rsidR="00C40A94" w:rsidRPr="000F7729" w:rsidRDefault="00C40A94" w:rsidP="00C40A94">
      <w:pPr>
        <w:rPr>
          <w:lang w:eastAsia="en-AU"/>
        </w:rPr>
      </w:pPr>
      <w:r w:rsidRPr="00BA1595">
        <w:rPr>
          <w:b/>
          <w:lang w:eastAsia="en-AU"/>
        </w:rPr>
        <w:t>Important note:</w:t>
      </w:r>
      <w:r>
        <w:rPr>
          <w:lang w:eastAsia="en-AU"/>
        </w:rPr>
        <w:t xml:space="preserve"> In addition to the above, the Department may, but is not obliged to, request feedback from the applicant regarding the Advisor.</w:t>
      </w:r>
    </w:p>
    <w:p w14:paraId="23562647" w14:textId="6FB92120" w:rsidR="007F38B2" w:rsidRDefault="009F36E8" w:rsidP="009F36E8">
      <w:pPr>
        <w:pStyle w:val="Heading2"/>
        <w:rPr>
          <w:lang w:eastAsia="en-AU"/>
        </w:rPr>
      </w:pPr>
      <w:bookmarkStart w:id="19" w:name="_Toc168418382"/>
      <w:r>
        <w:rPr>
          <w:lang w:eastAsia="en-AU"/>
        </w:rPr>
        <w:t>Invoicing Process</w:t>
      </w:r>
      <w:bookmarkEnd w:id="19"/>
    </w:p>
    <w:p w14:paraId="7908C76F" w14:textId="7B715AF9" w:rsidR="007F5D1A" w:rsidRDefault="007F5D1A" w:rsidP="007F5D1A">
      <w:pPr>
        <w:rPr>
          <w:lang w:eastAsia="en-AU"/>
        </w:rPr>
      </w:pPr>
      <w:r>
        <w:rPr>
          <w:lang w:eastAsia="en-AU"/>
        </w:rPr>
        <w:t xml:space="preserve">The </w:t>
      </w:r>
      <w:r w:rsidR="00BA1595">
        <w:rPr>
          <w:lang w:eastAsia="en-AU"/>
        </w:rPr>
        <w:t>Advisor</w:t>
      </w:r>
      <w:r>
        <w:rPr>
          <w:lang w:eastAsia="en-AU"/>
        </w:rPr>
        <w:t xml:space="preserve"> must provide the Eligible Recipient and the Department a valid Tax Invoice for completed </w:t>
      </w:r>
      <w:r w:rsidR="00BA1595">
        <w:rPr>
          <w:lang w:eastAsia="en-AU"/>
        </w:rPr>
        <w:t>services</w:t>
      </w:r>
      <w:r>
        <w:rPr>
          <w:lang w:eastAsia="en-AU"/>
        </w:rPr>
        <w:t xml:space="preserve">. Changes to </w:t>
      </w:r>
      <w:r w:rsidR="00BA1595">
        <w:rPr>
          <w:lang w:eastAsia="en-AU"/>
        </w:rPr>
        <w:t>services</w:t>
      </w:r>
      <w:r>
        <w:rPr>
          <w:lang w:eastAsia="en-AU"/>
        </w:rPr>
        <w:t xml:space="preserve"> and costs without the Departments prior approval will result in the Voucher being cancelled.</w:t>
      </w:r>
    </w:p>
    <w:p w14:paraId="2C38CBAD" w14:textId="7193F26E" w:rsidR="009F36E8" w:rsidRDefault="007F5D1A" w:rsidP="007F5D1A">
      <w:pPr>
        <w:rPr>
          <w:lang w:eastAsia="en-AU"/>
        </w:rPr>
      </w:pPr>
      <w:r>
        <w:rPr>
          <w:lang w:eastAsia="en-AU"/>
        </w:rPr>
        <w:t xml:space="preserve">When redeeming a Voucher, the Eligible </w:t>
      </w:r>
      <w:r w:rsidR="00BA1595">
        <w:rPr>
          <w:lang w:eastAsia="en-AU"/>
        </w:rPr>
        <w:t>Advisor</w:t>
      </w:r>
      <w:r>
        <w:rPr>
          <w:lang w:eastAsia="en-AU"/>
        </w:rPr>
        <w:t xml:space="preserve"> must include the valid Tax Invoice.</w:t>
      </w:r>
    </w:p>
    <w:p w14:paraId="75FF189F" w14:textId="257F1A6B" w:rsidR="00E65EEA" w:rsidRDefault="007F5D1A" w:rsidP="007F5D1A">
      <w:pPr>
        <w:pStyle w:val="Heading1"/>
        <w:rPr>
          <w:lang w:eastAsia="en-AU"/>
        </w:rPr>
      </w:pPr>
      <w:bookmarkStart w:id="20" w:name="_Toc168418383"/>
      <w:r>
        <w:rPr>
          <w:lang w:eastAsia="en-AU"/>
        </w:rPr>
        <w:t>General Terms and Conditions</w:t>
      </w:r>
      <w:bookmarkEnd w:id="20"/>
    </w:p>
    <w:p w14:paraId="69942B5D" w14:textId="5B61D669" w:rsidR="00E65EEA" w:rsidRDefault="00133843" w:rsidP="00133843">
      <w:pPr>
        <w:pStyle w:val="Heading2"/>
        <w:rPr>
          <w:lang w:eastAsia="en-AU"/>
        </w:rPr>
      </w:pPr>
      <w:bookmarkStart w:id="21" w:name="_Toc168418384"/>
      <w:r>
        <w:rPr>
          <w:lang w:eastAsia="en-AU"/>
        </w:rPr>
        <w:t>Program Definitions</w:t>
      </w:r>
      <w:bookmarkEnd w:id="21"/>
    </w:p>
    <w:p w14:paraId="170F1368" w14:textId="08E3ECCA" w:rsidR="00F55152" w:rsidRDefault="00F55152" w:rsidP="00F55152">
      <w:pPr>
        <w:rPr>
          <w:bCs/>
        </w:rPr>
      </w:pPr>
      <w:r w:rsidRPr="003E7856">
        <w:rPr>
          <w:bCs/>
        </w:rPr>
        <w:t>A</w:t>
      </w:r>
      <w:r>
        <w:rPr>
          <w:bCs/>
        </w:rPr>
        <w:t>n</w:t>
      </w:r>
      <w:r w:rsidRPr="003E7856">
        <w:rPr>
          <w:bCs/>
        </w:rPr>
        <w:t xml:space="preserve"> </w:t>
      </w:r>
      <w:r>
        <w:rPr>
          <w:b/>
          <w:bCs/>
        </w:rPr>
        <w:t xml:space="preserve">Advisor </w:t>
      </w:r>
      <w:r>
        <w:rPr>
          <w:bCs/>
        </w:rPr>
        <w:t xml:space="preserve">is a suitably qualified and experienced entity (who may be an individual sole trader or </w:t>
      </w:r>
      <w:r w:rsidR="0072654A">
        <w:rPr>
          <w:bCs/>
        </w:rPr>
        <w:t xml:space="preserve">an </w:t>
      </w:r>
      <w:r>
        <w:rPr>
          <w:bCs/>
        </w:rPr>
        <w:t>incorporated body) which:</w:t>
      </w:r>
    </w:p>
    <w:p w14:paraId="38683414" w14:textId="77777777" w:rsidR="00F55152" w:rsidRDefault="00F55152" w:rsidP="00F55152">
      <w:pPr>
        <w:pStyle w:val="ListParagraph"/>
        <w:numPr>
          <w:ilvl w:val="0"/>
          <w:numId w:val="31"/>
        </w:numPr>
        <w:rPr>
          <w:lang w:eastAsia="en-AU"/>
        </w:rPr>
      </w:pPr>
      <w:r>
        <w:rPr>
          <w:lang w:eastAsia="en-AU"/>
        </w:rPr>
        <w:t>Is not Related to the Eligible Recipient</w:t>
      </w:r>
    </w:p>
    <w:p w14:paraId="10A2BF0E" w14:textId="77777777" w:rsidR="00F55152" w:rsidRDefault="00F55152" w:rsidP="00F55152">
      <w:pPr>
        <w:pStyle w:val="ListParagraph"/>
        <w:numPr>
          <w:ilvl w:val="0"/>
          <w:numId w:val="31"/>
        </w:numPr>
        <w:rPr>
          <w:lang w:eastAsia="en-AU"/>
        </w:rPr>
      </w:pPr>
      <w:r>
        <w:rPr>
          <w:lang w:eastAsia="en-AU"/>
        </w:rPr>
        <w:t xml:space="preserve">Has capacity to deliver professional advisory services to an Eligible </w:t>
      </w:r>
      <w:proofErr w:type="gramStart"/>
      <w:r>
        <w:rPr>
          <w:lang w:eastAsia="en-AU"/>
        </w:rPr>
        <w:t>Recipient;</w:t>
      </w:r>
      <w:proofErr w:type="gramEnd"/>
    </w:p>
    <w:p w14:paraId="4E88431E" w14:textId="77777777" w:rsidR="00F55152" w:rsidRDefault="00F55152" w:rsidP="00F55152">
      <w:pPr>
        <w:pStyle w:val="ListParagraph"/>
        <w:numPr>
          <w:ilvl w:val="0"/>
          <w:numId w:val="31"/>
        </w:numPr>
        <w:rPr>
          <w:lang w:eastAsia="en-AU"/>
        </w:rPr>
      </w:pPr>
      <w:r>
        <w:rPr>
          <w:lang w:eastAsia="en-AU"/>
        </w:rPr>
        <w:t xml:space="preserve">Demonstrates previous experience in: </w:t>
      </w:r>
    </w:p>
    <w:p w14:paraId="5C83B73B" w14:textId="42C5AF24" w:rsidR="00F55152" w:rsidRDefault="00F55152" w:rsidP="00F55152">
      <w:pPr>
        <w:pStyle w:val="ListParagraph"/>
        <w:numPr>
          <w:ilvl w:val="1"/>
          <w:numId w:val="32"/>
        </w:numPr>
        <w:rPr>
          <w:lang w:eastAsia="en-AU"/>
        </w:rPr>
      </w:pPr>
      <w:r w:rsidRPr="273C31EB">
        <w:rPr>
          <w:lang w:eastAsia="en-AU"/>
        </w:rPr>
        <w:t xml:space="preserve">advising </w:t>
      </w:r>
      <w:r w:rsidR="55C51570" w:rsidRPr="273C31EB">
        <w:rPr>
          <w:lang w:eastAsia="en-AU"/>
        </w:rPr>
        <w:t>early-stage</w:t>
      </w:r>
      <w:r w:rsidRPr="273C31EB">
        <w:rPr>
          <w:lang w:eastAsia="en-AU"/>
        </w:rPr>
        <w:t xml:space="preserve"> </w:t>
      </w:r>
      <w:proofErr w:type="gramStart"/>
      <w:r w:rsidRPr="273C31EB">
        <w:rPr>
          <w:lang w:eastAsia="en-AU"/>
        </w:rPr>
        <w:t>innovators;</w:t>
      </w:r>
      <w:proofErr w:type="gramEnd"/>
    </w:p>
    <w:p w14:paraId="44192A66" w14:textId="37C4D6D5" w:rsidR="00F55152" w:rsidRDefault="00953A3A" w:rsidP="00F55152">
      <w:pPr>
        <w:pStyle w:val="ListParagraph"/>
        <w:numPr>
          <w:ilvl w:val="1"/>
          <w:numId w:val="32"/>
        </w:numPr>
        <w:rPr>
          <w:lang w:eastAsia="en-AU"/>
        </w:rPr>
      </w:pPr>
      <w:r>
        <w:rPr>
          <w:lang w:eastAsia="en-AU"/>
        </w:rPr>
        <w:t>developing innovation; and</w:t>
      </w:r>
    </w:p>
    <w:p w14:paraId="332BB2A3" w14:textId="764CB34F" w:rsidR="00953A3A" w:rsidRDefault="00953A3A" w:rsidP="00F55152">
      <w:pPr>
        <w:pStyle w:val="ListParagraph"/>
        <w:numPr>
          <w:ilvl w:val="1"/>
          <w:numId w:val="32"/>
        </w:numPr>
        <w:rPr>
          <w:lang w:eastAsia="en-AU"/>
        </w:rPr>
      </w:pPr>
      <w:r>
        <w:rPr>
          <w:lang w:eastAsia="en-AU"/>
        </w:rPr>
        <w:t>commercialising innovation.</w:t>
      </w:r>
    </w:p>
    <w:p w14:paraId="147C6E56" w14:textId="77777777" w:rsidR="00F55152" w:rsidRDefault="00F55152" w:rsidP="00F55152">
      <w:pPr>
        <w:pStyle w:val="ListParagraph"/>
        <w:numPr>
          <w:ilvl w:val="0"/>
          <w:numId w:val="31"/>
        </w:numPr>
        <w:rPr>
          <w:lang w:eastAsia="en-AU"/>
        </w:rPr>
      </w:pPr>
      <w:r>
        <w:rPr>
          <w:lang w:eastAsia="en-AU"/>
        </w:rPr>
        <w:t>Demonstrates a clear methodology to assist clients through problem framing, validation and pitching their innovation, and</w:t>
      </w:r>
    </w:p>
    <w:p w14:paraId="04D87BC4" w14:textId="77777777" w:rsidR="008314B0" w:rsidRPr="008314B0" w:rsidRDefault="00F55152" w:rsidP="008314B0">
      <w:pPr>
        <w:pStyle w:val="ListParagraph"/>
        <w:numPr>
          <w:ilvl w:val="0"/>
          <w:numId w:val="31"/>
        </w:numPr>
      </w:pPr>
      <w:r>
        <w:t>Has successfully registered with the Department to be part of the Program; successful registration is dependent upon satisfactory results of due diligence the Department may conduct in its absolute discretion.</w:t>
      </w:r>
    </w:p>
    <w:p w14:paraId="2696E301" w14:textId="77777777" w:rsidR="00F55152" w:rsidRPr="004E237B" w:rsidRDefault="00F55152" w:rsidP="00F55152">
      <w:pPr>
        <w:rPr>
          <w:rFonts w:asciiTheme="minorHAnsi" w:hAnsiTheme="minorHAnsi"/>
          <w:lang w:eastAsia="en-AU"/>
        </w:rPr>
      </w:pPr>
      <w:r w:rsidRPr="004E237B">
        <w:rPr>
          <w:rFonts w:asciiTheme="minorHAnsi" w:hAnsiTheme="minorHAnsi"/>
          <w:b/>
          <w:lang w:eastAsia="en-AU"/>
        </w:rPr>
        <w:t>Related </w:t>
      </w:r>
      <w:r w:rsidRPr="004E237B">
        <w:rPr>
          <w:rFonts w:asciiTheme="minorHAnsi" w:hAnsiTheme="minorHAnsi"/>
          <w:lang w:eastAsia="en-AU"/>
        </w:rPr>
        <w:t>means:</w:t>
      </w:r>
    </w:p>
    <w:p w14:paraId="058F5CAE" w14:textId="77777777" w:rsidR="00F55152" w:rsidRPr="004E237B" w:rsidRDefault="00F55152" w:rsidP="00F55152">
      <w:pPr>
        <w:pStyle w:val="ListParagraph"/>
        <w:numPr>
          <w:ilvl w:val="0"/>
          <w:numId w:val="20"/>
        </w:numPr>
        <w:ind w:left="567" w:hanging="283"/>
        <w:rPr>
          <w:rFonts w:asciiTheme="minorHAnsi" w:hAnsiTheme="minorHAnsi"/>
        </w:rPr>
      </w:pPr>
      <w:r w:rsidRPr="004E237B">
        <w:rPr>
          <w:rFonts w:asciiTheme="minorHAnsi" w:hAnsiTheme="minorHAnsi"/>
        </w:rPr>
        <w:t>in relation to a company:</w:t>
      </w:r>
    </w:p>
    <w:p w14:paraId="67E34557" w14:textId="77777777" w:rsidR="00F55152" w:rsidRPr="004E237B" w:rsidRDefault="00F55152" w:rsidP="00F55152">
      <w:pPr>
        <w:pStyle w:val="ListParagraph"/>
        <w:numPr>
          <w:ilvl w:val="1"/>
          <w:numId w:val="21"/>
        </w:numPr>
        <w:ind w:left="993" w:hanging="284"/>
        <w:rPr>
          <w:rFonts w:asciiTheme="minorHAnsi" w:hAnsiTheme="minorHAnsi"/>
        </w:rPr>
      </w:pPr>
      <w:r w:rsidRPr="004E237B">
        <w:rPr>
          <w:rFonts w:asciiTheme="minorHAnsi" w:hAnsiTheme="minorHAnsi"/>
        </w:rPr>
        <w:t>a director</w:t>
      </w:r>
      <w:r>
        <w:rPr>
          <w:rFonts w:asciiTheme="minorHAnsi" w:hAnsiTheme="minorHAnsi"/>
        </w:rPr>
        <w:t xml:space="preserve"> or member of the body or of a R</w:t>
      </w:r>
      <w:r w:rsidRPr="004E237B">
        <w:rPr>
          <w:rFonts w:asciiTheme="minorHAnsi" w:hAnsiTheme="minorHAnsi"/>
        </w:rPr>
        <w:t xml:space="preserve">elated body corporate </w:t>
      </w:r>
      <w:proofErr w:type="gramStart"/>
      <w:r w:rsidRPr="004E237B">
        <w:rPr>
          <w:rFonts w:asciiTheme="minorHAnsi" w:hAnsiTheme="minorHAnsi"/>
        </w:rPr>
        <w:t>or</w:t>
      </w:r>
      <w:r>
        <w:rPr>
          <w:rFonts w:asciiTheme="minorHAnsi" w:hAnsiTheme="minorHAnsi"/>
        </w:rPr>
        <w:t>;</w:t>
      </w:r>
      <w:proofErr w:type="gramEnd"/>
    </w:p>
    <w:p w14:paraId="14E81B69" w14:textId="77777777" w:rsidR="00F55152" w:rsidRPr="004E237B" w:rsidRDefault="00F55152" w:rsidP="00F55152">
      <w:pPr>
        <w:pStyle w:val="ListParagraph"/>
        <w:numPr>
          <w:ilvl w:val="1"/>
          <w:numId w:val="21"/>
        </w:numPr>
        <w:ind w:left="993" w:hanging="284"/>
        <w:rPr>
          <w:rFonts w:asciiTheme="minorHAnsi" w:hAnsiTheme="minorHAnsi"/>
        </w:rPr>
      </w:pPr>
      <w:r w:rsidRPr="004E237B">
        <w:rPr>
          <w:rFonts w:asciiTheme="minorHAnsi" w:hAnsiTheme="minorHAnsi"/>
        </w:rPr>
        <w:t>a R</w:t>
      </w:r>
      <w:r>
        <w:rPr>
          <w:rFonts w:asciiTheme="minorHAnsi" w:hAnsiTheme="minorHAnsi"/>
        </w:rPr>
        <w:t>elative of a director or member</w:t>
      </w:r>
      <w:r w:rsidRPr="004E237B">
        <w:rPr>
          <w:rFonts w:asciiTheme="minorHAnsi" w:hAnsiTheme="minorHAnsi"/>
        </w:rPr>
        <w:t xml:space="preserve"> </w:t>
      </w:r>
      <w:proofErr w:type="gramStart"/>
      <w:r w:rsidRPr="004E237B">
        <w:rPr>
          <w:rFonts w:asciiTheme="minorHAnsi" w:hAnsiTheme="minorHAnsi"/>
        </w:rPr>
        <w:t>or</w:t>
      </w:r>
      <w:r>
        <w:rPr>
          <w:rFonts w:asciiTheme="minorHAnsi" w:hAnsiTheme="minorHAnsi"/>
        </w:rPr>
        <w:t>;</w:t>
      </w:r>
      <w:proofErr w:type="gramEnd"/>
    </w:p>
    <w:p w14:paraId="277047D7" w14:textId="77777777" w:rsidR="00F55152" w:rsidRPr="004E237B" w:rsidRDefault="00F55152" w:rsidP="00F55152">
      <w:pPr>
        <w:pStyle w:val="ListParagraph"/>
        <w:numPr>
          <w:ilvl w:val="1"/>
          <w:numId w:val="21"/>
        </w:numPr>
        <w:ind w:left="993" w:hanging="284"/>
        <w:rPr>
          <w:rFonts w:asciiTheme="minorHAnsi" w:hAnsiTheme="minorHAnsi"/>
        </w:rPr>
      </w:pPr>
      <w:r w:rsidRPr="004E237B">
        <w:rPr>
          <w:rFonts w:asciiTheme="minorHAnsi" w:hAnsiTheme="minorHAnsi"/>
        </w:rPr>
        <w:t>a Relative of the</w:t>
      </w:r>
      <w:r>
        <w:rPr>
          <w:rFonts w:asciiTheme="minorHAnsi" w:hAnsiTheme="minorHAnsi"/>
        </w:rPr>
        <w:t xml:space="preserve"> spouse of a director or member</w:t>
      </w:r>
      <w:r w:rsidRPr="004E237B">
        <w:rPr>
          <w:rFonts w:asciiTheme="minorHAnsi" w:hAnsiTheme="minorHAnsi"/>
        </w:rPr>
        <w:t xml:space="preserve"> </w:t>
      </w:r>
      <w:proofErr w:type="gramStart"/>
      <w:r w:rsidRPr="004E237B">
        <w:rPr>
          <w:rFonts w:asciiTheme="minorHAnsi" w:hAnsiTheme="minorHAnsi"/>
        </w:rPr>
        <w:t>or</w:t>
      </w:r>
      <w:r>
        <w:rPr>
          <w:rFonts w:asciiTheme="minorHAnsi" w:hAnsiTheme="minorHAnsi"/>
        </w:rPr>
        <w:t>;</w:t>
      </w:r>
      <w:proofErr w:type="gramEnd"/>
    </w:p>
    <w:p w14:paraId="1980BB87" w14:textId="77777777" w:rsidR="00F55152" w:rsidRPr="004E237B" w:rsidRDefault="00F55152" w:rsidP="00F55152">
      <w:pPr>
        <w:pStyle w:val="ListParagraph"/>
        <w:numPr>
          <w:ilvl w:val="1"/>
          <w:numId w:val="21"/>
        </w:numPr>
        <w:ind w:left="993" w:hanging="284"/>
        <w:rPr>
          <w:rFonts w:asciiTheme="minorHAnsi" w:hAnsiTheme="minorHAnsi"/>
        </w:rPr>
      </w:pPr>
      <w:r w:rsidRPr="004E237B">
        <w:rPr>
          <w:rFonts w:asciiTheme="minorHAnsi" w:hAnsiTheme="minorHAnsi"/>
        </w:rPr>
        <w:t>an employee of the company or a Relative of an employee of the company.</w:t>
      </w:r>
    </w:p>
    <w:p w14:paraId="7AA6FB43" w14:textId="77777777" w:rsidR="00F55152" w:rsidRPr="004E237B" w:rsidRDefault="00F55152" w:rsidP="00F55152">
      <w:pPr>
        <w:pStyle w:val="ListParagraph"/>
        <w:keepNext/>
        <w:numPr>
          <w:ilvl w:val="0"/>
          <w:numId w:val="20"/>
        </w:numPr>
        <w:ind w:left="567" w:hanging="283"/>
        <w:rPr>
          <w:rFonts w:asciiTheme="minorHAnsi" w:hAnsiTheme="minorHAnsi"/>
        </w:rPr>
      </w:pPr>
      <w:r w:rsidRPr="004E237B">
        <w:rPr>
          <w:rFonts w:asciiTheme="minorHAnsi" w:hAnsiTheme="minorHAnsi"/>
        </w:rPr>
        <w:t>in relation to</w:t>
      </w:r>
      <w:r>
        <w:rPr>
          <w:rFonts w:asciiTheme="minorHAnsi" w:hAnsiTheme="minorHAnsi"/>
        </w:rPr>
        <w:t xml:space="preserve"> any other kind of legal entity:</w:t>
      </w:r>
    </w:p>
    <w:p w14:paraId="730235A5" w14:textId="77777777" w:rsidR="00F55152" w:rsidRPr="004E237B" w:rsidRDefault="00F55152" w:rsidP="00F55152">
      <w:pPr>
        <w:pStyle w:val="ListParagraph"/>
        <w:keepNext/>
        <w:numPr>
          <w:ilvl w:val="1"/>
          <w:numId w:val="22"/>
        </w:numPr>
        <w:ind w:left="993" w:hanging="284"/>
        <w:rPr>
          <w:rFonts w:asciiTheme="minorHAnsi" w:hAnsiTheme="minorHAnsi"/>
        </w:rPr>
      </w:pPr>
      <w:r w:rsidRPr="004E237B">
        <w:rPr>
          <w:rFonts w:asciiTheme="minorHAnsi" w:hAnsiTheme="minorHAnsi"/>
        </w:rPr>
        <w:t xml:space="preserve">a proprietor, partner or any other person exercising control (whether on their own or jointly with others) over </w:t>
      </w:r>
      <w:r>
        <w:rPr>
          <w:rFonts w:asciiTheme="minorHAnsi" w:hAnsiTheme="minorHAnsi"/>
        </w:rPr>
        <w:t xml:space="preserve">the management of the Business </w:t>
      </w:r>
      <w:proofErr w:type="gramStart"/>
      <w:r w:rsidRPr="004E237B">
        <w:rPr>
          <w:rFonts w:asciiTheme="minorHAnsi" w:hAnsiTheme="minorHAnsi"/>
        </w:rPr>
        <w:t>or</w:t>
      </w:r>
      <w:r>
        <w:rPr>
          <w:rFonts w:asciiTheme="minorHAnsi" w:hAnsiTheme="minorHAnsi"/>
        </w:rPr>
        <w:t>;</w:t>
      </w:r>
      <w:proofErr w:type="gramEnd"/>
    </w:p>
    <w:p w14:paraId="36D0E1F8" w14:textId="77777777" w:rsidR="00F55152" w:rsidRPr="004E237B" w:rsidRDefault="00F55152" w:rsidP="00F55152">
      <w:pPr>
        <w:pStyle w:val="ListParagraph"/>
        <w:numPr>
          <w:ilvl w:val="1"/>
          <w:numId w:val="22"/>
        </w:numPr>
        <w:ind w:left="993" w:hanging="284"/>
        <w:rPr>
          <w:rFonts w:asciiTheme="minorHAnsi" w:hAnsiTheme="minorHAnsi"/>
        </w:rPr>
      </w:pPr>
      <w:r w:rsidRPr="004E237B">
        <w:rPr>
          <w:rFonts w:asciiTheme="minorHAnsi" w:hAnsiTheme="minorHAnsi"/>
        </w:rPr>
        <w:t>a Relative of any pe</w:t>
      </w:r>
      <w:r>
        <w:rPr>
          <w:rFonts w:asciiTheme="minorHAnsi" w:hAnsiTheme="minorHAnsi"/>
        </w:rPr>
        <w:t>rson falling within (b)</w:t>
      </w:r>
      <w:bookmarkStart w:id="22" w:name="_Int_npdQyFit"/>
      <w:proofErr w:type="spellStart"/>
      <w:r>
        <w:rPr>
          <w:rFonts w:asciiTheme="minorHAnsi" w:hAnsiTheme="minorHAnsi"/>
        </w:rPr>
        <w:t>i</w:t>
      </w:r>
      <w:bookmarkEnd w:id="22"/>
      <w:proofErr w:type="spellEnd"/>
      <w:r>
        <w:rPr>
          <w:rFonts w:asciiTheme="minorHAnsi" w:hAnsiTheme="minorHAnsi"/>
        </w:rPr>
        <w:t>. above</w:t>
      </w:r>
      <w:r w:rsidRPr="004E237B">
        <w:rPr>
          <w:rFonts w:asciiTheme="minorHAnsi" w:hAnsiTheme="minorHAnsi"/>
        </w:rPr>
        <w:t xml:space="preserve"> </w:t>
      </w:r>
      <w:proofErr w:type="gramStart"/>
      <w:r w:rsidRPr="004E237B">
        <w:rPr>
          <w:rFonts w:asciiTheme="minorHAnsi" w:hAnsiTheme="minorHAnsi"/>
        </w:rPr>
        <w:t>or</w:t>
      </w:r>
      <w:r>
        <w:rPr>
          <w:rFonts w:asciiTheme="minorHAnsi" w:hAnsiTheme="minorHAnsi"/>
        </w:rPr>
        <w:t>;</w:t>
      </w:r>
      <w:proofErr w:type="gramEnd"/>
    </w:p>
    <w:p w14:paraId="0679B7A5" w14:textId="77777777" w:rsidR="00F55152" w:rsidRPr="004E237B" w:rsidRDefault="00F55152" w:rsidP="00F55152">
      <w:pPr>
        <w:pStyle w:val="ListParagraph"/>
        <w:numPr>
          <w:ilvl w:val="1"/>
          <w:numId w:val="22"/>
        </w:numPr>
        <w:ind w:left="993" w:hanging="284"/>
        <w:rPr>
          <w:rFonts w:asciiTheme="minorHAnsi" w:hAnsiTheme="minorHAnsi"/>
        </w:rPr>
      </w:pPr>
      <w:r w:rsidRPr="004E237B">
        <w:rPr>
          <w:rFonts w:asciiTheme="minorHAnsi" w:hAnsiTheme="minorHAnsi"/>
        </w:rPr>
        <w:lastRenderedPageBreak/>
        <w:t>an employee of the Business or a Relative of an employee of the Business</w:t>
      </w:r>
      <w:r>
        <w:rPr>
          <w:rFonts w:asciiTheme="minorHAnsi" w:hAnsiTheme="minorHAnsi"/>
        </w:rPr>
        <w:t>.</w:t>
      </w:r>
    </w:p>
    <w:p w14:paraId="0686F289" w14:textId="77777777" w:rsidR="00F55152" w:rsidRPr="004E237B" w:rsidRDefault="00F55152" w:rsidP="00F55152">
      <w:pPr>
        <w:pStyle w:val="ListParagraph"/>
        <w:numPr>
          <w:ilvl w:val="0"/>
          <w:numId w:val="20"/>
        </w:numPr>
        <w:ind w:left="567" w:hanging="283"/>
        <w:rPr>
          <w:rFonts w:asciiTheme="minorHAnsi" w:hAnsiTheme="minorHAnsi"/>
        </w:rPr>
      </w:pPr>
      <w:r w:rsidRPr="004E237B">
        <w:rPr>
          <w:rFonts w:asciiTheme="minorHAnsi" w:hAnsiTheme="minorHAnsi"/>
        </w:rPr>
        <w:t>in relation to a person, means a Relative of that person.</w:t>
      </w:r>
    </w:p>
    <w:p w14:paraId="02133117" w14:textId="77777777" w:rsidR="00F55152" w:rsidRDefault="00F55152" w:rsidP="00F55152">
      <w:r w:rsidRPr="004E237B">
        <w:rPr>
          <w:rFonts w:asciiTheme="minorHAnsi" w:hAnsiTheme="minorHAnsi"/>
          <w:b/>
          <w:bCs/>
          <w:lang w:eastAsia="en-AU"/>
        </w:rPr>
        <w:t>Relative</w:t>
      </w:r>
      <w:r w:rsidRPr="004E237B">
        <w:rPr>
          <w:rFonts w:asciiTheme="minorHAnsi" w:hAnsiTheme="minorHAnsi" w:cs="Calibri"/>
          <w:lang w:eastAsia="en-AU"/>
        </w:rPr>
        <w:t> </w:t>
      </w:r>
      <w:r w:rsidRPr="00BD1C7D">
        <w:t>means, in relation to a natural person, the person’s spouse, parents, children, brothers, sisters, brothers-in-law and sisters-in-law.</w:t>
      </w:r>
    </w:p>
    <w:p w14:paraId="0D24D8FA" w14:textId="4900D5AC" w:rsidR="00F55152" w:rsidRDefault="00F55152" w:rsidP="00E94ECD">
      <w:r w:rsidRPr="00D75C17">
        <w:rPr>
          <w:b/>
        </w:rPr>
        <w:t>Voucher</w:t>
      </w:r>
      <w:r w:rsidRPr="00D75C17">
        <w:t> means a payment instrument issued by the Department to an Eligible Recipient to use for payment for</w:t>
      </w:r>
      <w:r w:rsidR="0072654A">
        <w:t xml:space="preserve"> </w:t>
      </w:r>
      <w:r w:rsidRPr="00D75C17">
        <w:t xml:space="preserve">the invoice issued by the Advisor </w:t>
      </w:r>
      <w:r w:rsidR="00BD7C7D">
        <w:t>for Stage 1</w:t>
      </w:r>
      <w:r w:rsidR="25F1DE15">
        <w:t>.</w:t>
      </w:r>
    </w:p>
    <w:p w14:paraId="5CB58C37" w14:textId="4DC2A7B0" w:rsidR="007F5D1A" w:rsidRDefault="00901351" w:rsidP="00901351">
      <w:pPr>
        <w:pStyle w:val="Heading2"/>
        <w:rPr>
          <w:lang w:eastAsia="en-AU"/>
        </w:rPr>
      </w:pPr>
      <w:bookmarkStart w:id="23" w:name="_Toc168418385"/>
      <w:r>
        <w:rPr>
          <w:lang w:eastAsia="en-AU"/>
        </w:rPr>
        <w:t>No Incentives to be Offered or Accepted</w:t>
      </w:r>
      <w:bookmarkEnd w:id="23"/>
    </w:p>
    <w:p w14:paraId="3FA7DFD5" w14:textId="2973A598" w:rsidR="00901351" w:rsidRDefault="00901351" w:rsidP="00901351">
      <w:pPr>
        <w:rPr>
          <w:lang w:eastAsia="en-AU"/>
        </w:rPr>
      </w:pPr>
      <w:r w:rsidRPr="00901351">
        <w:rPr>
          <w:lang w:eastAsia="en-AU"/>
        </w:rPr>
        <w:t xml:space="preserve">An Eligible </w:t>
      </w:r>
      <w:r>
        <w:rPr>
          <w:lang w:eastAsia="en-AU"/>
        </w:rPr>
        <w:t>Advisor</w:t>
      </w:r>
      <w:r w:rsidRPr="00901351">
        <w:rPr>
          <w:lang w:eastAsia="en-AU"/>
        </w:rPr>
        <w:t xml:space="preserve"> (or anyone acting on behalf of the </w:t>
      </w:r>
      <w:r>
        <w:rPr>
          <w:lang w:eastAsia="en-AU"/>
        </w:rPr>
        <w:t>Advisor</w:t>
      </w:r>
      <w:r w:rsidRPr="00901351">
        <w:rPr>
          <w:lang w:eastAsia="en-AU"/>
        </w:rPr>
        <w:t>), must not offer or accept any benefit (whether the benefit is monetary or otherwise) to the Recipient or any third party, as inducement to the</w:t>
      </w:r>
      <w:r>
        <w:rPr>
          <w:lang w:eastAsia="en-AU"/>
        </w:rPr>
        <w:t xml:space="preserve"> </w:t>
      </w:r>
      <w:r w:rsidRPr="00901351">
        <w:rPr>
          <w:lang w:eastAsia="en-AU"/>
        </w:rPr>
        <w:t xml:space="preserve">Recipient to accept a Quote, other than the completion of the Eligible </w:t>
      </w:r>
      <w:r w:rsidR="0012547B">
        <w:rPr>
          <w:lang w:eastAsia="en-AU"/>
        </w:rPr>
        <w:t>Services</w:t>
      </w:r>
      <w:r w:rsidRPr="00901351">
        <w:rPr>
          <w:lang w:eastAsia="en-AU"/>
        </w:rPr>
        <w:t xml:space="preserve"> set ou</w:t>
      </w:r>
      <w:r>
        <w:rPr>
          <w:lang w:eastAsia="en-AU"/>
        </w:rPr>
        <w:t>t and described in the quote(s)</w:t>
      </w:r>
      <w:r w:rsidRPr="00901351">
        <w:rPr>
          <w:lang w:eastAsia="en-AU"/>
        </w:rPr>
        <w:t>.</w:t>
      </w:r>
    </w:p>
    <w:p w14:paraId="338F5614" w14:textId="00E93E41" w:rsidR="00365C58" w:rsidRDefault="00365C58" w:rsidP="00365C58">
      <w:pPr>
        <w:pStyle w:val="Heading2"/>
        <w:rPr>
          <w:lang w:eastAsia="en-AU"/>
        </w:rPr>
      </w:pPr>
      <w:bookmarkStart w:id="24" w:name="_Toc168418386"/>
      <w:r w:rsidRPr="00365C58">
        <w:rPr>
          <w:lang w:eastAsia="en-AU"/>
        </w:rPr>
        <w:t>Goods and Services Tax (GST)</w:t>
      </w:r>
      <w:bookmarkEnd w:id="24"/>
    </w:p>
    <w:p w14:paraId="0F05F5BE" w14:textId="14CA6AFF" w:rsidR="00365C58" w:rsidRDefault="00365C58" w:rsidP="00365C58">
      <w:pPr>
        <w:rPr>
          <w:lang w:eastAsia="en-AU"/>
        </w:rPr>
      </w:pPr>
      <w:r w:rsidRPr="00365C58">
        <w:rPr>
          <w:lang w:eastAsia="en-AU"/>
        </w:rPr>
        <w:t>The Voucher(s) used in payment is exclusive of GST and if the Supplier is registered for GST, then GST will be paid by the Department in addition to the Voucher amount.</w:t>
      </w:r>
    </w:p>
    <w:p w14:paraId="0BD93D98" w14:textId="77777777" w:rsidR="00BA1595" w:rsidRDefault="00BA1595" w:rsidP="00BA1595">
      <w:pPr>
        <w:pStyle w:val="Heading2"/>
        <w:rPr>
          <w:lang w:eastAsia="en-AU"/>
        </w:rPr>
      </w:pPr>
      <w:bookmarkStart w:id="25" w:name="_Toc168418387"/>
      <w:r>
        <w:rPr>
          <w:lang w:eastAsia="en-AU"/>
        </w:rPr>
        <w:t>Outsourcing and Subcontracting</w:t>
      </w:r>
      <w:bookmarkEnd w:id="25"/>
    </w:p>
    <w:p w14:paraId="34777242" w14:textId="25AAEB4F" w:rsidR="00BA1595" w:rsidRDefault="00BA1595" w:rsidP="00BA1595">
      <w:pPr>
        <w:rPr>
          <w:lang w:eastAsia="en-AU"/>
        </w:rPr>
      </w:pPr>
      <w:r>
        <w:rPr>
          <w:lang w:eastAsia="en-AU"/>
        </w:rPr>
        <w:t>Outsourcing and Subcontracting</w:t>
      </w:r>
      <w:r w:rsidR="00BD7C7D">
        <w:rPr>
          <w:lang w:eastAsia="en-AU"/>
        </w:rPr>
        <w:t xml:space="preserve"> by Advisors</w:t>
      </w:r>
      <w:r>
        <w:rPr>
          <w:lang w:eastAsia="en-AU"/>
        </w:rPr>
        <w:t xml:space="preserve"> </w:t>
      </w:r>
      <w:r w:rsidR="00BD7C7D">
        <w:rPr>
          <w:lang w:eastAsia="en-AU"/>
        </w:rPr>
        <w:t>are</w:t>
      </w:r>
      <w:r>
        <w:rPr>
          <w:lang w:eastAsia="en-AU"/>
        </w:rPr>
        <w:t xml:space="preserve"> not permitted.</w:t>
      </w:r>
    </w:p>
    <w:p w14:paraId="249C510D" w14:textId="300E4ACE" w:rsidR="00365C58" w:rsidRDefault="003B048D" w:rsidP="00294D19">
      <w:pPr>
        <w:pStyle w:val="Heading2"/>
        <w:rPr>
          <w:lang w:eastAsia="en-AU"/>
        </w:rPr>
      </w:pPr>
      <w:bookmarkStart w:id="26" w:name="_Toc168418388"/>
      <w:r>
        <w:rPr>
          <w:lang w:eastAsia="en-AU"/>
        </w:rPr>
        <w:t xml:space="preserve">All </w:t>
      </w:r>
      <w:r w:rsidR="0012547B">
        <w:rPr>
          <w:lang w:eastAsia="en-AU"/>
        </w:rPr>
        <w:t>Services</w:t>
      </w:r>
      <w:r w:rsidR="00294D19" w:rsidRPr="00294D19">
        <w:rPr>
          <w:lang w:eastAsia="en-AU"/>
        </w:rPr>
        <w:t xml:space="preserve"> </w:t>
      </w:r>
      <w:r>
        <w:rPr>
          <w:lang w:eastAsia="en-AU"/>
        </w:rPr>
        <w:t>provided to</w:t>
      </w:r>
      <w:r w:rsidR="00294D19" w:rsidRPr="00294D19">
        <w:rPr>
          <w:lang w:eastAsia="en-AU"/>
        </w:rPr>
        <w:t xml:space="preserve"> Eligible Recipient</w:t>
      </w:r>
      <w:bookmarkEnd w:id="26"/>
      <w:r>
        <w:rPr>
          <w:lang w:eastAsia="en-AU"/>
        </w:rPr>
        <w:t xml:space="preserve"> are at risk of Eligible Recipient.</w:t>
      </w:r>
    </w:p>
    <w:p w14:paraId="77AC9B7F" w14:textId="52A34619" w:rsidR="00294D19" w:rsidRDefault="00294D19" w:rsidP="00294D19">
      <w:pPr>
        <w:rPr>
          <w:lang w:eastAsia="en-AU"/>
        </w:rPr>
      </w:pPr>
      <w:r>
        <w:rPr>
          <w:lang w:eastAsia="en-AU"/>
        </w:rPr>
        <w:t>Where the Department has approved the issu</w:t>
      </w:r>
      <w:r w:rsidR="003B048D">
        <w:rPr>
          <w:lang w:eastAsia="en-AU"/>
        </w:rPr>
        <w:t>e of a Vouche</w:t>
      </w:r>
      <w:r w:rsidR="00FB2744">
        <w:rPr>
          <w:lang w:eastAsia="en-AU"/>
        </w:rPr>
        <w:t>r</w:t>
      </w:r>
      <w:r>
        <w:rPr>
          <w:lang w:eastAsia="en-AU"/>
        </w:rPr>
        <w:t xml:space="preserve"> the Department gives no warranties, express or implied, </w:t>
      </w:r>
      <w:r w:rsidR="00DC237C">
        <w:rPr>
          <w:lang w:eastAsia="en-AU"/>
        </w:rPr>
        <w:t xml:space="preserve">that the Eligible Recipient will provide the Voucher to an Advisor or that the Advisor will otherwise be paid for its services to an Eligible Recipient. </w:t>
      </w:r>
    </w:p>
    <w:p w14:paraId="55208647" w14:textId="7E79AD5F" w:rsidR="00E32E7C" w:rsidRDefault="00E32E7C" w:rsidP="00E32E7C">
      <w:r>
        <w:t>As a condition of entry to the Program, Advisors fully release, discharge and indemnify the Northern Territory Government, the Department (including its professional advisors, employees, contractors and agents) and any other person, organisation or government/semi government body that assists a Participant at any Stage in the Program (</w:t>
      </w:r>
      <w:r w:rsidRPr="00C017ED">
        <w:rPr>
          <w:b/>
        </w:rPr>
        <w:t>Those Indemnified</w:t>
      </w:r>
      <w:r>
        <w:t>), against any and all</w:t>
      </w:r>
      <w:r w:rsidRPr="005F2999">
        <w:t xml:space="preserve"> damage or loss of any kind </w:t>
      </w:r>
      <w:r>
        <w:t xml:space="preserve">and any costs in relation thereto, </w:t>
      </w:r>
      <w:r w:rsidRPr="005F2999">
        <w:t xml:space="preserve">accruing to </w:t>
      </w:r>
      <w:r>
        <w:t>an Advisor or to a third party to whom the Advisor may be liable, in the course of, or as a result of, participation in the Program, regardless of whether such loss or damage arises from an act or omission of an Eligible Recipient, the Department or any third party, and whether that act or omission is wrongful, negligent or in breach of legislation, or not.</w:t>
      </w:r>
    </w:p>
    <w:p w14:paraId="092630A3" w14:textId="1E1CC037" w:rsidR="00E32E7C" w:rsidRDefault="00341D47" w:rsidP="00294D19">
      <w:pPr>
        <w:rPr>
          <w:lang w:eastAsia="en-AU"/>
        </w:rPr>
      </w:pPr>
      <w:r w:rsidRPr="00DA0B4A">
        <w:rPr>
          <w:lang w:eastAsia="en-AU"/>
        </w:rPr>
        <w:t xml:space="preserve">The release and indemnity contained in this </w:t>
      </w:r>
      <w:r>
        <w:rPr>
          <w:lang w:eastAsia="en-AU"/>
        </w:rPr>
        <w:t>section</w:t>
      </w:r>
      <w:r w:rsidRPr="00DA0B4A">
        <w:rPr>
          <w:lang w:eastAsia="en-AU"/>
        </w:rPr>
        <w:t xml:space="preserve"> survives th</w:t>
      </w:r>
      <w:r>
        <w:rPr>
          <w:lang w:eastAsia="en-AU"/>
        </w:rPr>
        <w:t>e Advisor’s</w:t>
      </w:r>
      <w:r w:rsidRPr="00DA0B4A">
        <w:rPr>
          <w:lang w:eastAsia="en-AU"/>
        </w:rPr>
        <w:t xml:space="preserve"> period of participation in the </w:t>
      </w:r>
      <w:r>
        <w:rPr>
          <w:lang w:eastAsia="en-AU"/>
        </w:rPr>
        <w:t>Program</w:t>
      </w:r>
      <w:r w:rsidRPr="00DA0B4A">
        <w:rPr>
          <w:lang w:eastAsia="en-AU"/>
        </w:rPr>
        <w:t xml:space="preserve"> and continues for the benefit of</w:t>
      </w:r>
      <w:r>
        <w:rPr>
          <w:lang w:eastAsia="en-AU"/>
        </w:rPr>
        <w:t xml:space="preserve"> Those Indemnified</w:t>
      </w:r>
      <w:r w:rsidRPr="00DA0B4A">
        <w:rPr>
          <w:lang w:eastAsia="en-AU"/>
        </w:rPr>
        <w:t>.</w:t>
      </w:r>
    </w:p>
    <w:p w14:paraId="232DCF33" w14:textId="77777777" w:rsidR="00635517" w:rsidRPr="00D246D2" w:rsidRDefault="00635517" w:rsidP="00635517">
      <w:pPr>
        <w:pStyle w:val="Heading1"/>
      </w:pPr>
      <w:bookmarkStart w:id="27" w:name="_Toc168419002"/>
      <w:r w:rsidRPr="00D246D2">
        <w:t xml:space="preserve">Due Diligence, </w:t>
      </w:r>
      <w:r>
        <w:t xml:space="preserve">Use of Information and </w:t>
      </w:r>
      <w:r w:rsidRPr="00D246D2">
        <w:t>Audit</w:t>
      </w:r>
      <w:bookmarkEnd w:id="27"/>
    </w:p>
    <w:p w14:paraId="2F72A455" w14:textId="77777777" w:rsidR="00635517" w:rsidRPr="00DF6851" w:rsidRDefault="00635517" w:rsidP="00635517">
      <w:pPr>
        <w:pStyle w:val="Heading2"/>
      </w:pPr>
      <w:bookmarkStart w:id="28" w:name="_Toc168419003"/>
      <w:r>
        <w:t>Due Diligence</w:t>
      </w:r>
      <w:bookmarkEnd w:id="28"/>
    </w:p>
    <w:p w14:paraId="5C170B52" w14:textId="70C50FE3" w:rsidR="00635517" w:rsidRDefault="00075B5D" w:rsidP="00635517">
      <w:r>
        <w:t>Advisors</w:t>
      </w:r>
      <w:r w:rsidR="00635517">
        <w:t xml:space="preserve"> acknowledge that the Department will conduct such due diligence enquiries on </w:t>
      </w:r>
      <w:r>
        <w:t>them and their businesses</w:t>
      </w:r>
      <w:r w:rsidR="00635517">
        <w:t xml:space="preserve"> as the Department sees fit at any time during participation to ensure the integrity of the </w:t>
      </w:r>
      <w:r w:rsidR="00635517">
        <w:lastRenderedPageBreak/>
        <w:t>Program and that any allocated funding is used strictly in accordance with the intent of relevant government policy. Such enquiries may include (but are not necessarily limited to) company, business name and general regulatory compliance searches on Participants</w:t>
      </w:r>
      <w:r>
        <w:t>.</w:t>
      </w:r>
    </w:p>
    <w:p w14:paraId="7B1A3CB3" w14:textId="413816F5" w:rsidR="00635517" w:rsidRDefault="00075B5D" w:rsidP="00635517">
      <w:r>
        <w:t>Advisors</w:t>
      </w:r>
      <w:r w:rsidR="00635517" w:rsidRPr="005F2999">
        <w:t xml:space="preserve"> agree to the Department having access to any private register of </w:t>
      </w:r>
      <w:r w:rsidR="00635517">
        <w:t>Information</w:t>
      </w:r>
      <w:r w:rsidR="00635517" w:rsidRPr="005F2999">
        <w:t xml:space="preserve"> in relation to their business, and to the Department using, </w:t>
      </w:r>
      <w:proofErr w:type="gramStart"/>
      <w:r w:rsidR="00635517" w:rsidRPr="005F2999">
        <w:t>storing</w:t>
      </w:r>
      <w:proofErr w:type="gramEnd"/>
      <w:r w:rsidR="00635517" w:rsidRPr="005F2999">
        <w:t xml:space="preserve"> and releasing for lawful purposes, their </w:t>
      </w:r>
      <w:r w:rsidR="00635517">
        <w:t>Information</w:t>
      </w:r>
      <w:r w:rsidR="00635517" w:rsidRPr="005F2999">
        <w:t>, including personal</w:t>
      </w:r>
      <w:r w:rsidR="00635517">
        <w:t>,</w:t>
      </w:r>
      <w:r w:rsidR="00635517" w:rsidRPr="005F2999">
        <w:t xml:space="preserve"> sensitive</w:t>
      </w:r>
      <w:r w:rsidR="00635517">
        <w:t xml:space="preserve"> and commercial in confidence</w:t>
      </w:r>
      <w:r w:rsidR="00635517" w:rsidRPr="005F2999">
        <w:t xml:space="preserve"> </w:t>
      </w:r>
      <w:r w:rsidR="00635517">
        <w:t>Information</w:t>
      </w:r>
      <w:r w:rsidR="00635517" w:rsidRPr="005F2999">
        <w:t xml:space="preserve"> and will, promptly upon request, provide the holder of any such </w:t>
      </w:r>
      <w:r w:rsidR="00635517">
        <w:t>Information</w:t>
      </w:r>
      <w:r w:rsidR="00635517" w:rsidRPr="005F2999">
        <w:t xml:space="preserve"> with a release enabling the holder to disclose such </w:t>
      </w:r>
      <w:r w:rsidR="00635517">
        <w:t>Information</w:t>
      </w:r>
      <w:r w:rsidR="00635517" w:rsidRPr="005F2999">
        <w:t xml:space="preserve"> to the Department.</w:t>
      </w:r>
    </w:p>
    <w:p w14:paraId="38979F28" w14:textId="77777777" w:rsidR="00635517" w:rsidRPr="005F2999" w:rsidRDefault="00635517" w:rsidP="00635517">
      <w:pPr>
        <w:pStyle w:val="Heading2"/>
      </w:pPr>
      <w:bookmarkStart w:id="29" w:name="_Toc168419004"/>
      <w:r>
        <w:t>Use of Information</w:t>
      </w:r>
      <w:bookmarkEnd w:id="29"/>
    </w:p>
    <w:p w14:paraId="2BC18C63" w14:textId="77777777" w:rsidR="00635517" w:rsidRPr="00B324D4" w:rsidRDefault="00635517" w:rsidP="00635517">
      <w:pPr>
        <w:rPr>
          <w:lang w:eastAsia="en-AU"/>
        </w:rPr>
      </w:pPr>
      <w:r>
        <w:rPr>
          <w:lang w:eastAsia="en-AU"/>
        </w:rPr>
        <w:t>Information</w:t>
      </w:r>
      <w:r w:rsidRPr="00B324D4">
        <w:rPr>
          <w:lang w:eastAsia="en-AU"/>
        </w:rPr>
        <w:t xml:space="preserve"> collected as part of the </w:t>
      </w:r>
      <w:r>
        <w:rPr>
          <w:lang w:eastAsia="en-AU"/>
        </w:rPr>
        <w:t>Program</w:t>
      </w:r>
      <w:r w:rsidRPr="00B324D4">
        <w:rPr>
          <w:lang w:eastAsia="en-AU"/>
        </w:rPr>
        <w:t xml:space="preserve"> is held by the Department on behalf of the Northern Territory Government. It is subject to the Northern Territory Government privacy statement available at </w:t>
      </w:r>
      <w:hyperlink r:id="rId15" w:history="1">
        <w:r w:rsidRPr="008146E3">
          <w:rPr>
            <w:rStyle w:val="Hyperlink"/>
            <w:lang w:eastAsia="en-AU"/>
          </w:rPr>
          <w:t>nt.gov.au/copyright-disclaimer-and-privacy</w:t>
        </w:r>
      </w:hyperlink>
      <w:r w:rsidRPr="00B324D4">
        <w:rPr>
          <w:lang w:eastAsia="en-AU"/>
        </w:rPr>
        <w:t>.</w:t>
      </w:r>
      <w:r>
        <w:rPr>
          <w:lang w:eastAsia="en-AU"/>
        </w:rPr>
        <w:t xml:space="preserve"> (</w:t>
      </w:r>
      <w:r w:rsidRPr="00B07CA6">
        <w:rPr>
          <w:b/>
          <w:bCs/>
          <w:lang w:eastAsia="en-AU"/>
        </w:rPr>
        <w:t>Privacy Laws</w:t>
      </w:r>
      <w:r>
        <w:rPr>
          <w:lang w:eastAsia="en-AU"/>
        </w:rPr>
        <w:t>)</w:t>
      </w:r>
    </w:p>
    <w:p w14:paraId="3B33770D" w14:textId="24D043C8" w:rsidR="00635517" w:rsidRPr="00B324D4" w:rsidRDefault="00635517" w:rsidP="00635517">
      <w:pPr>
        <w:rPr>
          <w:lang w:eastAsia="en-AU"/>
        </w:rPr>
      </w:pPr>
      <w:r>
        <w:rPr>
          <w:lang w:eastAsia="en-AU"/>
        </w:rPr>
        <w:t>Participants</w:t>
      </w:r>
      <w:r w:rsidRPr="00B324D4">
        <w:rPr>
          <w:lang w:eastAsia="en-AU"/>
        </w:rPr>
        <w:t xml:space="preserve"> </w:t>
      </w:r>
      <w:r w:rsidR="00075B5D">
        <w:rPr>
          <w:lang w:eastAsia="en-AU"/>
        </w:rPr>
        <w:t xml:space="preserve">(including Advisors) </w:t>
      </w:r>
      <w:r w:rsidRPr="00B324D4">
        <w:rPr>
          <w:lang w:eastAsia="en-AU"/>
        </w:rPr>
        <w:t xml:space="preserve">have the right to access and correct </w:t>
      </w:r>
      <w:r>
        <w:rPr>
          <w:lang w:eastAsia="en-AU"/>
        </w:rPr>
        <w:t>Information</w:t>
      </w:r>
      <w:r w:rsidRPr="00B324D4">
        <w:rPr>
          <w:lang w:eastAsia="en-AU"/>
        </w:rPr>
        <w:t xml:space="preserve"> held about </w:t>
      </w:r>
      <w:r>
        <w:rPr>
          <w:lang w:eastAsia="en-AU"/>
        </w:rPr>
        <w:t>them</w:t>
      </w:r>
      <w:r w:rsidRPr="00B324D4">
        <w:rPr>
          <w:lang w:eastAsia="en-AU"/>
        </w:rPr>
        <w:t xml:space="preserve">. For further </w:t>
      </w:r>
      <w:r>
        <w:rPr>
          <w:lang w:eastAsia="en-AU"/>
        </w:rPr>
        <w:t>Information</w:t>
      </w:r>
      <w:r w:rsidRPr="00B324D4">
        <w:rPr>
          <w:lang w:eastAsia="en-AU"/>
        </w:rPr>
        <w:t xml:space="preserve"> on how to access </w:t>
      </w:r>
      <w:r>
        <w:rPr>
          <w:lang w:eastAsia="en-AU"/>
        </w:rPr>
        <w:t>Information</w:t>
      </w:r>
      <w:r w:rsidRPr="00B324D4">
        <w:rPr>
          <w:lang w:eastAsia="en-AU"/>
        </w:rPr>
        <w:t xml:space="preserve"> provided to the Department as a condition of participating in the </w:t>
      </w:r>
      <w:r>
        <w:rPr>
          <w:lang w:eastAsia="en-AU"/>
        </w:rPr>
        <w:t>Program</w:t>
      </w:r>
      <w:r w:rsidRPr="00B324D4">
        <w:rPr>
          <w:lang w:eastAsia="en-AU"/>
        </w:rPr>
        <w:t xml:space="preserve">, </w:t>
      </w:r>
      <w:r>
        <w:rPr>
          <w:lang w:eastAsia="en-AU"/>
        </w:rPr>
        <w:t>participants should contact the Department</w:t>
      </w:r>
      <w:r w:rsidRPr="00B324D4">
        <w:rPr>
          <w:lang w:eastAsia="en-AU"/>
        </w:rPr>
        <w:t>.</w:t>
      </w:r>
    </w:p>
    <w:p w14:paraId="406AF355" w14:textId="52B03EE5" w:rsidR="00635517" w:rsidRPr="00B324D4" w:rsidRDefault="00635517" w:rsidP="00635517">
      <w:pPr>
        <w:rPr>
          <w:lang w:eastAsia="en-AU"/>
        </w:rPr>
      </w:pPr>
      <w:r>
        <w:rPr>
          <w:lang w:eastAsia="en-AU"/>
        </w:rPr>
        <w:t>Information</w:t>
      </w:r>
      <w:r w:rsidRPr="00B324D4">
        <w:rPr>
          <w:lang w:eastAsia="en-AU"/>
        </w:rPr>
        <w:t xml:space="preserve"> collected as part of the </w:t>
      </w:r>
      <w:r>
        <w:rPr>
          <w:lang w:eastAsia="en-AU"/>
        </w:rPr>
        <w:t>Program</w:t>
      </w:r>
      <w:r w:rsidR="007E47A6">
        <w:rPr>
          <w:lang w:eastAsia="en-AU"/>
        </w:rPr>
        <w:t>’</w:t>
      </w:r>
      <w:r w:rsidRPr="00B324D4">
        <w:rPr>
          <w:lang w:eastAsia="en-AU"/>
        </w:rPr>
        <w:t>s application process</w:t>
      </w:r>
      <w:r>
        <w:rPr>
          <w:lang w:eastAsia="en-AU"/>
        </w:rPr>
        <w:t xml:space="preserve"> and throughout participation,</w:t>
      </w:r>
      <w:r w:rsidRPr="00B324D4">
        <w:rPr>
          <w:lang w:eastAsia="en-AU"/>
        </w:rPr>
        <w:t xml:space="preserve"> is collected in accordance with the</w:t>
      </w:r>
      <w:r>
        <w:rPr>
          <w:lang w:eastAsia="en-AU"/>
        </w:rPr>
        <w:t>se</w:t>
      </w:r>
      <w:r w:rsidRPr="00B324D4">
        <w:rPr>
          <w:lang w:eastAsia="en-AU"/>
        </w:rPr>
        <w:t xml:space="preserve"> terms and conditions and for the purposes of assessing participant </w:t>
      </w:r>
      <w:r>
        <w:rPr>
          <w:lang w:eastAsia="en-AU"/>
        </w:rPr>
        <w:t xml:space="preserve">ongoing </w:t>
      </w:r>
      <w:r w:rsidRPr="00B324D4">
        <w:rPr>
          <w:lang w:eastAsia="en-AU"/>
        </w:rPr>
        <w:t xml:space="preserve">eligibility, as well as </w:t>
      </w:r>
      <w:r>
        <w:rPr>
          <w:lang w:eastAsia="en-AU"/>
        </w:rPr>
        <w:t xml:space="preserve">for </w:t>
      </w:r>
      <w:r w:rsidRPr="00B324D4">
        <w:rPr>
          <w:lang w:eastAsia="en-AU"/>
        </w:rPr>
        <w:t>audit; monitoring; evaluation; and reporting.</w:t>
      </w:r>
    </w:p>
    <w:p w14:paraId="6205D3E7" w14:textId="77777777" w:rsidR="00635517" w:rsidRPr="00B324D4" w:rsidRDefault="00635517" w:rsidP="00635517">
      <w:pPr>
        <w:rPr>
          <w:lang w:eastAsia="en-AU"/>
        </w:rPr>
      </w:pPr>
      <w:r w:rsidRPr="00B324D4">
        <w:rPr>
          <w:lang w:eastAsia="en-AU"/>
        </w:rPr>
        <w:t xml:space="preserve">By applying to participate in the </w:t>
      </w:r>
      <w:r>
        <w:rPr>
          <w:lang w:eastAsia="en-AU"/>
        </w:rPr>
        <w:t>Program</w:t>
      </w:r>
      <w:r w:rsidRPr="00B324D4">
        <w:rPr>
          <w:lang w:eastAsia="en-AU"/>
        </w:rPr>
        <w:t xml:space="preserve">, </w:t>
      </w:r>
      <w:r>
        <w:rPr>
          <w:lang w:eastAsia="en-AU"/>
        </w:rPr>
        <w:t>Participants</w:t>
      </w:r>
      <w:r w:rsidRPr="00B324D4">
        <w:rPr>
          <w:lang w:eastAsia="en-AU"/>
        </w:rPr>
        <w:t xml:space="preserve"> consent to the Northern Territory Government:</w:t>
      </w:r>
    </w:p>
    <w:p w14:paraId="149F1E76" w14:textId="77777777" w:rsidR="00635517" w:rsidRDefault="00635517" w:rsidP="00635517">
      <w:pPr>
        <w:pStyle w:val="ListParagraph"/>
        <w:numPr>
          <w:ilvl w:val="0"/>
          <w:numId w:val="11"/>
        </w:numPr>
        <w:rPr>
          <w:lang w:eastAsia="en-AU"/>
        </w:rPr>
      </w:pPr>
      <w:r>
        <w:rPr>
          <w:lang w:eastAsia="en-AU"/>
        </w:rPr>
        <w:t xml:space="preserve">using non-confidential Information supplied by the participant for promoting the Program, case studies </w:t>
      </w:r>
      <w:bookmarkStart w:id="30" w:name="_Int_AdJeVnUT"/>
      <w:r>
        <w:rPr>
          <w:lang w:eastAsia="en-AU"/>
        </w:rPr>
        <w:t>showcasing</w:t>
      </w:r>
      <w:bookmarkEnd w:id="30"/>
      <w:r>
        <w:rPr>
          <w:lang w:eastAsia="en-AU"/>
        </w:rPr>
        <w:t xml:space="preserve"> Territory innovation and seeking </w:t>
      </w:r>
      <w:proofErr w:type="gramStart"/>
      <w:r>
        <w:rPr>
          <w:lang w:eastAsia="en-AU"/>
        </w:rPr>
        <w:t>investment;</w:t>
      </w:r>
      <w:proofErr w:type="gramEnd"/>
    </w:p>
    <w:p w14:paraId="37604AAB" w14:textId="77777777" w:rsidR="00635517" w:rsidRPr="00B324D4" w:rsidRDefault="00635517" w:rsidP="00635517">
      <w:pPr>
        <w:pStyle w:val="ListParagraph"/>
        <w:numPr>
          <w:ilvl w:val="0"/>
          <w:numId w:val="11"/>
        </w:numPr>
        <w:rPr>
          <w:lang w:eastAsia="en-AU"/>
        </w:rPr>
      </w:pPr>
      <w:r w:rsidRPr="00B324D4">
        <w:rPr>
          <w:lang w:eastAsia="en-AU"/>
        </w:rPr>
        <w:t xml:space="preserve">storing </w:t>
      </w:r>
      <w:r>
        <w:rPr>
          <w:lang w:eastAsia="en-AU"/>
        </w:rPr>
        <w:t>Information</w:t>
      </w:r>
      <w:r w:rsidRPr="00B324D4">
        <w:rPr>
          <w:lang w:eastAsia="en-AU"/>
        </w:rPr>
        <w:t xml:space="preserve">, including personal </w:t>
      </w:r>
      <w:r>
        <w:rPr>
          <w:lang w:eastAsia="en-AU"/>
        </w:rPr>
        <w:t>Information</w:t>
      </w:r>
      <w:r w:rsidRPr="00B324D4">
        <w:rPr>
          <w:lang w:eastAsia="en-AU"/>
        </w:rPr>
        <w:t xml:space="preserve"> (such as names and personal contact details</w:t>
      </w:r>
      <w:proofErr w:type="gramStart"/>
      <w:r w:rsidRPr="00B324D4">
        <w:rPr>
          <w:lang w:eastAsia="en-AU"/>
        </w:rPr>
        <w:t>)</w:t>
      </w:r>
      <w:r>
        <w:rPr>
          <w:lang w:eastAsia="en-AU"/>
        </w:rPr>
        <w:t>;</w:t>
      </w:r>
      <w:proofErr w:type="gramEnd"/>
    </w:p>
    <w:p w14:paraId="041D45A3" w14:textId="77777777" w:rsidR="00635517" w:rsidRPr="00B324D4" w:rsidRDefault="00635517" w:rsidP="00635517">
      <w:pPr>
        <w:pStyle w:val="ListParagraph"/>
        <w:numPr>
          <w:ilvl w:val="0"/>
          <w:numId w:val="11"/>
        </w:numPr>
        <w:rPr>
          <w:lang w:eastAsia="en-AU"/>
        </w:rPr>
      </w:pPr>
      <w:r w:rsidRPr="00B324D4">
        <w:rPr>
          <w:lang w:eastAsia="en-AU"/>
        </w:rPr>
        <w:t xml:space="preserve">using the </w:t>
      </w:r>
      <w:r>
        <w:rPr>
          <w:lang w:eastAsia="en-AU"/>
        </w:rPr>
        <w:t>Information</w:t>
      </w:r>
      <w:r w:rsidRPr="00B324D4">
        <w:rPr>
          <w:lang w:eastAsia="en-AU"/>
        </w:rPr>
        <w:t xml:space="preserve">, including personal </w:t>
      </w:r>
      <w:r>
        <w:rPr>
          <w:lang w:eastAsia="en-AU"/>
        </w:rPr>
        <w:t>Information</w:t>
      </w:r>
      <w:r w:rsidRPr="00B324D4">
        <w:rPr>
          <w:lang w:eastAsia="en-AU"/>
        </w:rPr>
        <w:t xml:space="preserve"> for the purposes mentioned under the paragraph </w:t>
      </w:r>
      <w:proofErr w:type="gramStart"/>
      <w:r w:rsidRPr="00B324D4">
        <w:rPr>
          <w:lang w:eastAsia="en-AU"/>
        </w:rPr>
        <w:t>above</w:t>
      </w:r>
      <w:r>
        <w:rPr>
          <w:lang w:eastAsia="en-AU"/>
        </w:rPr>
        <w:t>;</w:t>
      </w:r>
      <w:proofErr w:type="gramEnd"/>
    </w:p>
    <w:p w14:paraId="72052493" w14:textId="77777777" w:rsidR="00635517" w:rsidRPr="00B324D4" w:rsidRDefault="00635517" w:rsidP="00635517">
      <w:pPr>
        <w:pStyle w:val="ListParagraph"/>
        <w:numPr>
          <w:ilvl w:val="0"/>
          <w:numId w:val="11"/>
        </w:numPr>
        <w:rPr>
          <w:lang w:eastAsia="en-AU"/>
        </w:rPr>
      </w:pPr>
      <w:r w:rsidRPr="00B324D4">
        <w:rPr>
          <w:lang w:eastAsia="en-AU"/>
        </w:rPr>
        <w:t xml:space="preserve">sharing some of this </w:t>
      </w:r>
      <w:r>
        <w:rPr>
          <w:lang w:eastAsia="en-AU"/>
        </w:rPr>
        <w:t>Information</w:t>
      </w:r>
      <w:r w:rsidRPr="00B324D4">
        <w:rPr>
          <w:lang w:eastAsia="en-AU"/>
        </w:rPr>
        <w:t xml:space="preserve">, including personal </w:t>
      </w:r>
      <w:r>
        <w:rPr>
          <w:lang w:eastAsia="en-AU"/>
        </w:rPr>
        <w:t>Information</w:t>
      </w:r>
      <w:r w:rsidRPr="00B324D4">
        <w:rPr>
          <w:lang w:eastAsia="en-AU"/>
        </w:rPr>
        <w:t xml:space="preserve">, within the Northern Territory Government, and with relevant external third parties, including </w:t>
      </w:r>
      <w:r>
        <w:rPr>
          <w:lang w:eastAsia="en-AU"/>
        </w:rPr>
        <w:t>Program</w:t>
      </w:r>
      <w:r w:rsidRPr="00B324D4">
        <w:rPr>
          <w:lang w:eastAsia="en-AU"/>
        </w:rPr>
        <w:t xml:space="preserve"> management software providers, and</w:t>
      </w:r>
    </w:p>
    <w:p w14:paraId="4A591B9B" w14:textId="77777777" w:rsidR="00635517" w:rsidRPr="00B324D4" w:rsidRDefault="00635517" w:rsidP="00635517">
      <w:pPr>
        <w:pStyle w:val="ListParagraph"/>
        <w:numPr>
          <w:ilvl w:val="0"/>
          <w:numId w:val="11"/>
        </w:numPr>
        <w:rPr>
          <w:lang w:eastAsia="en-AU"/>
        </w:rPr>
      </w:pPr>
      <w:r w:rsidRPr="00B324D4">
        <w:rPr>
          <w:lang w:eastAsia="en-AU"/>
        </w:rPr>
        <w:t xml:space="preserve">transferring some of this </w:t>
      </w:r>
      <w:r>
        <w:rPr>
          <w:lang w:eastAsia="en-AU"/>
        </w:rPr>
        <w:t>Information</w:t>
      </w:r>
      <w:r w:rsidRPr="00B324D4">
        <w:rPr>
          <w:lang w:eastAsia="en-AU"/>
        </w:rPr>
        <w:t xml:space="preserve">, including personal </w:t>
      </w:r>
      <w:r>
        <w:rPr>
          <w:lang w:eastAsia="en-AU"/>
        </w:rPr>
        <w:t>Information</w:t>
      </w:r>
      <w:r w:rsidRPr="00B324D4">
        <w:rPr>
          <w:lang w:eastAsia="en-AU"/>
        </w:rPr>
        <w:t>, outside of the Northern Territory, for the purpose of sharing and / or storing it with these relevant external third parties.</w:t>
      </w:r>
    </w:p>
    <w:p w14:paraId="5784DB0E" w14:textId="77777777" w:rsidR="00635517" w:rsidRDefault="00635517" w:rsidP="00635517">
      <w:pPr>
        <w:rPr>
          <w:lang w:eastAsia="en-AU"/>
        </w:rPr>
      </w:pPr>
      <w:r w:rsidRPr="00B324D4">
        <w:rPr>
          <w:lang w:eastAsia="en-AU"/>
        </w:rPr>
        <w:t xml:space="preserve">If </w:t>
      </w:r>
      <w:r>
        <w:rPr>
          <w:lang w:eastAsia="en-AU"/>
        </w:rPr>
        <w:t>an individual</w:t>
      </w:r>
      <w:r w:rsidRPr="00B324D4">
        <w:rPr>
          <w:lang w:eastAsia="en-AU"/>
        </w:rPr>
        <w:t xml:space="preserve"> provide</w:t>
      </w:r>
      <w:r>
        <w:rPr>
          <w:lang w:eastAsia="en-AU"/>
        </w:rPr>
        <w:t>s</w:t>
      </w:r>
      <w:r w:rsidRPr="00B324D4">
        <w:rPr>
          <w:lang w:eastAsia="en-AU"/>
        </w:rPr>
        <w:t xml:space="preserve"> personal </w:t>
      </w:r>
      <w:r>
        <w:rPr>
          <w:lang w:eastAsia="en-AU"/>
        </w:rPr>
        <w:t>Information</w:t>
      </w:r>
      <w:r w:rsidRPr="00B324D4">
        <w:rPr>
          <w:lang w:eastAsia="en-AU"/>
        </w:rPr>
        <w:t xml:space="preserve"> of another individual to the Northern Territory Government, </w:t>
      </w:r>
      <w:r>
        <w:rPr>
          <w:lang w:eastAsia="en-AU"/>
        </w:rPr>
        <w:t>they</w:t>
      </w:r>
      <w:r w:rsidRPr="00B324D4">
        <w:rPr>
          <w:lang w:eastAsia="en-AU"/>
        </w:rPr>
        <w:t xml:space="preserve"> warrant that </w:t>
      </w:r>
      <w:r>
        <w:rPr>
          <w:lang w:eastAsia="en-AU"/>
        </w:rPr>
        <w:t>they</w:t>
      </w:r>
      <w:r w:rsidRPr="00B324D4">
        <w:rPr>
          <w:lang w:eastAsia="en-AU"/>
        </w:rPr>
        <w:t xml:space="preserve"> have informed the person to whom the personal </w:t>
      </w:r>
      <w:r>
        <w:rPr>
          <w:lang w:eastAsia="en-AU"/>
        </w:rPr>
        <w:t>Information</w:t>
      </w:r>
      <w:r w:rsidRPr="00B324D4">
        <w:rPr>
          <w:lang w:eastAsia="en-AU"/>
        </w:rPr>
        <w:t xml:space="preserve"> relates that the personal </w:t>
      </w:r>
      <w:r>
        <w:rPr>
          <w:lang w:eastAsia="en-AU"/>
        </w:rPr>
        <w:t>Information</w:t>
      </w:r>
      <w:r w:rsidRPr="00B324D4">
        <w:rPr>
          <w:lang w:eastAsia="en-AU"/>
        </w:rPr>
        <w:t xml:space="preserve"> will be provided to the Northern Territory Government, and of the Northern Territory Government’s intended use of this personal </w:t>
      </w:r>
      <w:r>
        <w:rPr>
          <w:lang w:eastAsia="en-AU"/>
        </w:rPr>
        <w:t>Information</w:t>
      </w:r>
      <w:r w:rsidRPr="00B324D4">
        <w:rPr>
          <w:lang w:eastAsia="en-AU"/>
        </w:rPr>
        <w:t xml:space="preserve">, and that </w:t>
      </w:r>
      <w:r>
        <w:rPr>
          <w:lang w:eastAsia="en-AU"/>
        </w:rPr>
        <w:t>they</w:t>
      </w:r>
      <w:r w:rsidRPr="00B324D4">
        <w:rPr>
          <w:lang w:eastAsia="en-AU"/>
        </w:rPr>
        <w:t xml:space="preserve"> have obtained consent from all such persons to allow the Northern Territory Government to use and disclose their personal </w:t>
      </w:r>
      <w:r>
        <w:rPr>
          <w:lang w:eastAsia="en-AU"/>
        </w:rPr>
        <w:t>Information</w:t>
      </w:r>
      <w:r w:rsidRPr="00B324D4">
        <w:rPr>
          <w:lang w:eastAsia="en-AU"/>
        </w:rPr>
        <w:t xml:space="preserve"> in this manner.</w:t>
      </w:r>
    </w:p>
    <w:p w14:paraId="795B8571" w14:textId="3A80AD8A" w:rsidR="00635517" w:rsidRPr="00CD764A" w:rsidRDefault="00635517" w:rsidP="00635517">
      <w:pPr>
        <w:pStyle w:val="Heading1"/>
        <w:keepNext w:val="0"/>
        <w:keepLines w:val="0"/>
        <w:widowControl w:val="0"/>
        <w:ind w:left="425" w:hanging="425"/>
        <w:rPr>
          <w:color w:val="auto"/>
        </w:rPr>
      </w:pPr>
      <w:bookmarkStart w:id="31" w:name="_Toc164943721"/>
      <w:bookmarkStart w:id="32" w:name="_Toc168419006"/>
      <w:r>
        <w:rPr>
          <w:color w:val="auto"/>
        </w:rPr>
        <w:t xml:space="preserve">Compliance with Law and </w:t>
      </w:r>
      <w:r w:rsidRPr="00CD764A">
        <w:rPr>
          <w:color w:val="auto"/>
        </w:rPr>
        <w:t>Public Accountability</w:t>
      </w:r>
      <w:bookmarkEnd w:id="31"/>
      <w:bookmarkEnd w:id="32"/>
    </w:p>
    <w:p w14:paraId="471B2EDF" w14:textId="3383A66D" w:rsidR="00635517" w:rsidRPr="0046753A" w:rsidRDefault="00635517" w:rsidP="00635517">
      <w:bookmarkStart w:id="33" w:name="_Toc164943722"/>
      <w:bookmarkStart w:id="34" w:name="_Toc166420486"/>
      <w:r>
        <w:t>Advisors</w:t>
      </w:r>
      <w:r w:rsidRPr="0046753A">
        <w:t xml:space="preserve"> acknowledge and agree:</w:t>
      </w:r>
      <w:bookmarkEnd w:id="33"/>
      <w:bookmarkEnd w:id="34"/>
    </w:p>
    <w:p w14:paraId="13BC1EC1" w14:textId="77777777" w:rsidR="00635517" w:rsidRPr="00E94ECD" w:rsidRDefault="00635517" w:rsidP="00B15FF8">
      <w:pPr>
        <w:pStyle w:val="Heading4"/>
        <w:keepNext w:val="0"/>
        <w:keepLines w:val="0"/>
        <w:widowControl w:val="0"/>
        <w:ind w:left="862" w:hanging="862"/>
        <w:rPr>
          <w:rFonts w:asciiTheme="minorHAnsi" w:hAnsiTheme="minorHAnsi"/>
          <w:sz w:val="22"/>
        </w:rPr>
      </w:pPr>
      <w:bookmarkStart w:id="35" w:name="_Toc166420487"/>
      <w:r w:rsidRPr="00E94ECD">
        <w:rPr>
          <w:rFonts w:asciiTheme="minorHAnsi" w:hAnsiTheme="minorHAnsi"/>
          <w:sz w:val="22"/>
        </w:rPr>
        <w:lastRenderedPageBreak/>
        <w:t>Where a recipient has an Australian Business Number (ABN) details of the Funding may be provided by the Department to the Australian Taxation Office.</w:t>
      </w:r>
      <w:bookmarkEnd w:id="35"/>
    </w:p>
    <w:p w14:paraId="0E5BE626" w14:textId="77777777" w:rsidR="00635517" w:rsidRPr="00E94ECD" w:rsidRDefault="00635517" w:rsidP="00635517">
      <w:pPr>
        <w:pStyle w:val="Heading4"/>
        <w:rPr>
          <w:rFonts w:asciiTheme="minorHAnsi" w:hAnsiTheme="minorHAnsi"/>
          <w:sz w:val="22"/>
        </w:rPr>
      </w:pPr>
      <w:bookmarkStart w:id="36" w:name="_Toc166420488"/>
      <w:r w:rsidRPr="00E94ECD">
        <w:rPr>
          <w:rFonts w:asciiTheme="minorHAnsi" w:hAnsiTheme="minorHAnsi"/>
          <w:sz w:val="22"/>
        </w:rPr>
        <w:t>The Department may do anything in connection with these terms and conditions that may be required for compliance with its public accountability responsibilities, including its obligations under privacy and freedom of information laws and the Independent Commissioner Against Corruption Act 2017 (NT) (“ICAC Act”).</w:t>
      </w:r>
      <w:bookmarkEnd w:id="36"/>
    </w:p>
    <w:p w14:paraId="7698FFDE" w14:textId="77777777" w:rsidR="00635517" w:rsidRPr="00E94ECD" w:rsidRDefault="00635517" w:rsidP="00635517">
      <w:pPr>
        <w:pStyle w:val="Heading4"/>
        <w:rPr>
          <w:rFonts w:asciiTheme="minorHAnsi" w:hAnsiTheme="minorHAnsi"/>
          <w:sz w:val="22"/>
        </w:rPr>
      </w:pPr>
      <w:bookmarkStart w:id="37" w:name="_Toc166420489"/>
      <w:r w:rsidRPr="00E94ECD">
        <w:rPr>
          <w:rFonts w:asciiTheme="minorHAnsi" w:hAnsiTheme="minorHAnsi"/>
          <w:sz w:val="22"/>
        </w:rPr>
        <w:t>Funding recipients are “public bodies” for the purposes of the ICAC Act and are subject to mandatory obligations under that Act to report suspected improper conduct; and</w:t>
      </w:r>
      <w:bookmarkEnd w:id="37"/>
    </w:p>
    <w:p w14:paraId="669CCD19" w14:textId="77777777" w:rsidR="00635517" w:rsidRPr="00E94ECD" w:rsidRDefault="00635517" w:rsidP="00635517">
      <w:pPr>
        <w:pStyle w:val="Heading4"/>
        <w:rPr>
          <w:rFonts w:asciiTheme="minorHAnsi" w:hAnsiTheme="minorHAnsi"/>
          <w:sz w:val="22"/>
        </w:rPr>
      </w:pPr>
      <w:bookmarkStart w:id="38" w:name="_Toc166420490"/>
      <w:r w:rsidRPr="00E94ECD">
        <w:rPr>
          <w:rFonts w:asciiTheme="minorHAnsi" w:hAnsiTheme="minorHAnsi"/>
          <w:sz w:val="22"/>
        </w:rPr>
        <w:t>The Department reserves the right to give the Northern Territory Auditor-General, the Information Commissioner, the Ombudsman, and the Independent Commissioner for Corruption (and their respective delegates), access to inspect and copy records and materials associated with the Program or any resulting funding agreement, A funding recipient must provide all reasonable assistance requested by the Department or any other officer representing the NT Government in respect of any inquiry into or concerning the Program.</w:t>
      </w:r>
      <w:bookmarkEnd w:id="38"/>
    </w:p>
    <w:p w14:paraId="06A28315" w14:textId="5154C1C2" w:rsidR="00635517" w:rsidRDefault="00635517" w:rsidP="007E47A6">
      <w:pPr>
        <w:spacing w:after="120"/>
        <w:ind w:left="852" w:hanging="852"/>
      </w:pPr>
      <w:r>
        <w:t>9.1.1.5</w:t>
      </w:r>
      <w:r>
        <w:tab/>
      </w:r>
      <w:r w:rsidRPr="0046753A">
        <w:rPr>
          <w:lang w:eastAsia="en-AU"/>
        </w:rPr>
        <w:t xml:space="preserve">By applying to participate and as a continuing obligation throughout any period of participation in the Program, </w:t>
      </w:r>
      <w:r>
        <w:rPr>
          <w:lang w:eastAsia="en-AU"/>
        </w:rPr>
        <w:t>Advisors</w:t>
      </w:r>
      <w:r w:rsidRPr="0046753A">
        <w:rPr>
          <w:lang w:eastAsia="en-AU"/>
        </w:rPr>
        <w:t xml:space="preserve"> must comply with all laws </w:t>
      </w:r>
      <w:r>
        <w:rPr>
          <w:lang w:eastAsia="en-AU"/>
        </w:rPr>
        <w:t>(including the governing laws of their entity)</w:t>
      </w:r>
      <w:r w:rsidR="000C02AA">
        <w:rPr>
          <w:lang w:eastAsia="en-AU"/>
        </w:rPr>
        <w:t xml:space="preserve"> relating to their business or to their participation</w:t>
      </w:r>
      <w:r w:rsidRPr="0046753A">
        <w:rPr>
          <w:lang w:eastAsia="en-AU"/>
        </w:rPr>
        <w:t xml:space="preserve"> in the Program</w:t>
      </w:r>
      <w:r w:rsidRPr="0046753A">
        <w:t>.</w:t>
      </w:r>
    </w:p>
    <w:p w14:paraId="2CBAE64F" w14:textId="77777777" w:rsidR="00B136A7" w:rsidRPr="00B136A7" w:rsidRDefault="00B136A7" w:rsidP="00B136A7">
      <w:pPr>
        <w:pStyle w:val="Heading2"/>
      </w:pPr>
      <w:bookmarkStart w:id="39" w:name="_Toc168418389"/>
      <w:bookmarkEnd w:id="4"/>
      <w:r w:rsidRPr="00B136A7">
        <w:t>Program Changes</w:t>
      </w:r>
      <w:bookmarkEnd w:id="39"/>
      <w:r w:rsidRPr="00B136A7">
        <w:t xml:space="preserve"> </w:t>
      </w:r>
    </w:p>
    <w:p w14:paraId="09358175" w14:textId="77777777" w:rsidR="00B136A7" w:rsidRDefault="00B136A7" w:rsidP="00B136A7">
      <w:pPr>
        <w:rPr>
          <w:rFonts w:cs="Lato"/>
          <w:color w:val="000000"/>
        </w:rPr>
      </w:pPr>
      <w:r w:rsidRPr="00B136A7">
        <w:rPr>
          <w:rFonts w:cs="Lato"/>
          <w:color w:val="000000"/>
        </w:rPr>
        <w:t>The Department reserve the right to:</w:t>
      </w:r>
    </w:p>
    <w:p w14:paraId="370EA193" w14:textId="77777777" w:rsidR="00B136A7" w:rsidRPr="00B136A7" w:rsidRDefault="00B136A7" w:rsidP="00173873">
      <w:pPr>
        <w:pStyle w:val="ListParagraph"/>
        <w:numPr>
          <w:ilvl w:val="0"/>
          <w:numId w:val="55"/>
        </w:numPr>
        <w:rPr>
          <w:rFonts w:cs="Lato"/>
          <w:color w:val="000000"/>
        </w:rPr>
      </w:pPr>
      <w:r w:rsidRPr="00B136A7">
        <w:t xml:space="preserve">vary these terms and conditions, the eligibility criteria or any other documented rule or procedure relating to the Program at any </w:t>
      </w:r>
      <w:proofErr w:type="gramStart"/>
      <w:r w:rsidRPr="00B136A7">
        <w:t>time;</w:t>
      </w:r>
      <w:proofErr w:type="gramEnd"/>
      <w:r w:rsidRPr="00B136A7">
        <w:t xml:space="preserve"> </w:t>
      </w:r>
    </w:p>
    <w:p w14:paraId="083EB866" w14:textId="77777777" w:rsidR="00B136A7" w:rsidRPr="00B136A7" w:rsidRDefault="00B136A7" w:rsidP="00173873">
      <w:pPr>
        <w:pStyle w:val="ListParagraph"/>
        <w:numPr>
          <w:ilvl w:val="0"/>
          <w:numId w:val="55"/>
        </w:numPr>
        <w:rPr>
          <w:rFonts w:cs="Lato"/>
          <w:color w:val="000000"/>
        </w:rPr>
      </w:pPr>
      <w:r w:rsidRPr="00B136A7">
        <w:t xml:space="preserve">accept or reject any application for participation in the Program and/ or any application for issue or redemption of a Voucher in its absolute </w:t>
      </w:r>
      <w:proofErr w:type="gramStart"/>
      <w:r w:rsidRPr="00B136A7">
        <w:t>discretion;</w:t>
      </w:r>
      <w:proofErr w:type="gramEnd"/>
      <w:r w:rsidRPr="00B136A7">
        <w:t xml:space="preserve"> </w:t>
      </w:r>
    </w:p>
    <w:p w14:paraId="47140526" w14:textId="77777777" w:rsidR="00B136A7" w:rsidRDefault="00B136A7" w:rsidP="00173873">
      <w:pPr>
        <w:pStyle w:val="ListParagraph"/>
        <w:numPr>
          <w:ilvl w:val="0"/>
          <w:numId w:val="55"/>
        </w:numPr>
        <w:rPr>
          <w:rFonts w:cs="Lato"/>
          <w:color w:val="000000"/>
        </w:rPr>
      </w:pPr>
      <w:r w:rsidRPr="00B136A7">
        <w:rPr>
          <w:rFonts w:cs="Lato"/>
          <w:color w:val="000000"/>
        </w:rPr>
        <w:t xml:space="preserve">Require repayment of funds if the Department determines that Works were not delivered or were not of a reasonable standard; and </w:t>
      </w:r>
    </w:p>
    <w:p w14:paraId="2B8417A9" w14:textId="44EEABF9" w:rsidR="00B136A7" w:rsidRDefault="00B136A7" w:rsidP="00173873">
      <w:pPr>
        <w:pStyle w:val="ListParagraph"/>
        <w:numPr>
          <w:ilvl w:val="0"/>
          <w:numId w:val="55"/>
        </w:numPr>
        <w:rPr>
          <w:rFonts w:cs="Lato"/>
          <w:color w:val="000000"/>
        </w:rPr>
      </w:pPr>
      <w:r w:rsidRPr="00B136A7">
        <w:rPr>
          <w:rFonts w:cs="Lato"/>
          <w:color w:val="000000"/>
        </w:rPr>
        <w:t xml:space="preserve">remove a Supplier from further participation in the Program where the Department has </w:t>
      </w:r>
      <w:bookmarkStart w:id="40" w:name="_Int_wDiq2WOx"/>
      <w:r w:rsidRPr="00B136A7">
        <w:rPr>
          <w:rFonts w:cs="Lato"/>
          <w:color w:val="000000"/>
        </w:rPr>
        <w:t>reasonably determined</w:t>
      </w:r>
      <w:bookmarkEnd w:id="40"/>
      <w:r w:rsidRPr="00B136A7">
        <w:rPr>
          <w:rFonts w:cs="Lato"/>
          <w:color w:val="000000"/>
        </w:rPr>
        <w:t xml:space="preserve"> that the Supplier is no longer an Eligible Supplier, is in breach of these terms and conditions or is otherwise not complying with the objective, intent</w:t>
      </w:r>
      <w:r w:rsidR="3A26DFEB" w:rsidRPr="209762F7">
        <w:rPr>
          <w:rFonts w:cs="Lato"/>
          <w:color w:val="000000"/>
        </w:rPr>
        <w:t>,</w:t>
      </w:r>
      <w:r w:rsidRPr="00B136A7">
        <w:rPr>
          <w:rFonts w:cs="Lato"/>
          <w:color w:val="000000"/>
        </w:rPr>
        <w:t xml:space="preserve"> or expectation of the Program; or </w:t>
      </w:r>
    </w:p>
    <w:p w14:paraId="4B315C80" w14:textId="4C6DCDFC" w:rsidR="00B136A7" w:rsidRPr="00B136A7" w:rsidRDefault="00B136A7" w:rsidP="00173873">
      <w:pPr>
        <w:pStyle w:val="ListParagraph"/>
        <w:numPr>
          <w:ilvl w:val="0"/>
          <w:numId w:val="55"/>
        </w:numPr>
        <w:rPr>
          <w:rFonts w:cs="Lato"/>
          <w:color w:val="000000"/>
        </w:rPr>
      </w:pPr>
      <w:r w:rsidRPr="00B136A7">
        <w:rPr>
          <w:rFonts w:cs="Lato"/>
          <w:color w:val="000000"/>
        </w:rPr>
        <w:t xml:space="preserve">cease the Program at any time should Northern Territory Government policy change, in which case no further Vouchers will be issued. </w:t>
      </w:r>
    </w:p>
    <w:p w14:paraId="7DA9991E" w14:textId="229F44CC" w:rsidR="00885AFE" w:rsidRPr="00DF6851" w:rsidRDefault="00885AFE" w:rsidP="00885AFE">
      <w:pPr>
        <w:pStyle w:val="Heading1"/>
      </w:pPr>
      <w:bookmarkStart w:id="41" w:name="_Toc21012588"/>
      <w:bookmarkStart w:id="42" w:name="_Toc168418392"/>
      <w:r>
        <w:t>Insurance and Risk</w:t>
      </w:r>
      <w:bookmarkEnd w:id="41"/>
      <w:bookmarkEnd w:id="42"/>
    </w:p>
    <w:p w14:paraId="6E641D9D" w14:textId="178A2F23" w:rsidR="00885AFE" w:rsidRDefault="00885AFE" w:rsidP="00885AFE">
      <w:r>
        <w:t>A</w:t>
      </w:r>
      <w:r w:rsidR="00EF2437">
        <w:t>ll</w:t>
      </w:r>
      <w:r>
        <w:t xml:space="preserve"> </w:t>
      </w:r>
      <w:r w:rsidR="00CE21A5">
        <w:t>P</w:t>
      </w:r>
      <w:r>
        <w:t>articipant</w:t>
      </w:r>
      <w:r w:rsidR="00626D44">
        <w:t>s</w:t>
      </w:r>
      <w:r w:rsidR="00BD7C7D">
        <w:t xml:space="preserve"> (including Advisors)</w:t>
      </w:r>
      <w:r w:rsidR="00626D44">
        <w:t xml:space="preserve"> </w:t>
      </w:r>
      <w:r w:rsidRPr="005F2999">
        <w:t>must ensure that</w:t>
      </w:r>
      <w:r w:rsidR="00BF7CA3">
        <w:t xml:space="preserve"> they put</w:t>
      </w:r>
      <w:r w:rsidRPr="005F2999">
        <w:t xml:space="preserve"> in place and maintain </w:t>
      </w:r>
      <w:r>
        <w:t xml:space="preserve">for the entire period </w:t>
      </w:r>
      <w:r w:rsidR="00BF7CA3">
        <w:t>they are</w:t>
      </w:r>
      <w:r>
        <w:t xml:space="preserve"> participating in the </w:t>
      </w:r>
      <w:r w:rsidR="00200FF9">
        <w:t>Program</w:t>
      </w:r>
      <w:r>
        <w:t>, policies of insurance adequate to cover</w:t>
      </w:r>
      <w:r w:rsidRPr="005F2999">
        <w:t xml:space="preserve"> all </w:t>
      </w:r>
      <w:r>
        <w:t xml:space="preserve">the </w:t>
      </w:r>
      <w:r w:rsidR="00CE21A5">
        <w:t>P</w:t>
      </w:r>
      <w:r>
        <w:t xml:space="preserve">articipant’s </w:t>
      </w:r>
      <w:r w:rsidRPr="005F2999">
        <w:t xml:space="preserve">risks </w:t>
      </w:r>
      <w:r>
        <w:t>relating to the</w:t>
      </w:r>
      <w:r w:rsidR="00124CEF">
        <w:t>ir participation in the Program</w:t>
      </w:r>
      <w:r>
        <w:t>.</w:t>
      </w:r>
    </w:p>
    <w:p w14:paraId="11D10AD9" w14:textId="0EDAEEC6" w:rsidR="00885AFE" w:rsidRDefault="00885AFE" w:rsidP="00885AFE">
      <w:r>
        <w:t xml:space="preserve">Participation in the </w:t>
      </w:r>
      <w:r w:rsidR="00200FF9">
        <w:t>Program</w:t>
      </w:r>
      <w:r>
        <w:t xml:space="preserve"> is entirely at the participant’s risk in all things. As a condition of entry to the </w:t>
      </w:r>
      <w:r w:rsidR="00200FF9">
        <w:t>Program</w:t>
      </w:r>
      <w:r>
        <w:t xml:space="preserve">, participants fully release, discharge and indemnify the Northern Territory Government, the Department (including its </w:t>
      </w:r>
      <w:r w:rsidR="006552EA">
        <w:t>Advisors</w:t>
      </w:r>
      <w:r>
        <w:t xml:space="preserve">, employees, contractors and agents) and any other person, organisation or government/semi government body that assists a participant at any </w:t>
      </w:r>
      <w:r w:rsidR="00200FF9">
        <w:t>Stage</w:t>
      </w:r>
      <w:r>
        <w:t xml:space="preserve"> in the </w:t>
      </w:r>
      <w:r w:rsidR="00200FF9">
        <w:t>Program</w:t>
      </w:r>
      <w:r>
        <w:t xml:space="preserve"> (</w:t>
      </w:r>
      <w:r w:rsidRPr="00C017ED">
        <w:rPr>
          <w:b/>
        </w:rPr>
        <w:t>Those Indemnified</w:t>
      </w:r>
      <w:r>
        <w:t>), against any and all</w:t>
      </w:r>
      <w:r w:rsidRPr="005F2999">
        <w:t xml:space="preserve"> damage or loss of any kind </w:t>
      </w:r>
      <w:r>
        <w:t xml:space="preserve">and any costs in relation thereto, </w:t>
      </w:r>
      <w:r w:rsidRPr="005F2999">
        <w:t xml:space="preserve">accruing to </w:t>
      </w:r>
      <w:r>
        <w:t xml:space="preserve">a </w:t>
      </w:r>
      <w:r>
        <w:lastRenderedPageBreak/>
        <w:t xml:space="preserve">participant or to a third party to whom the participant may be liable, in the course of, or as a result of, participation in the </w:t>
      </w:r>
      <w:r w:rsidR="00200FF9">
        <w:t>Program</w:t>
      </w:r>
      <w:r>
        <w:t>, regardless of whether such loss or damage arises from an act or omission, and whether that act or omission is wrongful, negligent or in breach of legislation, or not.</w:t>
      </w:r>
    </w:p>
    <w:p w14:paraId="1B99CF39" w14:textId="673E2A82" w:rsidR="00885AFE" w:rsidRPr="005F2999" w:rsidRDefault="00885AFE" w:rsidP="00885AFE">
      <w:pPr>
        <w:rPr>
          <w:lang w:eastAsia="en-AU"/>
        </w:rPr>
      </w:pPr>
      <w:r w:rsidRPr="00DA0B4A">
        <w:rPr>
          <w:lang w:eastAsia="en-AU"/>
        </w:rPr>
        <w:t xml:space="preserve">The release and indemnity contained in this </w:t>
      </w:r>
      <w:r>
        <w:rPr>
          <w:lang w:eastAsia="en-AU"/>
        </w:rPr>
        <w:t>section</w:t>
      </w:r>
      <w:r w:rsidRPr="00DA0B4A">
        <w:rPr>
          <w:lang w:eastAsia="en-AU"/>
        </w:rPr>
        <w:t xml:space="preserve"> survives th</w:t>
      </w:r>
      <w:r>
        <w:rPr>
          <w:lang w:eastAsia="en-AU"/>
        </w:rPr>
        <w:t>e participant’s</w:t>
      </w:r>
      <w:r w:rsidRPr="00DA0B4A">
        <w:rPr>
          <w:lang w:eastAsia="en-AU"/>
        </w:rPr>
        <w:t xml:space="preserve"> period of participation in the </w:t>
      </w:r>
      <w:r w:rsidR="00200FF9">
        <w:rPr>
          <w:lang w:eastAsia="en-AU"/>
        </w:rPr>
        <w:t>Program</w:t>
      </w:r>
      <w:r w:rsidRPr="00DA0B4A">
        <w:rPr>
          <w:lang w:eastAsia="en-AU"/>
        </w:rPr>
        <w:t xml:space="preserve"> and continues for the benefit of</w:t>
      </w:r>
      <w:r>
        <w:rPr>
          <w:lang w:eastAsia="en-AU"/>
        </w:rPr>
        <w:t xml:space="preserve"> Those Indemnified</w:t>
      </w:r>
      <w:r w:rsidRPr="00DA0B4A">
        <w:rPr>
          <w:lang w:eastAsia="en-AU"/>
        </w:rPr>
        <w:t>.</w:t>
      </w:r>
    </w:p>
    <w:p w14:paraId="76AF6D82" w14:textId="7910CA78" w:rsidR="00885AFE" w:rsidRPr="00D246D2" w:rsidRDefault="00885AFE" w:rsidP="00885AFE">
      <w:pPr>
        <w:pStyle w:val="Heading1"/>
      </w:pPr>
      <w:bookmarkStart w:id="43" w:name="_Toc19025944"/>
      <w:bookmarkStart w:id="44" w:name="_Toc19025945"/>
      <w:bookmarkStart w:id="45" w:name="_Toc19025946"/>
      <w:bookmarkStart w:id="46" w:name="_Toc19025947"/>
      <w:bookmarkStart w:id="47" w:name="_Toc19025948"/>
      <w:bookmarkStart w:id="48" w:name="_Toc19025949"/>
      <w:bookmarkStart w:id="49" w:name="_Toc19025950"/>
      <w:bookmarkStart w:id="50" w:name="_Toc21012589"/>
      <w:bookmarkStart w:id="51" w:name="_Toc168418393"/>
      <w:bookmarkEnd w:id="43"/>
      <w:bookmarkEnd w:id="44"/>
      <w:bookmarkEnd w:id="45"/>
      <w:bookmarkEnd w:id="46"/>
      <w:bookmarkEnd w:id="47"/>
      <w:bookmarkEnd w:id="48"/>
      <w:bookmarkEnd w:id="49"/>
      <w:r w:rsidRPr="00D246D2">
        <w:t>Due Diligence, Audit</w:t>
      </w:r>
      <w:r w:rsidR="00C40B6F" w:rsidRPr="00D246D2">
        <w:t>,</w:t>
      </w:r>
      <w:r w:rsidRPr="00D246D2">
        <w:t xml:space="preserve"> Privacy</w:t>
      </w:r>
      <w:bookmarkEnd w:id="50"/>
      <w:r w:rsidR="00C40B6F" w:rsidRPr="00D246D2">
        <w:t xml:space="preserve"> and Compliance with Law</w:t>
      </w:r>
      <w:r w:rsidR="00CE21A5" w:rsidRPr="00D246D2">
        <w:t>s</w:t>
      </w:r>
      <w:bookmarkEnd w:id="51"/>
    </w:p>
    <w:p w14:paraId="43091015" w14:textId="0F4B7BFE" w:rsidR="00885AFE" w:rsidRPr="00DF6851" w:rsidRDefault="00885AFE" w:rsidP="00885AFE">
      <w:pPr>
        <w:pStyle w:val="Heading2"/>
      </w:pPr>
      <w:bookmarkStart w:id="52" w:name="_Toc21012590"/>
      <w:bookmarkStart w:id="53" w:name="_Toc168418394"/>
      <w:r>
        <w:t>Due Diligence</w:t>
      </w:r>
      <w:bookmarkEnd w:id="52"/>
      <w:bookmarkEnd w:id="53"/>
    </w:p>
    <w:p w14:paraId="4DBAD935" w14:textId="719BEF32" w:rsidR="00885AFE" w:rsidRDefault="00885AFE" w:rsidP="00885AFE">
      <w:r>
        <w:t>Participant</w:t>
      </w:r>
      <w:r w:rsidRPr="008508CC">
        <w:t>s</w:t>
      </w:r>
      <w:r w:rsidRPr="008508CC" w:rsidDel="008508CC">
        <w:t xml:space="preserve"> </w:t>
      </w:r>
      <w:r w:rsidRPr="005F2999">
        <w:t xml:space="preserve">acknowledge that the Department will conduct such due diligence enquiries on </w:t>
      </w:r>
      <w:r>
        <w:t>Participant</w:t>
      </w:r>
      <w:r w:rsidRPr="005F2999">
        <w:t>s</w:t>
      </w:r>
      <w:r w:rsidRPr="008508CC" w:rsidDel="008508CC">
        <w:t xml:space="preserve"> </w:t>
      </w:r>
      <w:r w:rsidRPr="005F2999">
        <w:t xml:space="preserve">as the Department sees fit at any time during </w:t>
      </w:r>
      <w:r>
        <w:t xml:space="preserve">participation </w:t>
      </w:r>
      <w:bookmarkStart w:id="54" w:name="_Int_VHkCDu4o"/>
      <w:proofErr w:type="gramStart"/>
      <w:r w:rsidRPr="005F2999">
        <w:t>in order to</w:t>
      </w:r>
      <w:bookmarkEnd w:id="54"/>
      <w:proofErr w:type="gramEnd"/>
      <w:r w:rsidRPr="005F2999">
        <w:t xml:space="preserve"> ensure the integrity of the </w:t>
      </w:r>
      <w:r w:rsidR="00200FF9">
        <w:t>Program</w:t>
      </w:r>
      <w:r w:rsidRPr="005F2999">
        <w:t xml:space="preserve"> and that </w:t>
      </w:r>
      <w:r>
        <w:t>any</w:t>
      </w:r>
      <w:r w:rsidRPr="005F2999">
        <w:t xml:space="preserve"> allocated </w:t>
      </w:r>
      <w:r w:rsidR="00200FF9">
        <w:t>Funding</w:t>
      </w:r>
      <w:r w:rsidRPr="005F2999">
        <w:t xml:space="preserve"> is used strictly in accordance with the intent of </w:t>
      </w:r>
      <w:r>
        <w:t xml:space="preserve">relevant </w:t>
      </w:r>
      <w:r w:rsidRPr="005F2999">
        <w:t xml:space="preserve">government policy. Such enquiries may include (but are not necessarily limited to) company and business name searches on </w:t>
      </w:r>
      <w:r>
        <w:t>participant</w:t>
      </w:r>
      <w:r w:rsidRPr="008508CC">
        <w:t>s</w:t>
      </w:r>
      <w:r w:rsidRPr="008508CC" w:rsidDel="008508CC">
        <w:t xml:space="preserve"> </w:t>
      </w:r>
      <w:r w:rsidRPr="005F2999">
        <w:t xml:space="preserve">and on-site visits to the place of business of </w:t>
      </w:r>
      <w:r>
        <w:t>participant</w:t>
      </w:r>
      <w:r w:rsidRPr="008508CC">
        <w:t>s.</w:t>
      </w:r>
    </w:p>
    <w:p w14:paraId="142BAF75" w14:textId="660B2594" w:rsidR="00885AFE" w:rsidRDefault="00885AFE" w:rsidP="00885AFE">
      <w:r>
        <w:t>Participant</w:t>
      </w:r>
      <w:r w:rsidRPr="005F2999">
        <w:t xml:space="preserve">s agree to the Department having access to any private register of </w:t>
      </w:r>
      <w:r w:rsidR="00200FF9">
        <w:t>Information</w:t>
      </w:r>
      <w:r w:rsidRPr="005F2999">
        <w:t xml:space="preserve"> in relation to their business, and to the Department using, </w:t>
      </w:r>
      <w:proofErr w:type="gramStart"/>
      <w:r w:rsidRPr="005F2999">
        <w:t>storing</w:t>
      </w:r>
      <w:proofErr w:type="gramEnd"/>
      <w:r w:rsidRPr="005F2999">
        <w:t xml:space="preserve"> and releasing for lawful purposes, their </w:t>
      </w:r>
      <w:r w:rsidR="00200FF9">
        <w:t>Information</w:t>
      </w:r>
      <w:r w:rsidRPr="005F2999">
        <w:t>, including personal</w:t>
      </w:r>
      <w:r>
        <w:t>,</w:t>
      </w:r>
      <w:r w:rsidRPr="005F2999">
        <w:t xml:space="preserve"> sensitive</w:t>
      </w:r>
      <w:r>
        <w:t xml:space="preserve"> and commercial in confidence</w:t>
      </w:r>
      <w:r w:rsidRPr="005F2999">
        <w:t xml:space="preserve"> </w:t>
      </w:r>
      <w:r w:rsidR="00200FF9">
        <w:t>Information</w:t>
      </w:r>
      <w:r w:rsidRPr="005F2999">
        <w:t xml:space="preserve"> and will, promptly upon request, provide the holder of any such </w:t>
      </w:r>
      <w:r w:rsidR="00200FF9">
        <w:t>Information</w:t>
      </w:r>
      <w:r w:rsidRPr="005F2999">
        <w:t xml:space="preserve"> with a release enabling the holder to disclose such </w:t>
      </w:r>
      <w:r w:rsidR="00200FF9">
        <w:t>Information</w:t>
      </w:r>
      <w:r w:rsidRPr="005F2999">
        <w:t xml:space="preserve"> to the Department.</w:t>
      </w:r>
    </w:p>
    <w:p w14:paraId="6AF6CFE0" w14:textId="155BB75C" w:rsidR="00885AFE" w:rsidRPr="005F2999" w:rsidRDefault="00885AFE" w:rsidP="00885AFE">
      <w:pPr>
        <w:pStyle w:val="Heading2"/>
      </w:pPr>
      <w:bookmarkStart w:id="55" w:name="_Toc21012591"/>
      <w:bookmarkStart w:id="56" w:name="_Toc168418395"/>
      <w:r>
        <w:t xml:space="preserve">Use of </w:t>
      </w:r>
      <w:r w:rsidR="00200FF9">
        <w:t>Information</w:t>
      </w:r>
      <w:bookmarkEnd w:id="55"/>
      <w:bookmarkEnd w:id="56"/>
    </w:p>
    <w:p w14:paraId="1991C34E" w14:textId="159CEB9C" w:rsidR="00885AFE" w:rsidRPr="00B324D4" w:rsidRDefault="00200FF9" w:rsidP="00885AFE">
      <w:pPr>
        <w:rPr>
          <w:lang w:eastAsia="en-AU"/>
        </w:rPr>
      </w:pPr>
      <w:r>
        <w:rPr>
          <w:lang w:eastAsia="en-AU"/>
        </w:rPr>
        <w:t>Information</w:t>
      </w:r>
      <w:r w:rsidR="00885AFE" w:rsidRPr="00B324D4">
        <w:rPr>
          <w:lang w:eastAsia="en-AU"/>
        </w:rPr>
        <w:t xml:space="preserve"> collected as part of the </w:t>
      </w:r>
      <w:r>
        <w:rPr>
          <w:lang w:eastAsia="en-AU"/>
        </w:rPr>
        <w:t>Program</w:t>
      </w:r>
      <w:r w:rsidR="00885AFE" w:rsidRPr="00B324D4">
        <w:rPr>
          <w:lang w:eastAsia="en-AU"/>
        </w:rPr>
        <w:t xml:space="preserve"> is held by the Department on behalf of the Northern Territory Government. It is subject to the Northern Territory Government privacy statement available at </w:t>
      </w:r>
      <w:hyperlink r:id="rId16" w:history="1">
        <w:r w:rsidR="00885AFE" w:rsidRPr="008146E3">
          <w:rPr>
            <w:rStyle w:val="Hyperlink"/>
            <w:lang w:eastAsia="en-AU"/>
          </w:rPr>
          <w:t>nt.gov.au/copyright-disclaimer-and-privacy</w:t>
        </w:r>
      </w:hyperlink>
      <w:r w:rsidR="00885AFE" w:rsidRPr="00B324D4">
        <w:rPr>
          <w:lang w:eastAsia="en-AU"/>
        </w:rPr>
        <w:t>.</w:t>
      </w:r>
      <w:r w:rsidR="00885AFE">
        <w:rPr>
          <w:lang w:eastAsia="en-AU"/>
        </w:rPr>
        <w:t xml:space="preserve"> (</w:t>
      </w:r>
      <w:r w:rsidR="00885AFE" w:rsidRPr="00B07CA6">
        <w:rPr>
          <w:b/>
          <w:bCs/>
          <w:lang w:eastAsia="en-AU"/>
        </w:rPr>
        <w:t>Privacy Laws</w:t>
      </w:r>
      <w:r w:rsidR="00885AFE">
        <w:rPr>
          <w:lang w:eastAsia="en-AU"/>
        </w:rPr>
        <w:t>)</w:t>
      </w:r>
    </w:p>
    <w:p w14:paraId="07FE55CA" w14:textId="444E28BE" w:rsidR="00885AFE" w:rsidRPr="00B324D4" w:rsidRDefault="00885AFE" w:rsidP="00885AFE">
      <w:pPr>
        <w:rPr>
          <w:lang w:eastAsia="en-AU"/>
        </w:rPr>
      </w:pPr>
      <w:r>
        <w:rPr>
          <w:lang w:eastAsia="en-AU"/>
        </w:rPr>
        <w:t>Participants</w:t>
      </w:r>
      <w:r w:rsidRPr="00B324D4">
        <w:rPr>
          <w:lang w:eastAsia="en-AU"/>
        </w:rPr>
        <w:t xml:space="preserve"> have the right to access and correct </w:t>
      </w:r>
      <w:r w:rsidR="00200FF9">
        <w:rPr>
          <w:lang w:eastAsia="en-AU"/>
        </w:rPr>
        <w:t>Information</w:t>
      </w:r>
      <w:r w:rsidRPr="00B324D4">
        <w:rPr>
          <w:lang w:eastAsia="en-AU"/>
        </w:rPr>
        <w:t xml:space="preserve"> held about </w:t>
      </w:r>
      <w:r>
        <w:rPr>
          <w:lang w:eastAsia="en-AU"/>
        </w:rPr>
        <w:t>them</w:t>
      </w:r>
      <w:r w:rsidRPr="00B324D4">
        <w:rPr>
          <w:lang w:eastAsia="en-AU"/>
        </w:rPr>
        <w:t xml:space="preserve">. For further </w:t>
      </w:r>
      <w:r w:rsidR="00200FF9">
        <w:rPr>
          <w:lang w:eastAsia="en-AU"/>
        </w:rPr>
        <w:t>Information</w:t>
      </w:r>
      <w:r w:rsidRPr="00B324D4">
        <w:rPr>
          <w:lang w:eastAsia="en-AU"/>
        </w:rPr>
        <w:t xml:space="preserve"> on how to access </w:t>
      </w:r>
      <w:r w:rsidR="00200FF9">
        <w:rPr>
          <w:lang w:eastAsia="en-AU"/>
        </w:rPr>
        <w:t>Information</w:t>
      </w:r>
      <w:r w:rsidRPr="00B324D4">
        <w:rPr>
          <w:lang w:eastAsia="en-AU"/>
        </w:rPr>
        <w:t xml:space="preserve"> provided to the Department as a condition of participating in the </w:t>
      </w:r>
      <w:r w:rsidR="00200FF9">
        <w:rPr>
          <w:lang w:eastAsia="en-AU"/>
        </w:rPr>
        <w:t>Program</w:t>
      </w:r>
      <w:r w:rsidRPr="00B324D4">
        <w:rPr>
          <w:lang w:eastAsia="en-AU"/>
        </w:rPr>
        <w:t xml:space="preserve">, </w:t>
      </w:r>
      <w:r>
        <w:rPr>
          <w:lang w:eastAsia="en-AU"/>
        </w:rPr>
        <w:t>participants should contact the Department</w:t>
      </w:r>
      <w:r w:rsidRPr="00B324D4">
        <w:rPr>
          <w:lang w:eastAsia="en-AU"/>
        </w:rPr>
        <w:t>.</w:t>
      </w:r>
    </w:p>
    <w:p w14:paraId="432DE0AD" w14:textId="15E4BED4" w:rsidR="00885AFE" w:rsidRPr="00B324D4" w:rsidRDefault="00200FF9" w:rsidP="00885AFE">
      <w:pPr>
        <w:rPr>
          <w:lang w:eastAsia="en-AU"/>
        </w:rPr>
      </w:pPr>
      <w:r>
        <w:rPr>
          <w:lang w:eastAsia="en-AU"/>
        </w:rPr>
        <w:t>Information</w:t>
      </w:r>
      <w:r w:rsidR="00885AFE" w:rsidRPr="00B324D4">
        <w:rPr>
          <w:lang w:eastAsia="en-AU"/>
        </w:rPr>
        <w:t xml:space="preserve"> collected as part of the </w:t>
      </w:r>
      <w:r>
        <w:rPr>
          <w:lang w:eastAsia="en-AU"/>
        </w:rPr>
        <w:t>Program</w:t>
      </w:r>
      <w:r w:rsidR="007E47A6">
        <w:rPr>
          <w:lang w:eastAsia="en-AU"/>
        </w:rPr>
        <w:t>’</w:t>
      </w:r>
      <w:r w:rsidR="00885AFE" w:rsidRPr="00B324D4">
        <w:rPr>
          <w:lang w:eastAsia="en-AU"/>
        </w:rPr>
        <w:t>s application process</w:t>
      </w:r>
      <w:r w:rsidR="00885AFE">
        <w:rPr>
          <w:lang w:eastAsia="en-AU"/>
        </w:rPr>
        <w:t xml:space="preserve"> and throughout participation,</w:t>
      </w:r>
      <w:r w:rsidR="00885AFE" w:rsidRPr="00B324D4">
        <w:rPr>
          <w:lang w:eastAsia="en-AU"/>
        </w:rPr>
        <w:t xml:space="preserve"> is collected in accordance with the</w:t>
      </w:r>
      <w:r w:rsidR="00885AFE">
        <w:rPr>
          <w:lang w:eastAsia="en-AU"/>
        </w:rPr>
        <w:t>se</w:t>
      </w:r>
      <w:r w:rsidR="00885AFE" w:rsidRPr="00B324D4">
        <w:rPr>
          <w:lang w:eastAsia="en-AU"/>
        </w:rPr>
        <w:t xml:space="preserve"> terms and conditions and for the purposes of assessing participant </w:t>
      </w:r>
      <w:r w:rsidR="00885AFE">
        <w:rPr>
          <w:lang w:eastAsia="en-AU"/>
        </w:rPr>
        <w:t xml:space="preserve">ongoing </w:t>
      </w:r>
      <w:r w:rsidR="00885AFE" w:rsidRPr="00B324D4">
        <w:rPr>
          <w:lang w:eastAsia="en-AU"/>
        </w:rPr>
        <w:t xml:space="preserve">eligibility, as well as </w:t>
      </w:r>
      <w:r w:rsidR="00885AFE">
        <w:rPr>
          <w:lang w:eastAsia="en-AU"/>
        </w:rPr>
        <w:t xml:space="preserve">for </w:t>
      </w:r>
      <w:r w:rsidR="00885AFE" w:rsidRPr="00B324D4">
        <w:rPr>
          <w:lang w:eastAsia="en-AU"/>
        </w:rPr>
        <w:t>audit; monitoring; evaluation; and reporting.</w:t>
      </w:r>
    </w:p>
    <w:p w14:paraId="521132D3" w14:textId="512BC326" w:rsidR="00885AFE" w:rsidRPr="00B324D4" w:rsidRDefault="00885AFE" w:rsidP="00885AFE">
      <w:pPr>
        <w:rPr>
          <w:lang w:eastAsia="en-AU"/>
        </w:rPr>
      </w:pPr>
      <w:r w:rsidRPr="00B324D4">
        <w:rPr>
          <w:lang w:eastAsia="en-AU"/>
        </w:rPr>
        <w:t xml:space="preserve">By applying to participate in the </w:t>
      </w:r>
      <w:r w:rsidR="00200FF9">
        <w:rPr>
          <w:lang w:eastAsia="en-AU"/>
        </w:rPr>
        <w:t>Program</w:t>
      </w:r>
      <w:r w:rsidRPr="00B324D4">
        <w:rPr>
          <w:lang w:eastAsia="en-AU"/>
        </w:rPr>
        <w:t xml:space="preserve">, </w:t>
      </w:r>
      <w:r>
        <w:rPr>
          <w:lang w:eastAsia="en-AU"/>
        </w:rPr>
        <w:t>participants</w:t>
      </w:r>
      <w:r w:rsidRPr="00B324D4">
        <w:rPr>
          <w:lang w:eastAsia="en-AU"/>
        </w:rPr>
        <w:t xml:space="preserve"> consent to the Northern Territory Government:</w:t>
      </w:r>
    </w:p>
    <w:p w14:paraId="1FCE9F1E" w14:textId="768A459E" w:rsidR="00001C55" w:rsidRDefault="00001C55" w:rsidP="00DB3910">
      <w:pPr>
        <w:pStyle w:val="ListParagraph"/>
        <w:numPr>
          <w:ilvl w:val="0"/>
          <w:numId w:val="11"/>
        </w:numPr>
        <w:rPr>
          <w:lang w:eastAsia="en-AU"/>
        </w:rPr>
      </w:pPr>
      <w:r>
        <w:rPr>
          <w:lang w:eastAsia="en-AU"/>
        </w:rPr>
        <w:t xml:space="preserve">using non-confidential </w:t>
      </w:r>
      <w:r w:rsidR="00200FF9">
        <w:rPr>
          <w:lang w:eastAsia="en-AU"/>
        </w:rPr>
        <w:t>Information</w:t>
      </w:r>
      <w:r>
        <w:rPr>
          <w:lang w:eastAsia="en-AU"/>
        </w:rPr>
        <w:t xml:space="preserve"> supplied by the participant for promoting the </w:t>
      </w:r>
      <w:r w:rsidR="00200FF9">
        <w:rPr>
          <w:lang w:eastAsia="en-AU"/>
        </w:rPr>
        <w:t>Program</w:t>
      </w:r>
      <w:r>
        <w:rPr>
          <w:lang w:eastAsia="en-AU"/>
        </w:rPr>
        <w:t xml:space="preserve">, case studies </w:t>
      </w:r>
      <w:bookmarkStart w:id="57" w:name="_Int_tVZyNjTe"/>
      <w:r>
        <w:rPr>
          <w:lang w:eastAsia="en-AU"/>
        </w:rPr>
        <w:t>showcasing</w:t>
      </w:r>
      <w:bookmarkEnd w:id="57"/>
      <w:r>
        <w:rPr>
          <w:lang w:eastAsia="en-AU"/>
        </w:rPr>
        <w:t xml:space="preserve"> Territory innovation and seeking </w:t>
      </w:r>
      <w:proofErr w:type="gramStart"/>
      <w:r>
        <w:rPr>
          <w:lang w:eastAsia="en-AU"/>
        </w:rPr>
        <w:t>investment;</w:t>
      </w:r>
      <w:proofErr w:type="gramEnd"/>
    </w:p>
    <w:p w14:paraId="78D7AAA8" w14:textId="13B99B38" w:rsidR="00885AFE" w:rsidRPr="00B324D4" w:rsidRDefault="00885AFE" w:rsidP="00DB3910">
      <w:pPr>
        <w:pStyle w:val="ListParagraph"/>
        <w:numPr>
          <w:ilvl w:val="0"/>
          <w:numId w:val="11"/>
        </w:numPr>
        <w:rPr>
          <w:lang w:eastAsia="en-AU"/>
        </w:rPr>
      </w:pPr>
      <w:r w:rsidRPr="00B324D4">
        <w:rPr>
          <w:lang w:eastAsia="en-AU"/>
        </w:rPr>
        <w:t xml:space="preserve">storing </w:t>
      </w:r>
      <w:r w:rsidR="00200FF9">
        <w:rPr>
          <w:lang w:eastAsia="en-AU"/>
        </w:rPr>
        <w:t>Information</w:t>
      </w:r>
      <w:r w:rsidRPr="00B324D4">
        <w:rPr>
          <w:lang w:eastAsia="en-AU"/>
        </w:rPr>
        <w:t xml:space="preserve">, including personal </w:t>
      </w:r>
      <w:r w:rsidR="00200FF9">
        <w:rPr>
          <w:lang w:eastAsia="en-AU"/>
        </w:rPr>
        <w:t>Information</w:t>
      </w:r>
      <w:r w:rsidRPr="00B324D4">
        <w:rPr>
          <w:lang w:eastAsia="en-AU"/>
        </w:rPr>
        <w:t xml:space="preserve"> (such as names and personal contact details</w:t>
      </w:r>
      <w:proofErr w:type="gramStart"/>
      <w:r w:rsidRPr="00B324D4">
        <w:rPr>
          <w:lang w:eastAsia="en-AU"/>
        </w:rPr>
        <w:t>)</w:t>
      </w:r>
      <w:r w:rsidR="00001C55">
        <w:rPr>
          <w:lang w:eastAsia="en-AU"/>
        </w:rPr>
        <w:t>;</w:t>
      </w:r>
      <w:proofErr w:type="gramEnd"/>
    </w:p>
    <w:p w14:paraId="04BADF5A" w14:textId="2974BB67" w:rsidR="00885AFE" w:rsidRPr="00B324D4" w:rsidRDefault="00885AFE" w:rsidP="00DB3910">
      <w:pPr>
        <w:pStyle w:val="ListParagraph"/>
        <w:numPr>
          <w:ilvl w:val="0"/>
          <w:numId w:val="11"/>
        </w:numPr>
        <w:rPr>
          <w:lang w:eastAsia="en-AU"/>
        </w:rPr>
      </w:pPr>
      <w:r w:rsidRPr="00B324D4">
        <w:rPr>
          <w:lang w:eastAsia="en-AU"/>
        </w:rPr>
        <w:t xml:space="preserve">using the </w:t>
      </w:r>
      <w:r w:rsidR="00200FF9">
        <w:rPr>
          <w:lang w:eastAsia="en-AU"/>
        </w:rPr>
        <w:t>Information</w:t>
      </w:r>
      <w:r w:rsidRPr="00B324D4">
        <w:rPr>
          <w:lang w:eastAsia="en-AU"/>
        </w:rPr>
        <w:t xml:space="preserve">, including personal </w:t>
      </w:r>
      <w:r w:rsidR="00200FF9">
        <w:rPr>
          <w:lang w:eastAsia="en-AU"/>
        </w:rPr>
        <w:t>Information</w:t>
      </w:r>
      <w:r w:rsidRPr="00B324D4">
        <w:rPr>
          <w:lang w:eastAsia="en-AU"/>
        </w:rPr>
        <w:t xml:space="preserve"> for the purposes mentioned under the paragraph </w:t>
      </w:r>
      <w:proofErr w:type="gramStart"/>
      <w:r w:rsidRPr="00B324D4">
        <w:rPr>
          <w:lang w:eastAsia="en-AU"/>
        </w:rPr>
        <w:t>above</w:t>
      </w:r>
      <w:r w:rsidR="00001C55">
        <w:rPr>
          <w:lang w:eastAsia="en-AU"/>
        </w:rPr>
        <w:t>;</w:t>
      </w:r>
      <w:proofErr w:type="gramEnd"/>
    </w:p>
    <w:p w14:paraId="10173DF7" w14:textId="3FE4F197" w:rsidR="00885AFE" w:rsidRPr="00B324D4" w:rsidRDefault="00885AFE" w:rsidP="00DB3910">
      <w:pPr>
        <w:pStyle w:val="ListParagraph"/>
        <w:numPr>
          <w:ilvl w:val="0"/>
          <w:numId w:val="11"/>
        </w:numPr>
        <w:rPr>
          <w:lang w:eastAsia="en-AU"/>
        </w:rPr>
      </w:pPr>
      <w:r w:rsidRPr="00B324D4">
        <w:rPr>
          <w:lang w:eastAsia="en-AU"/>
        </w:rPr>
        <w:t xml:space="preserve">sharing some of this </w:t>
      </w:r>
      <w:r w:rsidR="00200FF9">
        <w:rPr>
          <w:lang w:eastAsia="en-AU"/>
        </w:rPr>
        <w:t>Information</w:t>
      </w:r>
      <w:r w:rsidRPr="00B324D4">
        <w:rPr>
          <w:lang w:eastAsia="en-AU"/>
        </w:rPr>
        <w:t xml:space="preserve">, including personal </w:t>
      </w:r>
      <w:r w:rsidR="00200FF9">
        <w:rPr>
          <w:lang w:eastAsia="en-AU"/>
        </w:rPr>
        <w:t>Information</w:t>
      </w:r>
      <w:r w:rsidRPr="00B324D4">
        <w:rPr>
          <w:lang w:eastAsia="en-AU"/>
        </w:rPr>
        <w:t xml:space="preserve">, within the Northern Territory Government, and with relevant external third parties, including </w:t>
      </w:r>
      <w:r w:rsidR="00200FF9">
        <w:rPr>
          <w:lang w:eastAsia="en-AU"/>
        </w:rPr>
        <w:t>Program</w:t>
      </w:r>
      <w:r w:rsidRPr="00B324D4">
        <w:rPr>
          <w:lang w:eastAsia="en-AU"/>
        </w:rPr>
        <w:t xml:space="preserve"> management software providers, and</w:t>
      </w:r>
    </w:p>
    <w:p w14:paraId="66B0DE08" w14:textId="057D15FC" w:rsidR="00885AFE" w:rsidRPr="00B324D4" w:rsidRDefault="00885AFE" w:rsidP="00DB3910">
      <w:pPr>
        <w:pStyle w:val="ListParagraph"/>
        <w:numPr>
          <w:ilvl w:val="0"/>
          <w:numId w:val="11"/>
        </w:numPr>
        <w:rPr>
          <w:lang w:eastAsia="en-AU"/>
        </w:rPr>
      </w:pPr>
      <w:r w:rsidRPr="00B324D4">
        <w:rPr>
          <w:lang w:eastAsia="en-AU"/>
        </w:rPr>
        <w:t xml:space="preserve">transferring some of this </w:t>
      </w:r>
      <w:r w:rsidR="00200FF9">
        <w:rPr>
          <w:lang w:eastAsia="en-AU"/>
        </w:rPr>
        <w:t>Information</w:t>
      </w:r>
      <w:r w:rsidRPr="00B324D4">
        <w:rPr>
          <w:lang w:eastAsia="en-AU"/>
        </w:rPr>
        <w:t xml:space="preserve">, including personal </w:t>
      </w:r>
      <w:r w:rsidR="00200FF9">
        <w:rPr>
          <w:lang w:eastAsia="en-AU"/>
        </w:rPr>
        <w:t>Information</w:t>
      </w:r>
      <w:r w:rsidRPr="00B324D4">
        <w:rPr>
          <w:lang w:eastAsia="en-AU"/>
        </w:rPr>
        <w:t>, outside of the Northern Territory, for the purpose of sharing and / or storing it with these relevant external third parties.</w:t>
      </w:r>
    </w:p>
    <w:p w14:paraId="2A42C6AE" w14:textId="181B0D0B" w:rsidR="00885AFE" w:rsidRDefault="00885AFE" w:rsidP="00885AFE">
      <w:pPr>
        <w:rPr>
          <w:lang w:eastAsia="en-AU"/>
        </w:rPr>
      </w:pPr>
      <w:r w:rsidRPr="00B324D4">
        <w:rPr>
          <w:lang w:eastAsia="en-AU"/>
        </w:rPr>
        <w:lastRenderedPageBreak/>
        <w:t xml:space="preserve">If </w:t>
      </w:r>
      <w:r>
        <w:rPr>
          <w:lang w:eastAsia="en-AU"/>
        </w:rPr>
        <w:t>an individual</w:t>
      </w:r>
      <w:r w:rsidRPr="00B324D4">
        <w:rPr>
          <w:lang w:eastAsia="en-AU"/>
        </w:rPr>
        <w:t xml:space="preserve"> provide</w:t>
      </w:r>
      <w:r>
        <w:rPr>
          <w:lang w:eastAsia="en-AU"/>
        </w:rPr>
        <w:t>s</w:t>
      </w:r>
      <w:r w:rsidRPr="00B324D4">
        <w:rPr>
          <w:lang w:eastAsia="en-AU"/>
        </w:rPr>
        <w:t xml:space="preserve"> personal </w:t>
      </w:r>
      <w:r w:rsidR="00200FF9">
        <w:rPr>
          <w:lang w:eastAsia="en-AU"/>
        </w:rPr>
        <w:t>Information</w:t>
      </w:r>
      <w:r w:rsidRPr="00B324D4">
        <w:rPr>
          <w:lang w:eastAsia="en-AU"/>
        </w:rPr>
        <w:t xml:space="preserve"> of another individual to the Northern Territory Government, </w:t>
      </w:r>
      <w:r>
        <w:rPr>
          <w:lang w:eastAsia="en-AU"/>
        </w:rPr>
        <w:t>they</w:t>
      </w:r>
      <w:r w:rsidRPr="00B324D4">
        <w:rPr>
          <w:lang w:eastAsia="en-AU"/>
        </w:rPr>
        <w:t xml:space="preserve"> warrant that </w:t>
      </w:r>
      <w:r>
        <w:rPr>
          <w:lang w:eastAsia="en-AU"/>
        </w:rPr>
        <w:t>they</w:t>
      </w:r>
      <w:r w:rsidRPr="00B324D4">
        <w:rPr>
          <w:lang w:eastAsia="en-AU"/>
        </w:rPr>
        <w:t xml:space="preserve"> have informed the person to whom the personal </w:t>
      </w:r>
      <w:r w:rsidR="00200FF9">
        <w:rPr>
          <w:lang w:eastAsia="en-AU"/>
        </w:rPr>
        <w:t>Information</w:t>
      </w:r>
      <w:r w:rsidRPr="00B324D4">
        <w:rPr>
          <w:lang w:eastAsia="en-AU"/>
        </w:rPr>
        <w:t xml:space="preserve"> relates that the personal </w:t>
      </w:r>
      <w:r w:rsidR="00200FF9">
        <w:rPr>
          <w:lang w:eastAsia="en-AU"/>
        </w:rPr>
        <w:t>Information</w:t>
      </w:r>
      <w:r w:rsidRPr="00B324D4">
        <w:rPr>
          <w:lang w:eastAsia="en-AU"/>
        </w:rPr>
        <w:t xml:space="preserve"> will be provided to the Northern Territory Government, and of the Northern Territory Government’s intended use of this personal </w:t>
      </w:r>
      <w:r w:rsidR="00200FF9">
        <w:rPr>
          <w:lang w:eastAsia="en-AU"/>
        </w:rPr>
        <w:t>Information</w:t>
      </w:r>
      <w:r w:rsidRPr="00B324D4">
        <w:rPr>
          <w:lang w:eastAsia="en-AU"/>
        </w:rPr>
        <w:t xml:space="preserve">, and that </w:t>
      </w:r>
      <w:r>
        <w:rPr>
          <w:lang w:eastAsia="en-AU"/>
        </w:rPr>
        <w:t>they</w:t>
      </w:r>
      <w:r w:rsidRPr="00B324D4">
        <w:rPr>
          <w:lang w:eastAsia="en-AU"/>
        </w:rPr>
        <w:t xml:space="preserve"> have obtained consent from all such persons to allow the Northern Territory Government to use and disclose their personal </w:t>
      </w:r>
      <w:r w:rsidR="00200FF9">
        <w:rPr>
          <w:lang w:eastAsia="en-AU"/>
        </w:rPr>
        <w:t>Information</w:t>
      </w:r>
      <w:r w:rsidRPr="00B324D4">
        <w:rPr>
          <w:lang w:eastAsia="en-AU"/>
        </w:rPr>
        <w:t xml:space="preserve"> in this manner.</w:t>
      </w:r>
    </w:p>
    <w:p w14:paraId="327DB92A" w14:textId="5ED5C482" w:rsidR="00C40B6F" w:rsidRDefault="00C40B6F" w:rsidP="00C40B6F">
      <w:pPr>
        <w:pStyle w:val="Heading2"/>
        <w:jc w:val="both"/>
        <w:rPr>
          <w:color w:val="002060"/>
        </w:rPr>
      </w:pPr>
      <w:bookmarkStart w:id="58" w:name="_Toc94773539"/>
      <w:bookmarkStart w:id="59" w:name="_Toc168418397"/>
      <w:bookmarkStart w:id="60" w:name="_Toc21012593"/>
      <w:r>
        <w:rPr>
          <w:color w:val="002060"/>
        </w:rPr>
        <w:t>Compliance with Law</w:t>
      </w:r>
      <w:bookmarkEnd w:id="58"/>
      <w:r w:rsidR="004E242F">
        <w:rPr>
          <w:color w:val="002060"/>
        </w:rPr>
        <w:t>s</w:t>
      </w:r>
      <w:bookmarkEnd w:id="59"/>
    </w:p>
    <w:p w14:paraId="6C193E69" w14:textId="5D3200A6" w:rsidR="00C40B6F" w:rsidRPr="00055424" w:rsidRDefault="00C40B6F" w:rsidP="005C512D">
      <w:pPr>
        <w:rPr>
          <w:lang w:eastAsia="en-AU"/>
        </w:rPr>
      </w:pPr>
      <w:r w:rsidRPr="002F7391">
        <w:rPr>
          <w:lang w:eastAsia="en-AU"/>
        </w:rPr>
        <w:t>All participants in the Program</w:t>
      </w:r>
      <w:r>
        <w:rPr>
          <w:lang w:eastAsia="en-AU"/>
        </w:rPr>
        <w:t xml:space="preserve"> </w:t>
      </w:r>
      <w:r w:rsidRPr="002F7391">
        <w:rPr>
          <w:lang w:eastAsia="en-AU"/>
        </w:rPr>
        <w:t>acknowledge</w:t>
      </w:r>
      <w:r w:rsidR="005C512D">
        <w:rPr>
          <w:lang w:eastAsia="en-AU"/>
        </w:rPr>
        <w:t xml:space="preserve"> </w:t>
      </w:r>
      <w:r>
        <w:rPr>
          <w:lang w:eastAsia="en-AU"/>
        </w:rPr>
        <w:t>t</w:t>
      </w:r>
      <w:r w:rsidRPr="002F7391">
        <w:rPr>
          <w:lang w:eastAsia="en-AU"/>
        </w:rPr>
        <w:t xml:space="preserve">hat it is a condition of participation in the Program </w:t>
      </w:r>
      <w:r w:rsidR="00131037">
        <w:rPr>
          <w:lang w:eastAsia="en-AU"/>
        </w:rPr>
        <w:t xml:space="preserve">that all participants </w:t>
      </w:r>
      <w:r w:rsidRPr="002F7391">
        <w:rPr>
          <w:lang w:eastAsia="en-AU"/>
        </w:rPr>
        <w:t xml:space="preserve"> comply with all relevant laws, </w:t>
      </w:r>
      <w:r w:rsidRPr="00EE47A5">
        <w:rPr>
          <w:lang w:eastAsia="en-AU"/>
        </w:rPr>
        <w:t xml:space="preserve">including </w:t>
      </w:r>
      <w:r w:rsidR="005C512D">
        <w:rPr>
          <w:lang w:eastAsia="en-AU"/>
        </w:rPr>
        <w:t xml:space="preserve">(without limitation) </w:t>
      </w:r>
      <w:r w:rsidRPr="00EE47A5">
        <w:rPr>
          <w:lang w:eastAsia="en-AU"/>
        </w:rPr>
        <w:t xml:space="preserve">the </w:t>
      </w:r>
      <w:r w:rsidRPr="00626D44">
        <w:rPr>
          <w:i/>
          <w:iCs/>
          <w:lang w:eastAsia="en-AU"/>
        </w:rPr>
        <w:t>Payroll Tax Act 2009</w:t>
      </w:r>
      <w:r w:rsidR="00CE21A5">
        <w:rPr>
          <w:lang w:eastAsia="en-AU"/>
        </w:rPr>
        <w:t xml:space="preserve"> and the</w:t>
      </w:r>
      <w:r w:rsidRPr="00EE47A5">
        <w:rPr>
          <w:lang w:eastAsia="en-AU"/>
        </w:rPr>
        <w:t xml:space="preserve"> </w:t>
      </w:r>
      <w:r w:rsidRPr="00626D44">
        <w:rPr>
          <w:i/>
          <w:iCs/>
          <w:lang w:eastAsia="en-AU"/>
        </w:rPr>
        <w:t>Taxation Administration Act 2007</w:t>
      </w:r>
      <w:r w:rsidR="005C512D">
        <w:rPr>
          <w:lang w:eastAsia="en-AU"/>
        </w:rPr>
        <w:t xml:space="preserve"> </w:t>
      </w:r>
      <w:r w:rsidRPr="002F7391">
        <w:rPr>
          <w:lang w:eastAsia="en-AU"/>
        </w:rPr>
        <w:t>and</w:t>
      </w:r>
      <w:r w:rsidR="005C512D">
        <w:rPr>
          <w:lang w:eastAsia="en-AU"/>
        </w:rPr>
        <w:t xml:space="preserve"> further, to </w:t>
      </w:r>
      <w:r w:rsidRPr="002F7391">
        <w:rPr>
          <w:lang w:eastAsia="en-AU"/>
        </w:rPr>
        <w:t xml:space="preserve">ensure they are aware of their obligations under the </w:t>
      </w:r>
      <w:r w:rsidRPr="00626D44">
        <w:rPr>
          <w:i/>
          <w:iCs/>
          <w:lang w:eastAsia="en-AU"/>
        </w:rPr>
        <w:t>Independent Commissioner Against Corruption Act 2017 (the Act</w:t>
      </w:r>
      <w:r>
        <w:rPr>
          <w:lang w:eastAsia="en-AU"/>
        </w:rPr>
        <w:t>) a</w:t>
      </w:r>
      <w:r w:rsidRPr="002F7391">
        <w:rPr>
          <w:lang w:eastAsia="en-AU"/>
        </w:rPr>
        <w:t>nd that none of their officers, employees, and/or members engage in improper conduct as that term is defined in the Act.</w:t>
      </w:r>
    </w:p>
    <w:p w14:paraId="1EAEEF2F" w14:textId="05121BC8" w:rsidR="00C40B6F" w:rsidRDefault="00C40B6F" w:rsidP="00C40B6F">
      <w:pPr>
        <w:jc w:val="both"/>
        <w:rPr>
          <w:lang w:eastAsia="en-AU"/>
        </w:rPr>
      </w:pPr>
      <w:r w:rsidRPr="007E2B19">
        <w:rPr>
          <w:lang w:eastAsia="en-AU"/>
        </w:rPr>
        <w:t>Participants must provide a statutory declaration in the form and as to the matters as required by the Department from time to time and published on the Website. A</w:t>
      </w:r>
      <w:r w:rsidR="005C512D">
        <w:rPr>
          <w:lang w:eastAsia="en-AU"/>
        </w:rPr>
        <w:t>n applicant</w:t>
      </w:r>
      <w:r w:rsidRPr="007E2B19">
        <w:rPr>
          <w:lang w:eastAsia="en-AU"/>
        </w:rPr>
        <w:t xml:space="preserve"> that cannot make the declaration will not be admitted </w:t>
      </w:r>
      <w:bookmarkStart w:id="61" w:name="_Int_ytw2fIaP"/>
      <w:proofErr w:type="gramStart"/>
      <w:r w:rsidRPr="007E2B19">
        <w:rPr>
          <w:lang w:eastAsia="en-AU"/>
        </w:rPr>
        <w:t>to participate</w:t>
      </w:r>
      <w:bookmarkEnd w:id="61"/>
      <w:proofErr w:type="gramEnd"/>
      <w:r w:rsidRPr="007E2B19">
        <w:rPr>
          <w:lang w:eastAsia="en-AU"/>
        </w:rPr>
        <w:t xml:space="preserve"> in the Program.</w:t>
      </w:r>
    </w:p>
    <w:p w14:paraId="4EEC09B6" w14:textId="2A7B7F77" w:rsidR="00885AFE" w:rsidRPr="004406F1" w:rsidRDefault="004E242F" w:rsidP="00885AFE">
      <w:pPr>
        <w:pStyle w:val="Heading1"/>
      </w:pPr>
      <w:bookmarkStart w:id="62" w:name="_Toc123455091"/>
      <w:bookmarkStart w:id="63" w:name="_Toc123455092"/>
      <w:bookmarkStart w:id="64" w:name="_Toc123455093"/>
      <w:bookmarkStart w:id="65" w:name="_Toc123455094"/>
      <w:bookmarkStart w:id="66" w:name="_Toc21012594"/>
      <w:bookmarkEnd w:id="60"/>
      <w:bookmarkEnd w:id="62"/>
      <w:bookmarkEnd w:id="63"/>
      <w:bookmarkEnd w:id="64"/>
      <w:bookmarkEnd w:id="65"/>
      <w:r>
        <w:t xml:space="preserve">  </w:t>
      </w:r>
      <w:bookmarkStart w:id="67" w:name="_Toc168418398"/>
      <w:r w:rsidR="00200FF9">
        <w:t>Program</w:t>
      </w:r>
      <w:r w:rsidR="00885AFE">
        <w:t xml:space="preserve"> changes and End</w:t>
      </w:r>
      <w:bookmarkEnd w:id="66"/>
      <w:bookmarkEnd w:id="67"/>
    </w:p>
    <w:p w14:paraId="5D908599" w14:textId="77777777" w:rsidR="00885AFE" w:rsidRPr="00E00A18" w:rsidRDefault="00885AFE" w:rsidP="008B64DD">
      <w:pPr>
        <w:rPr>
          <w:lang w:eastAsia="en-AU"/>
        </w:rPr>
      </w:pPr>
      <w:r w:rsidRPr="00E00A18">
        <w:rPr>
          <w:lang w:eastAsia="en-AU"/>
        </w:rPr>
        <w:t>The Department reserves the right to:</w:t>
      </w:r>
    </w:p>
    <w:p w14:paraId="0C6227C9" w14:textId="203C3095" w:rsidR="00885AFE" w:rsidRPr="00E00A18" w:rsidRDefault="00885AFE" w:rsidP="00C40A94">
      <w:pPr>
        <w:pStyle w:val="ListParagraph"/>
        <w:numPr>
          <w:ilvl w:val="0"/>
          <w:numId w:val="12"/>
        </w:numPr>
        <w:rPr>
          <w:rFonts w:eastAsia="Times New Roman"/>
          <w:lang w:eastAsia="en-AU"/>
        </w:rPr>
      </w:pPr>
      <w:r w:rsidRPr="00E00A18">
        <w:rPr>
          <w:rFonts w:eastAsia="Times New Roman"/>
          <w:lang w:eastAsia="en-AU"/>
        </w:rPr>
        <w:t xml:space="preserve">vary these terms and conditions, the eligibility </w:t>
      </w:r>
      <w:r>
        <w:rPr>
          <w:rFonts w:eastAsia="Times New Roman"/>
          <w:lang w:eastAsia="en-AU"/>
        </w:rPr>
        <w:t>requirements</w:t>
      </w:r>
      <w:r w:rsidRPr="00E00A18">
        <w:rPr>
          <w:rFonts w:eastAsia="Times New Roman"/>
          <w:lang w:eastAsia="en-AU"/>
        </w:rPr>
        <w:t xml:space="preserve"> or any other documented rule, procedure or </w:t>
      </w:r>
      <w:r w:rsidR="00200FF9">
        <w:rPr>
          <w:rFonts w:eastAsia="Times New Roman"/>
          <w:lang w:eastAsia="en-AU"/>
        </w:rPr>
        <w:t>Information</w:t>
      </w:r>
      <w:r w:rsidRPr="00E00A18">
        <w:rPr>
          <w:rFonts w:eastAsia="Times New Roman"/>
          <w:lang w:eastAsia="en-AU"/>
        </w:rPr>
        <w:t xml:space="preserve"> relating to the </w:t>
      </w:r>
      <w:r w:rsidR="00200FF9">
        <w:rPr>
          <w:rFonts w:eastAsia="Times New Roman"/>
          <w:lang w:eastAsia="en-AU"/>
        </w:rPr>
        <w:t>Program</w:t>
      </w:r>
      <w:r w:rsidR="00760DC9">
        <w:rPr>
          <w:rFonts w:eastAsia="Times New Roman"/>
          <w:lang w:eastAsia="en-AU"/>
        </w:rPr>
        <w:t xml:space="preserve"> at any time without </w:t>
      </w:r>
      <w:proofErr w:type="gramStart"/>
      <w:r w:rsidR="00760DC9">
        <w:rPr>
          <w:rFonts w:eastAsia="Times New Roman"/>
          <w:lang w:eastAsia="en-AU"/>
        </w:rPr>
        <w:t>notice</w:t>
      </w:r>
      <w:proofErr w:type="gramEnd"/>
    </w:p>
    <w:p w14:paraId="2C9CFE65" w14:textId="567A02FE" w:rsidR="00885AFE" w:rsidRPr="00E00A18" w:rsidRDefault="00885AFE" w:rsidP="00C40A94">
      <w:pPr>
        <w:pStyle w:val="ListParagraph"/>
        <w:numPr>
          <w:ilvl w:val="0"/>
          <w:numId w:val="12"/>
        </w:numPr>
        <w:rPr>
          <w:rFonts w:eastAsia="Times New Roman"/>
          <w:lang w:eastAsia="en-AU"/>
        </w:rPr>
      </w:pPr>
      <w:r w:rsidRPr="00E00A18">
        <w:rPr>
          <w:rFonts w:eastAsia="Times New Roman"/>
          <w:lang w:eastAsia="en-AU"/>
        </w:rPr>
        <w:t xml:space="preserve">accept or reject any application for </w:t>
      </w:r>
      <w:r w:rsidR="00131037">
        <w:rPr>
          <w:rFonts w:eastAsia="Times New Roman"/>
          <w:lang w:eastAsia="en-AU"/>
        </w:rPr>
        <w:t xml:space="preserve">participation as an Advisor to the </w:t>
      </w:r>
      <w:proofErr w:type="gramStart"/>
      <w:r w:rsidR="00131037">
        <w:rPr>
          <w:rFonts w:eastAsia="Times New Roman"/>
          <w:lang w:eastAsia="en-AU"/>
        </w:rPr>
        <w:t>program</w:t>
      </w:r>
      <w:proofErr w:type="gramEnd"/>
    </w:p>
    <w:p w14:paraId="1DD84142" w14:textId="292AC1B4" w:rsidR="00885AFE" w:rsidRPr="00E00A18" w:rsidRDefault="00885AFE" w:rsidP="00C40A94">
      <w:pPr>
        <w:pStyle w:val="ListParagraph"/>
        <w:numPr>
          <w:ilvl w:val="0"/>
          <w:numId w:val="12"/>
        </w:numPr>
        <w:rPr>
          <w:rFonts w:eastAsia="Times New Roman"/>
          <w:lang w:eastAsia="en-AU"/>
        </w:rPr>
      </w:pPr>
      <w:r w:rsidRPr="00E00A18">
        <w:rPr>
          <w:rFonts w:eastAsia="Times New Roman"/>
          <w:lang w:eastAsia="en-AU"/>
        </w:rPr>
        <w:t xml:space="preserve">cease the </w:t>
      </w:r>
      <w:r w:rsidR="00200FF9">
        <w:rPr>
          <w:rFonts w:eastAsia="Times New Roman"/>
          <w:lang w:eastAsia="en-AU"/>
        </w:rPr>
        <w:t>Program</w:t>
      </w:r>
      <w:r w:rsidRPr="00E00A18">
        <w:rPr>
          <w:rFonts w:eastAsia="Times New Roman"/>
          <w:lang w:eastAsia="en-AU"/>
        </w:rPr>
        <w:t xml:space="preserve"> at any time without any liability to any participant should Northern Territory Government policy change or the budget allocation for the </w:t>
      </w:r>
      <w:r w:rsidR="00200FF9">
        <w:rPr>
          <w:rFonts w:eastAsia="Times New Roman"/>
          <w:lang w:eastAsia="en-AU"/>
        </w:rPr>
        <w:t>Program</w:t>
      </w:r>
      <w:r w:rsidRPr="00E00A18">
        <w:rPr>
          <w:rFonts w:eastAsia="Times New Roman"/>
          <w:lang w:eastAsia="en-AU"/>
        </w:rPr>
        <w:t xml:space="preserve"> be re</w:t>
      </w:r>
      <w:r>
        <w:rPr>
          <w:rFonts w:eastAsia="Times New Roman"/>
          <w:lang w:eastAsia="en-AU"/>
        </w:rPr>
        <w:noBreakHyphen/>
      </w:r>
      <w:r w:rsidRPr="00E00A18">
        <w:rPr>
          <w:rFonts w:eastAsia="Times New Roman"/>
          <w:lang w:eastAsia="en-AU"/>
        </w:rPr>
        <w:t>prioritised.</w:t>
      </w:r>
    </w:p>
    <w:p w14:paraId="0C4C4F48" w14:textId="77777777" w:rsidR="00E02BDA" w:rsidRDefault="00E02BDA" w:rsidP="00E02BDA">
      <w:pPr>
        <w:rPr>
          <w:lang w:eastAsia="en-AU"/>
        </w:rPr>
      </w:pPr>
    </w:p>
    <w:sectPr w:rsidR="00E02BDA"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E0F4E" w14:textId="77777777" w:rsidR="007B30F4" w:rsidRDefault="007B30F4" w:rsidP="007332FF">
      <w:r>
        <w:separator/>
      </w:r>
    </w:p>
    <w:p w14:paraId="0FFDCF3F" w14:textId="77777777" w:rsidR="007B30F4" w:rsidRDefault="007B30F4"/>
    <w:p w14:paraId="1704684D" w14:textId="77777777" w:rsidR="007B30F4" w:rsidRDefault="007B30F4"/>
  </w:endnote>
  <w:endnote w:type="continuationSeparator" w:id="0">
    <w:p w14:paraId="7649492E" w14:textId="77777777" w:rsidR="007B30F4" w:rsidRDefault="007B30F4" w:rsidP="007332FF">
      <w:r>
        <w:continuationSeparator/>
      </w:r>
    </w:p>
    <w:p w14:paraId="7489663D" w14:textId="77777777" w:rsidR="007B30F4" w:rsidRDefault="007B30F4"/>
    <w:p w14:paraId="56242E2A" w14:textId="77777777" w:rsidR="007B30F4" w:rsidRDefault="007B30F4"/>
  </w:endnote>
  <w:endnote w:type="continuationNotice" w:id="1">
    <w:p w14:paraId="766D76E2" w14:textId="77777777" w:rsidR="00B2121D" w:rsidRDefault="00B212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E4371" w14:textId="77777777" w:rsidR="00270780" w:rsidRPr="00F538BD" w:rsidRDefault="00270780" w:rsidP="000A385C">
    <w:pPr>
      <w:pStyle w:val="Hidden"/>
      <w:ind w:firstLine="0"/>
      <w:jc w:val="right"/>
    </w:pPr>
    <w:r w:rsidRPr="001852AF">
      <w:rPr>
        <w:noProof/>
        <w:lang w:eastAsia="en-AU"/>
      </w:rPr>
      <w:drawing>
        <wp:inline distT="0" distB="0" distL="0" distR="0" wp14:anchorId="3BC8DA04" wp14:editId="2360933D">
          <wp:extent cx="1574700" cy="561600"/>
          <wp:effectExtent l="0" t="0" r="6985" b="0"/>
          <wp:docPr id="3" name="Picture 3"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8547" w14:textId="77777777" w:rsidR="00270780" w:rsidRDefault="00270780"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270780" w:rsidRPr="00132658" w14:paraId="30FC8965" w14:textId="77777777" w:rsidTr="00A15276">
      <w:trPr>
        <w:cantSplit/>
        <w:trHeight w:hRule="exact" w:val="850"/>
        <w:tblHeader/>
      </w:trPr>
      <w:tc>
        <w:tcPr>
          <w:tcW w:w="10318" w:type="dxa"/>
          <w:vAlign w:val="bottom"/>
        </w:tcPr>
        <w:p w14:paraId="79DEEC86" w14:textId="77777777" w:rsidR="00270780" w:rsidRPr="00A15276" w:rsidRDefault="00270780" w:rsidP="00A15276">
          <w:pPr>
            <w:spacing w:after="0"/>
            <w:rPr>
              <w:b/>
              <w:sz w:val="19"/>
            </w:rPr>
          </w:pPr>
          <w:r w:rsidRPr="00A15276">
            <w:rPr>
              <w:sz w:val="19"/>
            </w:rPr>
            <w:t xml:space="preserve">Department of </w:t>
          </w:r>
          <w:sdt>
            <w:sdtPr>
              <w:rPr>
                <w:b/>
                <w:sz w:val="19"/>
              </w:rPr>
              <w:alias w:val="Company"/>
              <w:tag w:val=""/>
              <w:id w:val="-1550452142"/>
              <w:placeholder>
                <w:docPart w:val="1023EC6E3BD5444BA6FDF1E88ACB3376"/>
              </w:placeholder>
              <w:dataBinding w:prefixMappings="xmlns:ns0='http://schemas.openxmlformats.org/officeDocument/2006/extended-properties' " w:xpath="/ns0:Properties[1]/ns0:Company[1]" w:storeItemID="{6668398D-A668-4E3E-A5EB-62B293D839F1}"/>
              <w:text w:multiLine="1"/>
            </w:sdtPr>
            <w:sdtEndPr/>
            <w:sdtContent>
              <w:r>
                <w:rPr>
                  <w:b/>
                  <w:sz w:val="19"/>
                </w:rPr>
                <w:t>INDUSTRY, TOURISM AND TRADE</w:t>
              </w:r>
            </w:sdtContent>
          </w:sdt>
        </w:p>
        <w:p w14:paraId="7824DB12" w14:textId="0E4BD7D9" w:rsidR="00270780" w:rsidRPr="00A15276" w:rsidRDefault="00B15FF8" w:rsidP="00A15276">
          <w:pPr>
            <w:spacing w:after="0"/>
            <w:rPr>
              <w:sz w:val="19"/>
            </w:rPr>
          </w:pPr>
          <w:sdt>
            <w:sdtPr>
              <w:rPr>
                <w:sz w:val="19"/>
              </w:rPr>
              <w:alias w:val="Date"/>
              <w:tag w:val=""/>
              <w:id w:val="1578473972"/>
              <w:placeholder>
                <w:docPart w:val="81B40EFE144A46BB9FF7430E6FB3B5A6"/>
              </w:placeholder>
              <w:dataBinding w:prefixMappings="xmlns:ns0='http://schemas.microsoft.com/office/2006/coverPageProps' " w:xpath="/ns0:CoverPageProperties[1]/ns0:PublishDate[1]" w:storeItemID="{55AF091B-3C7A-41E3-B477-F2FDAA23CFDA}"/>
              <w15:color w:val="000000"/>
              <w:date w:fullDate="2024-02-22T00:00:00Z">
                <w:dateFormat w:val="d MMMM yyyy"/>
                <w:lid w:val="en-AU"/>
                <w:storeMappedDataAs w:val="dateTime"/>
                <w:calendar w:val="gregorian"/>
              </w:date>
            </w:sdtPr>
            <w:sdtEndPr/>
            <w:sdtContent>
              <w:r w:rsidR="00270780">
                <w:rPr>
                  <w:sz w:val="19"/>
                </w:rPr>
                <w:t>22 February 2024</w:t>
              </w:r>
            </w:sdtContent>
          </w:sdt>
          <w:r w:rsidR="00270780" w:rsidRPr="00A15276">
            <w:rPr>
              <w:sz w:val="19"/>
            </w:rPr>
            <w:t xml:space="preserve"> | Version</w:t>
          </w:r>
          <w:r w:rsidR="00270780">
            <w:rPr>
              <w:sz w:val="19"/>
            </w:rPr>
            <w:t xml:space="preserve"> 1</w:t>
          </w:r>
        </w:p>
        <w:p w14:paraId="38F52E43" w14:textId="0250CFAA" w:rsidR="00270780" w:rsidRPr="00AC4488" w:rsidRDefault="00270780" w:rsidP="00A15276">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63701D">
            <w:rPr>
              <w:rStyle w:val="PageNumber"/>
              <w:noProof/>
            </w:rPr>
            <w:t>5</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63701D">
            <w:rPr>
              <w:rStyle w:val="PageNumber"/>
              <w:noProof/>
            </w:rPr>
            <w:t>17</w:t>
          </w:r>
          <w:r w:rsidRPr="00AC4488">
            <w:rPr>
              <w:rStyle w:val="PageNumber"/>
            </w:rPr>
            <w:fldChar w:fldCharType="end"/>
          </w:r>
        </w:p>
      </w:tc>
    </w:tr>
  </w:tbl>
  <w:p w14:paraId="632FC55A" w14:textId="77777777" w:rsidR="00270780" w:rsidRDefault="00270780" w:rsidP="001852AF">
    <w:pPr>
      <w:pStyle w:val="Hidden"/>
      <w:ind w:firstLine="0"/>
    </w:pPr>
  </w:p>
  <w:p w14:paraId="3AB2E97C" w14:textId="77777777" w:rsidR="00270780" w:rsidRPr="001852AF" w:rsidRDefault="00270780"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5BBB3" w14:textId="77777777" w:rsidR="007B30F4" w:rsidRDefault="007B30F4">
      <w:r>
        <w:separator/>
      </w:r>
    </w:p>
  </w:footnote>
  <w:footnote w:type="continuationSeparator" w:id="0">
    <w:p w14:paraId="2E5901EA" w14:textId="77777777" w:rsidR="007B30F4" w:rsidRDefault="007B30F4">
      <w:r>
        <w:continuationSeparator/>
      </w:r>
    </w:p>
  </w:footnote>
  <w:footnote w:type="continuationNotice" w:id="1">
    <w:p w14:paraId="6DA30786" w14:textId="77777777" w:rsidR="007B30F4" w:rsidRDefault="007B30F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D155" w14:textId="78A29965" w:rsidR="00270780" w:rsidRPr="008E0345" w:rsidRDefault="00B15FF8"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6E4157">
          <w:t>Business Innovation Program - Advisor</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4958" w14:textId="77777777" w:rsidR="00270780" w:rsidRDefault="00270780" w:rsidP="00382BE1">
    <w:pPr>
      <w:tabs>
        <w:tab w:val="right" w:pos="10318"/>
      </w:tabs>
    </w:pPr>
    <w:r>
      <w:rPr>
        <w:noProof/>
        <w:lang w:eastAsia="en-AU"/>
      </w:rPr>
      <mc:AlternateContent>
        <mc:Choice Requires="wps">
          <w:drawing>
            <wp:anchor distT="0" distB="0" distL="114300" distR="114300" simplePos="0" relativeHeight="251658240" behindDoc="1" locked="0" layoutInCell="1" allowOverlap="1" wp14:anchorId="07CC204C" wp14:editId="3CFFC8D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a="http://schemas.openxmlformats.org/drawingml/2006/main" xmlns:arto="http://schemas.microsoft.com/office/word/2006/arto">
          <w:pict w14:anchorId="1E1557BF">
            <v:rect id="Rectangle 2"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ecorative" o:spid="_x0000_s1026" stroked="f" strokeweight="1pt" w14:anchorId="35222E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">
              <v:fill type="frame" opacity="52429f" o:title="Decorative" recolor="t" rotate="t" r:id="rId2"/>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209A3D9A" w14:textId="10E3B174" w:rsidR="00270780" w:rsidRPr="00964B22" w:rsidRDefault="006E4157" w:rsidP="008E0345">
        <w:pPr>
          <w:pStyle w:val="Header"/>
          <w:rPr>
            <w:b/>
          </w:rPr>
        </w:pPr>
        <w:r>
          <w:t>Business Innovation Program - Advisor</w:t>
        </w:r>
      </w:p>
    </w:sdtContent>
  </w:sdt>
</w:hdr>
</file>

<file path=word/intelligence2.xml><?xml version="1.0" encoding="utf-8"?>
<int2:intelligence xmlns:int2="http://schemas.microsoft.com/office/intelligence/2020/intelligence" xmlns:oel="http://schemas.microsoft.com/office/2019/extlst">
  <int2:observations>
    <int2:textHash int2:hashCode="/5bSkU3KIN6oqR" int2:id="lnPTRphb">
      <int2:state int2:value="Rejected" int2:type="AugLoop_Text_Critique"/>
    </int2:textHash>
    <int2:bookmark int2:bookmarkName="_Int_fHBPXwka" int2:invalidationBookmarkName="" int2:hashCode="gdmu6g4aQI1ltm" int2:id="2m1j98yn">
      <int2:state int2:value="Rejected" int2:type="AugLoop_Text_Critique"/>
    </int2:bookmark>
    <int2:bookmark int2:bookmarkName="_Int_tVZyNjTe" int2:invalidationBookmarkName="" int2:hashCode="WkN6yc7uMzxE36" int2:id="Nfyzix56">
      <int2:state int2:value="Rejected" int2:type="AugLoop_Text_Critique"/>
    </int2:bookmark>
    <int2:bookmark int2:bookmarkName="_Int_npdQyFit" int2:invalidationBookmarkName="" int2:hashCode="BC3EUS+j05HFFw" int2:id="TYPc9pm6">
      <int2:state int2:value="Rejected" int2:type="AugLoop_Text_Critique"/>
    </int2:bookmark>
    <int2:bookmark int2:bookmarkName="_Int_nJB61iYU" int2:invalidationBookmarkName="" int2:hashCode="PP+Hh7LqQ7YUGl" int2:id="U3IWrDnr">
      <int2:state int2:value="Rejected" int2:type="AugLoop_Text_Critique"/>
    </int2:bookmark>
    <int2:bookmark int2:bookmarkName="_Int_VHkCDu4o" int2:invalidationBookmarkName="" int2:hashCode="e0dMsLOcF3PXGS" int2:id="bcjZ6rDY">
      <int2:state int2:value="Rejected" int2:type="AugLoop_Text_Critique"/>
    </int2:bookmark>
    <int2:bookmark int2:bookmarkName="_Int_ytw2fIaP" int2:invalidationBookmarkName="" int2:hashCode="DpezPZ0mOnmbdf" int2:id="mupjPNvI">
      <int2:state int2:value="Rejected" int2:type="AugLoop_Text_Critique"/>
    </int2:bookmark>
    <int2:bookmark int2:bookmarkName="_Int_AdJeVnUT" int2:invalidationBookmarkName="" int2:hashCode="WkN6yc7uMzxE36" int2:id="qBxWiG3o">
      <int2:state int2:value="Rejected" int2:type="AugLoop_Text_Critique"/>
    </int2:bookmark>
    <int2:bookmark int2:bookmarkName="_Int_wDiq2WOx" int2:invalidationBookmarkName="" int2:hashCode="nzIxIqgTAmeqCC" int2:id="r1EjeRyv">
      <int2:state int2:value="Rejected" int2:type="AugLoop_Text_Critique"/>
    </int2:bookmark>
    <int2:bookmark int2:bookmarkName="_Int_cmYodnD3" int2:invalidationBookmarkName="" int2:hashCode="BCZsmHPMETW1td" int2:id="vRadgIhE">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FF3"/>
    <w:multiLevelType w:val="hybridMultilevel"/>
    <w:tmpl w:val="2D6E21A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111F32"/>
    <w:multiLevelType w:val="hybridMultilevel"/>
    <w:tmpl w:val="F286AC9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BB43AFB"/>
    <w:multiLevelType w:val="hybridMultilevel"/>
    <w:tmpl w:val="F94A2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11867A3"/>
    <w:multiLevelType w:val="hybridMultilevel"/>
    <w:tmpl w:val="E864F7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080944"/>
    <w:multiLevelType w:val="hybridMultilevel"/>
    <w:tmpl w:val="3E06CC28"/>
    <w:lvl w:ilvl="0" w:tplc="0FB266FC">
      <w:start w:val="1"/>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65A22F7"/>
    <w:multiLevelType w:val="hybridMultilevel"/>
    <w:tmpl w:val="5118546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2F70D1"/>
    <w:multiLevelType w:val="hybridMultilevel"/>
    <w:tmpl w:val="BF9667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5C5B70"/>
    <w:multiLevelType w:val="hybridMultilevel"/>
    <w:tmpl w:val="67C0D2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21A85F47"/>
    <w:multiLevelType w:val="hybridMultilevel"/>
    <w:tmpl w:val="DDD6F55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2DE6084"/>
    <w:multiLevelType w:val="hybridMultilevel"/>
    <w:tmpl w:val="F0DA5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0417AE"/>
    <w:multiLevelType w:val="hybridMultilevel"/>
    <w:tmpl w:val="40182658"/>
    <w:lvl w:ilvl="0" w:tplc="9ABED42C">
      <w:start w:val="1"/>
      <w:numFmt w:val="lowerLetter"/>
      <w:lvlText w:val="(%1)"/>
      <w:lvlJc w:val="righ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34D685D"/>
    <w:multiLevelType w:val="hybridMultilevel"/>
    <w:tmpl w:val="2692353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2E3F76"/>
    <w:multiLevelType w:val="multilevel"/>
    <w:tmpl w:val="3E5E177A"/>
    <w:name w:val="NTG Table Bullet List3322"/>
    <w:numStyleLink w:val="Tablenumberlist"/>
  </w:abstractNum>
  <w:abstractNum w:abstractNumId="25" w15:restartNumberingAfterBreak="0">
    <w:nsid w:val="27CA29C6"/>
    <w:multiLevelType w:val="hybridMultilevel"/>
    <w:tmpl w:val="8BCCB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CE4608"/>
    <w:multiLevelType w:val="multilevel"/>
    <w:tmpl w:val="3E5E177A"/>
    <w:name w:val="NTG Table Bullet List33222"/>
    <w:numStyleLink w:val="Tablenumberlist"/>
  </w:abstractNum>
  <w:abstractNum w:abstractNumId="27" w15:restartNumberingAfterBreak="0">
    <w:nsid w:val="27D83E4D"/>
    <w:multiLevelType w:val="multilevel"/>
    <w:tmpl w:val="3928FD02"/>
    <w:numStyleLink w:val="Bulletlist"/>
  </w:abstractNum>
  <w:abstractNum w:abstractNumId="28" w15:restartNumberingAfterBreak="0">
    <w:nsid w:val="28016303"/>
    <w:multiLevelType w:val="hybridMultilevel"/>
    <w:tmpl w:val="F1EED0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345027"/>
    <w:multiLevelType w:val="hybridMultilevel"/>
    <w:tmpl w:val="9BF204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C8364B3"/>
    <w:multiLevelType w:val="hybridMultilevel"/>
    <w:tmpl w:val="6C38121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CA97CDF"/>
    <w:multiLevelType w:val="hybridMultilevel"/>
    <w:tmpl w:val="9BF204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CE21588"/>
    <w:multiLevelType w:val="hybridMultilevel"/>
    <w:tmpl w:val="6186A5A0"/>
    <w:lvl w:ilvl="0" w:tplc="A09C0958">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4" w15:restartNumberingAfterBreak="0">
    <w:nsid w:val="2E053C23"/>
    <w:multiLevelType w:val="hybridMultilevel"/>
    <w:tmpl w:val="42C050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E693641"/>
    <w:multiLevelType w:val="multilevel"/>
    <w:tmpl w:val="3E5E177A"/>
    <w:name w:val="NTG Table Bullet List33"/>
    <w:numStyleLink w:val="Tablenumberlist"/>
  </w:abstractNum>
  <w:abstractNum w:abstractNumId="36" w15:restartNumberingAfterBreak="0">
    <w:nsid w:val="2EF077BC"/>
    <w:multiLevelType w:val="multilevel"/>
    <w:tmpl w:val="0C78A7AC"/>
    <w:name w:val="NTG Table Bullet List33222222222222222222"/>
    <w:numStyleLink w:val="Tablebulletlist"/>
  </w:abstractNum>
  <w:abstractNum w:abstractNumId="37" w15:restartNumberingAfterBreak="0">
    <w:nsid w:val="30197CA0"/>
    <w:multiLevelType w:val="hybridMultilevel"/>
    <w:tmpl w:val="306AA14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631182"/>
    <w:multiLevelType w:val="hybridMultilevel"/>
    <w:tmpl w:val="95E86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2DF44DA"/>
    <w:multiLevelType w:val="multilevel"/>
    <w:tmpl w:val="3E5E177A"/>
    <w:name w:val="NTG Table Bullet List3222323"/>
    <w:numStyleLink w:val="Tablenumberlist"/>
  </w:abstractNum>
  <w:abstractNum w:abstractNumId="40"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1"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8A84CF4"/>
    <w:multiLevelType w:val="hybridMultilevel"/>
    <w:tmpl w:val="42C050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AC301ED"/>
    <w:multiLevelType w:val="hybridMultilevel"/>
    <w:tmpl w:val="101E95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BE61945"/>
    <w:multiLevelType w:val="multilevel"/>
    <w:tmpl w:val="3928FD02"/>
    <w:name w:val="NTG Table Bullet List332222222222222222"/>
    <w:numStyleLink w:val="Bulletlist"/>
  </w:abstractNum>
  <w:abstractNum w:abstractNumId="45" w15:restartNumberingAfterBreak="0">
    <w:nsid w:val="3FD0423D"/>
    <w:multiLevelType w:val="hybridMultilevel"/>
    <w:tmpl w:val="BFC2F45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484444A"/>
    <w:multiLevelType w:val="hybridMultilevel"/>
    <w:tmpl w:val="6A4C7EF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507732C"/>
    <w:multiLevelType w:val="hybridMultilevel"/>
    <w:tmpl w:val="7F90363A"/>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9FD3A20"/>
    <w:multiLevelType w:val="multilevel"/>
    <w:tmpl w:val="3E5E177A"/>
    <w:name w:val="NTG Table Bullet List3322222222222"/>
    <w:numStyleLink w:val="Tablenumberlist"/>
  </w:abstractNum>
  <w:abstractNum w:abstractNumId="49" w15:restartNumberingAfterBreak="0">
    <w:nsid w:val="4ACC2BB6"/>
    <w:multiLevelType w:val="hybridMultilevel"/>
    <w:tmpl w:val="601464B6"/>
    <w:lvl w:ilvl="0" w:tplc="0C090017">
      <w:start w:val="1"/>
      <w:numFmt w:val="lowerLetter"/>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50" w15:restartNumberingAfterBreak="0">
    <w:nsid w:val="4B763A7F"/>
    <w:multiLevelType w:val="hybridMultilevel"/>
    <w:tmpl w:val="E864F7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2" w15:restartNumberingAfterBreak="0">
    <w:nsid w:val="4C9E7B9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4"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5" w15:restartNumberingAfterBreak="0">
    <w:nsid w:val="4F856C31"/>
    <w:multiLevelType w:val="hybridMultilevel"/>
    <w:tmpl w:val="D214E9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23F023E"/>
    <w:multiLevelType w:val="hybridMultilevel"/>
    <w:tmpl w:val="61382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27A5124"/>
    <w:multiLevelType w:val="hybridMultilevel"/>
    <w:tmpl w:val="39DC0B28"/>
    <w:lvl w:ilvl="0" w:tplc="9ABED42C">
      <w:start w:val="1"/>
      <w:numFmt w:val="lowerLetter"/>
      <w:lvlText w:val="(%1)"/>
      <w:lvlJc w:val="righ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3842BC6"/>
    <w:multiLevelType w:val="multilevel"/>
    <w:tmpl w:val="0C78A7AC"/>
    <w:numStyleLink w:val="Tablebulletlist"/>
  </w:abstractNum>
  <w:abstractNum w:abstractNumId="59" w15:restartNumberingAfterBreak="0">
    <w:nsid w:val="53C202FF"/>
    <w:multiLevelType w:val="hybridMultilevel"/>
    <w:tmpl w:val="53A438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1" w15:restartNumberingAfterBreak="0">
    <w:nsid w:val="56DA2CAE"/>
    <w:multiLevelType w:val="multilevel"/>
    <w:tmpl w:val="3E5E177A"/>
    <w:name w:val="NTG Table Bullet List332222222222222"/>
    <w:numStyleLink w:val="Tablenumberlist"/>
  </w:abstractNum>
  <w:abstractNum w:abstractNumId="62" w15:restartNumberingAfterBreak="0">
    <w:nsid w:val="583359D9"/>
    <w:multiLevelType w:val="multilevel"/>
    <w:tmpl w:val="3E5E177A"/>
    <w:name w:val="NTG Table Bullet List332222222"/>
    <w:numStyleLink w:val="Tablenumberlist"/>
  </w:abstractNum>
  <w:abstractNum w:abstractNumId="63" w15:restartNumberingAfterBreak="0">
    <w:nsid w:val="5ADE3530"/>
    <w:multiLevelType w:val="hybridMultilevel"/>
    <w:tmpl w:val="42C050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B9A5FFE"/>
    <w:multiLevelType w:val="multilevel"/>
    <w:tmpl w:val="0C78A7AC"/>
    <w:name w:val="NTG Table Bullet List33222222222222"/>
    <w:numStyleLink w:val="Tablebulletlist"/>
  </w:abstractNum>
  <w:abstractNum w:abstractNumId="65" w15:restartNumberingAfterBreak="0">
    <w:nsid w:val="5D444259"/>
    <w:multiLevelType w:val="multilevel"/>
    <w:tmpl w:val="0C78A7AC"/>
    <w:name w:val="NTG Table Bullet List332222"/>
    <w:numStyleLink w:val="Tablebulletlist"/>
  </w:abstractNum>
  <w:abstractNum w:abstractNumId="66" w15:restartNumberingAfterBreak="0">
    <w:nsid w:val="60FB3BB8"/>
    <w:multiLevelType w:val="hybridMultilevel"/>
    <w:tmpl w:val="7004B2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0FB4AA9"/>
    <w:multiLevelType w:val="hybridMultilevel"/>
    <w:tmpl w:val="7FC884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40026ED"/>
    <w:multiLevelType w:val="hybridMultilevel"/>
    <w:tmpl w:val="7FC884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4E43969"/>
    <w:multiLevelType w:val="hybridMultilevel"/>
    <w:tmpl w:val="5EFC3F88"/>
    <w:lvl w:ilvl="0" w:tplc="0C090017">
      <w:start w:val="1"/>
      <w:numFmt w:val="lowerLetter"/>
      <w:lvlText w:val="%1)"/>
      <w:lvlJc w:val="left"/>
      <w:pPr>
        <w:ind w:left="720" w:hanging="360"/>
      </w:p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5E8505C"/>
    <w:multiLevelType w:val="hybridMultilevel"/>
    <w:tmpl w:val="3F80647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65356C7"/>
    <w:multiLevelType w:val="hybridMultilevel"/>
    <w:tmpl w:val="9BF204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9262556"/>
    <w:multiLevelType w:val="multilevel"/>
    <w:tmpl w:val="3E5E177A"/>
    <w:name w:val="NTG Table Bullet List3322222222222222"/>
    <w:numStyleLink w:val="Tablenumberlist"/>
  </w:abstractNum>
  <w:abstractNum w:abstractNumId="73" w15:restartNumberingAfterBreak="0">
    <w:nsid w:val="6BE2098F"/>
    <w:multiLevelType w:val="hybridMultilevel"/>
    <w:tmpl w:val="E19249D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C71742D"/>
    <w:multiLevelType w:val="hybridMultilevel"/>
    <w:tmpl w:val="2EDE567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E963DDD"/>
    <w:multiLevelType w:val="hybridMultilevel"/>
    <w:tmpl w:val="12767F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EFC12C4"/>
    <w:multiLevelType w:val="hybridMultilevel"/>
    <w:tmpl w:val="DA268D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184213B"/>
    <w:multiLevelType w:val="hybridMultilevel"/>
    <w:tmpl w:val="F5D8F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453664D"/>
    <w:multiLevelType w:val="multilevel"/>
    <w:tmpl w:val="0C78A7AC"/>
    <w:name w:val="NTG Table Bullet List3322222222222222222"/>
    <w:numStyleLink w:val="Tablebulletlist"/>
  </w:abstractNum>
  <w:abstractNum w:abstractNumId="79" w15:restartNumberingAfterBreak="0">
    <w:nsid w:val="76141D1E"/>
    <w:multiLevelType w:val="multilevel"/>
    <w:tmpl w:val="0C78A7AC"/>
    <w:name w:val="NTG Table Bullet List332222222222"/>
    <w:numStyleLink w:val="Tablebulletlist"/>
  </w:abstractNum>
  <w:abstractNum w:abstractNumId="80" w15:restartNumberingAfterBreak="0">
    <w:nsid w:val="77BC4AF8"/>
    <w:multiLevelType w:val="multilevel"/>
    <w:tmpl w:val="8E18C0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79CC6470"/>
    <w:multiLevelType w:val="multilevel"/>
    <w:tmpl w:val="AF12EAB4"/>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5538" w:hanging="576"/>
      </w:pPr>
    </w:lvl>
    <w:lvl w:ilvl="2">
      <w:start w:val="1"/>
      <w:numFmt w:val="decimal"/>
      <w:pStyle w:val="Heading3"/>
      <w:lvlText w:val="%1.%2.%3"/>
      <w:lvlJc w:val="left"/>
      <w:pPr>
        <w:ind w:left="4265"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15:restartNumberingAfterBreak="0">
    <w:nsid w:val="7A0C6022"/>
    <w:multiLevelType w:val="hybridMultilevel"/>
    <w:tmpl w:val="89D89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4" w15:restartNumberingAfterBreak="0">
    <w:nsid w:val="7F1B72B9"/>
    <w:multiLevelType w:val="hybridMultilevel"/>
    <w:tmpl w:val="E83846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07214550">
    <w:abstractNumId w:val="40"/>
  </w:num>
  <w:num w:numId="2" w16cid:durableId="1662780636">
    <w:abstractNumId w:val="20"/>
  </w:num>
  <w:num w:numId="3" w16cid:durableId="487480937">
    <w:abstractNumId w:val="81"/>
  </w:num>
  <w:num w:numId="4" w16cid:durableId="636449264">
    <w:abstractNumId w:val="51"/>
  </w:num>
  <w:num w:numId="5" w16cid:durableId="1453481801">
    <w:abstractNumId w:val="33"/>
  </w:num>
  <w:num w:numId="6" w16cid:durableId="981496827">
    <w:abstractNumId w:val="14"/>
  </w:num>
  <w:num w:numId="7" w16cid:durableId="1038892155">
    <w:abstractNumId w:val="58"/>
  </w:num>
  <w:num w:numId="8" w16cid:durableId="192156231">
    <w:abstractNumId w:val="27"/>
  </w:num>
  <w:num w:numId="9" w16cid:durableId="414864298">
    <w:abstractNumId w:val="41"/>
  </w:num>
  <w:num w:numId="10" w16cid:durableId="328797201">
    <w:abstractNumId w:val="54"/>
  </w:num>
  <w:num w:numId="11" w16cid:durableId="338698889">
    <w:abstractNumId w:val="30"/>
  </w:num>
  <w:num w:numId="12" w16cid:durableId="831799321">
    <w:abstractNumId w:val="38"/>
  </w:num>
  <w:num w:numId="13" w16cid:durableId="175846377">
    <w:abstractNumId w:val="16"/>
  </w:num>
  <w:num w:numId="14" w16cid:durableId="707220022">
    <w:abstractNumId w:val="21"/>
  </w:num>
  <w:num w:numId="15" w16cid:durableId="1346054697">
    <w:abstractNumId w:val="31"/>
  </w:num>
  <w:num w:numId="16" w16cid:durableId="2013296731">
    <w:abstractNumId w:val="56"/>
  </w:num>
  <w:num w:numId="17" w16cid:durableId="496463765">
    <w:abstractNumId w:val="77"/>
  </w:num>
  <w:num w:numId="18" w16cid:durableId="1912276403">
    <w:abstractNumId w:val="82"/>
  </w:num>
  <w:num w:numId="19" w16cid:durableId="2044211443">
    <w:abstractNumId w:val="32"/>
  </w:num>
  <w:num w:numId="20" w16cid:durableId="2082361349">
    <w:abstractNumId w:val="0"/>
  </w:num>
  <w:num w:numId="21" w16cid:durableId="624000080">
    <w:abstractNumId w:val="57"/>
  </w:num>
  <w:num w:numId="22" w16cid:durableId="1729256294">
    <w:abstractNumId w:val="22"/>
  </w:num>
  <w:num w:numId="23" w16cid:durableId="719474974">
    <w:abstractNumId w:val="63"/>
  </w:num>
  <w:num w:numId="24" w16cid:durableId="1740667534">
    <w:abstractNumId w:val="71"/>
  </w:num>
  <w:num w:numId="25" w16cid:durableId="2074962675">
    <w:abstractNumId w:val="29"/>
  </w:num>
  <w:num w:numId="26" w16cid:durableId="928122906">
    <w:abstractNumId w:val="52"/>
  </w:num>
  <w:num w:numId="27" w16cid:durableId="2124227852">
    <w:abstractNumId w:val="73"/>
  </w:num>
  <w:num w:numId="28" w16cid:durableId="1615862541">
    <w:abstractNumId w:val="45"/>
  </w:num>
  <w:num w:numId="29" w16cid:durableId="458959898">
    <w:abstractNumId w:val="19"/>
  </w:num>
  <w:num w:numId="30" w16cid:durableId="1307592934">
    <w:abstractNumId w:val="75"/>
  </w:num>
  <w:num w:numId="31" w16cid:durableId="1006252785">
    <w:abstractNumId w:val="46"/>
  </w:num>
  <w:num w:numId="32" w16cid:durableId="690422361">
    <w:abstractNumId w:val="69"/>
  </w:num>
  <w:num w:numId="33" w16cid:durableId="552037017">
    <w:abstractNumId w:val="10"/>
  </w:num>
  <w:num w:numId="34" w16cid:durableId="1439834402">
    <w:abstractNumId w:val="55"/>
  </w:num>
  <w:num w:numId="35" w16cid:durableId="2039549194">
    <w:abstractNumId w:val="80"/>
  </w:num>
  <w:num w:numId="36" w16cid:durableId="2092042429">
    <w:abstractNumId w:val="23"/>
  </w:num>
  <w:num w:numId="37" w16cid:durableId="875851440">
    <w:abstractNumId w:val="70"/>
  </w:num>
  <w:num w:numId="38" w16cid:durableId="1295453495">
    <w:abstractNumId w:val="7"/>
  </w:num>
  <w:num w:numId="39" w16cid:durableId="1982689839">
    <w:abstractNumId w:val="25"/>
  </w:num>
  <w:num w:numId="40" w16cid:durableId="861749697">
    <w:abstractNumId w:val="49"/>
  </w:num>
  <w:num w:numId="41" w16cid:durableId="1767649471">
    <w:abstractNumId w:val="66"/>
  </w:num>
  <w:num w:numId="42" w16cid:durableId="297615989">
    <w:abstractNumId w:val="34"/>
  </w:num>
  <w:num w:numId="43" w16cid:durableId="404106285">
    <w:abstractNumId w:val="42"/>
  </w:num>
  <w:num w:numId="44" w16cid:durableId="1830292262">
    <w:abstractNumId w:val="84"/>
  </w:num>
  <w:num w:numId="45" w16cid:durableId="1824345356">
    <w:abstractNumId w:val="3"/>
  </w:num>
  <w:num w:numId="46" w16cid:durableId="943460373">
    <w:abstractNumId w:val="11"/>
  </w:num>
  <w:num w:numId="47" w16cid:durableId="815420061">
    <w:abstractNumId w:val="76"/>
  </w:num>
  <w:num w:numId="48" w16cid:durableId="2053143830">
    <w:abstractNumId w:val="8"/>
  </w:num>
  <w:num w:numId="49" w16cid:durableId="1505827522">
    <w:abstractNumId w:val="37"/>
  </w:num>
  <w:num w:numId="50" w16cid:durableId="1064834269">
    <w:abstractNumId w:val="74"/>
  </w:num>
  <w:num w:numId="51" w16cid:durableId="335808815">
    <w:abstractNumId w:val="47"/>
  </w:num>
  <w:num w:numId="52" w16cid:durableId="1251886928">
    <w:abstractNumId w:val="67"/>
  </w:num>
  <w:num w:numId="53" w16cid:durableId="61221454">
    <w:abstractNumId w:val="28"/>
  </w:num>
  <w:num w:numId="54" w16cid:durableId="1938634657">
    <w:abstractNumId w:val="68"/>
  </w:num>
  <w:num w:numId="55" w16cid:durableId="41682449">
    <w:abstractNumId w:val="1"/>
  </w:num>
  <w:num w:numId="56" w16cid:durableId="2126151126">
    <w:abstractNumId w:val="43"/>
  </w:num>
  <w:num w:numId="57" w16cid:durableId="42799704">
    <w:abstractNumId w:val="50"/>
  </w:num>
  <w:num w:numId="58" w16cid:durableId="1144855701">
    <w:abstractNumId w:val="5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B5"/>
    <w:rsid w:val="00001983"/>
    <w:rsid w:val="00001C55"/>
    <w:rsid w:val="00001DDF"/>
    <w:rsid w:val="0000322D"/>
    <w:rsid w:val="00007670"/>
    <w:rsid w:val="00010036"/>
    <w:rsid w:val="00010665"/>
    <w:rsid w:val="00010B8D"/>
    <w:rsid w:val="00021CCF"/>
    <w:rsid w:val="0002393A"/>
    <w:rsid w:val="00025FF8"/>
    <w:rsid w:val="00026700"/>
    <w:rsid w:val="00027DB8"/>
    <w:rsid w:val="000307A7"/>
    <w:rsid w:val="00031374"/>
    <w:rsid w:val="00031A96"/>
    <w:rsid w:val="00033424"/>
    <w:rsid w:val="00033AB8"/>
    <w:rsid w:val="00036374"/>
    <w:rsid w:val="00036476"/>
    <w:rsid w:val="00040BF3"/>
    <w:rsid w:val="00041107"/>
    <w:rsid w:val="000453CA"/>
    <w:rsid w:val="0004577F"/>
    <w:rsid w:val="00045B65"/>
    <w:rsid w:val="00046C59"/>
    <w:rsid w:val="00051362"/>
    <w:rsid w:val="00051F45"/>
    <w:rsid w:val="00052953"/>
    <w:rsid w:val="0005341A"/>
    <w:rsid w:val="00056DEF"/>
    <w:rsid w:val="000617D9"/>
    <w:rsid w:val="000638A6"/>
    <w:rsid w:val="0006663A"/>
    <w:rsid w:val="000720BE"/>
    <w:rsid w:val="000722E1"/>
    <w:rsid w:val="0007259C"/>
    <w:rsid w:val="00072833"/>
    <w:rsid w:val="00074573"/>
    <w:rsid w:val="00075B5D"/>
    <w:rsid w:val="0007737E"/>
    <w:rsid w:val="00077EB2"/>
    <w:rsid w:val="00080202"/>
    <w:rsid w:val="00080DCD"/>
    <w:rsid w:val="00080E22"/>
    <w:rsid w:val="00082573"/>
    <w:rsid w:val="000840A3"/>
    <w:rsid w:val="00084259"/>
    <w:rsid w:val="00084B9A"/>
    <w:rsid w:val="00084C7A"/>
    <w:rsid w:val="00085062"/>
    <w:rsid w:val="00086A5F"/>
    <w:rsid w:val="000911EF"/>
    <w:rsid w:val="00094310"/>
    <w:rsid w:val="000946AE"/>
    <w:rsid w:val="000962C5"/>
    <w:rsid w:val="000A1627"/>
    <w:rsid w:val="000A385C"/>
    <w:rsid w:val="000A4317"/>
    <w:rsid w:val="000A559C"/>
    <w:rsid w:val="000A5F13"/>
    <w:rsid w:val="000A6415"/>
    <w:rsid w:val="000A6718"/>
    <w:rsid w:val="000B2CA1"/>
    <w:rsid w:val="000B4F19"/>
    <w:rsid w:val="000B75CB"/>
    <w:rsid w:val="000C02AA"/>
    <w:rsid w:val="000D00DC"/>
    <w:rsid w:val="000D1F29"/>
    <w:rsid w:val="000D2AB4"/>
    <w:rsid w:val="000D3CCD"/>
    <w:rsid w:val="000D462D"/>
    <w:rsid w:val="000D633D"/>
    <w:rsid w:val="000E0962"/>
    <w:rsid w:val="000E26FD"/>
    <w:rsid w:val="000E342B"/>
    <w:rsid w:val="000E38FB"/>
    <w:rsid w:val="000E5DD2"/>
    <w:rsid w:val="000E720A"/>
    <w:rsid w:val="000F2958"/>
    <w:rsid w:val="000F47F2"/>
    <w:rsid w:val="000F4805"/>
    <w:rsid w:val="000F4DC2"/>
    <w:rsid w:val="000F6889"/>
    <w:rsid w:val="000F7729"/>
    <w:rsid w:val="00100634"/>
    <w:rsid w:val="00101FD9"/>
    <w:rsid w:val="00102AFC"/>
    <w:rsid w:val="00104E7F"/>
    <w:rsid w:val="001117D8"/>
    <w:rsid w:val="001137EC"/>
    <w:rsid w:val="001152F5"/>
    <w:rsid w:val="00116E02"/>
    <w:rsid w:val="00117743"/>
    <w:rsid w:val="00117F5B"/>
    <w:rsid w:val="00121A35"/>
    <w:rsid w:val="00123A16"/>
    <w:rsid w:val="00124B79"/>
    <w:rsid w:val="00124CEF"/>
    <w:rsid w:val="0012547B"/>
    <w:rsid w:val="0012561A"/>
    <w:rsid w:val="001259B7"/>
    <w:rsid w:val="00127138"/>
    <w:rsid w:val="0013039C"/>
    <w:rsid w:val="00131037"/>
    <w:rsid w:val="00132658"/>
    <w:rsid w:val="00133843"/>
    <w:rsid w:val="00137330"/>
    <w:rsid w:val="001407C0"/>
    <w:rsid w:val="00147DED"/>
    <w:rsid w:val="00150DC0"/>
    <w:rsid w:val="00151647"/>
    <w:rsid w:val="00156CD4"/>
    <w:rsid w:val="00161CC6"/>
    <w:rsid w:val="00164A3E"/>
    <w:rsid w:val="00165699"/>
    <w:rsid w:val="001667DC"/>
    <w:rsid w:val="00166FF6"/>
    <w:rsid w:val="001716A8"/>
    <w:rsid w:val="00172C77"/>
    <w:rsid w:val="00173873"/>
    <w:rsid w:val="00176123"/>
    <w:rsid w:val="00181620"/>
    <w:rsid w:val="001852AF"/>
    <w:rsid w:val="00185A8C"/>
    <w:rsid w:val="00190137"/>
    <w:rsid w:val="00192E3A"/>
    <w:rsid w:val="0019394F"/>
    <w:rsid w:val="00194FB2"/>
    <w:rsid w:val="001957AD"/>
    <w:rsid w:val="00195B4F"/>
    <w:rsid w:val="001A21F0"/>
    <w:rsid w:val="001A2B7F"/>
    <w:rsid w:val="001A3AFD"/>
    <w:rsid w:val="001A496C"/>
    <w:rsid w:val="001A6304"/>
    <w:rsid w:val="001A766B"/>
    <w:rsid w:val="001B1248"/>
    <w:rsid w:val="001B2B6C"/>
    <w:rsid w:val="001B49AD"/>
    <w:rsid w:val="001C121F"/>
    <w:rsid w:val="001C3D56"/>
    <w:rsid w:val="001C6676"/>
    <w:rsid w:val="001D015D"/>
    <w:rsid w:val="001D01C4"/>
    <w:rsid w:val="001D0FBB"/>
    <w:rsid w:val="001D4A20"/>
    <w:rsid w:val="001D52B0"/>
    <w:rsid w:val="001D5A18"/>
    <w:rsid w:val="001D7CA4"/>
    <w:rsid w:val="001E057F"/>
    <w:rsid w:val="001E0B25"/>
    <w:rsid w:val="001E14EB"/>
    <w:rsid w:val="001E1982"/>
    <w:rsid w:val="001E3D58"/>
    <w:rsid w:val="001E4D30"/>
    <w:rsid w:val="001E583B"/>
    <w:rsid w:val="001E6B28"/>
    <w:rsid w:val="001F2879"/>
    <w:rsid w:val="001F5445"/>
    <w:rsid w:val="001F567A"/>
    <w:rsid w:val="001F59E6"/>
    <w:rsid w:val="001F5C6E"/>
    <w:rsid w:val="001F7A7A"/>
    <w:rsid w:val="00200FF9"/>
    <w:rsid w:val="00202014"/>
    <w:rsid w:val="0020263C"/>
    <w:rsid w:val="00203EC0"/>
    <w:rsid w:val="00206936"/>
    <w:rsid w:val="00206C6F"/>
    <w:rsid w:val="00206FBD"/>
    <w:rsid w:val="00207746"/>
    <w:rsid w:val="002100D7"/>
    <w:rsid w:val="00213D47"/>
    <w:rsid w:val="00214D2C"/>
    <w:rsid w:val="00216066"/>
    <w:rsid w:val="00221220"/>
    <w:rsid w:val="002248BB"/>
    <w:rsid w:val="00224E21"/>
    <w:rsid w:val="00227393"/>
    <w:rsid w:val="00230031"/>
    <w:rsid w:val="00232DC4"/>
    <w:rsid w:val="00233272"/>
    <w:rsid w:val="00234C2F"/>
    <w:rsid w:val="00235C01"/>
    <w:rsid w:val="00236878"/>
    <w:rsid w:val="00244858"/>
    <w:rsid w:val="00246017"/>
    <w:rsid w:val="00247343"/>
    <w:rsid w:val="002574DE"/>
    <w:rsid w:val="00257A97"/>
    <w:rsid w:val="00257BA2"/>
    <w:rsid w:val="00260B03"/>
    <w:rsid w:val="002614D8"/>
    <w:rsid w:val="0026413C"/>
    <w:rsid w:val="00265C56"/>
    <w:rsid w:val="00270780"/>
    <w:rsid w:val="002716CD"/>
    <w:rsid w:val="00271BB5"/>
    <w:rsid w:val="00272FF5"/>
    <w:rsid w:val="00273B83"/>
    <w:rsid w:val="0027449B"/>
    <w:rsid w:val="00274D4B"/>
    <w:rsid w:val="00276631"/>
    <w:rsid w:val="00276A17"/>
    <w:rsid w:val="002806F5"/>
    <w:rsid w:val="00281577"/>
    <w:rsid w:val="002834E3"/>
    <w:rsid w:val="002926BC"/>
    <w:rsid w:val="00293A72"/>
    <w:rsid w:val="00294755"/>
    <w:rsid w:val="00294D19"/>
    <w:rsid w:val="002A0160"/>
    <w:rsid w:val="002A0571"/>
    <w:rsid w:val="002A1565"/>
    <w:rsid w:val="002A30C3"/>
    <w:rsid w:val="002A5D41"/>
    <w:rsid w:val="002A6D09"/>
    <w:rsid w:val="002A6F6A"/>
    <w:rsid w:val="002A7712"/>
    <w:rsid w:val="002B173E"/>
    <w:rsid w:val="002B38F7"/>
    <w:rsid w:val="002B5591"/>
    <w:rsid w:val="002B6AA4"/>
    <w:rsid w:val="002C1FE9"/>
    <w:rsid w:val="002D3A57"/>
    <w:rsid w:val="002D7D05"/>
    <w:rsid w:val="002E20C8"/>
    <w:rsid w:val="002E3A25"/>
    <w:rsid w:val="002E3B6B"/>
    <w:rsid w:val="002E4290"/>
    <w:rsid w:val="002E4EC3"/>
    <w:rsid w:val="002E5B94"/>
    <w:rsid w:val="002E66A6"/>
    <w:rsid w:val="002E7242"/>
    <w:rsid w:val="002F0934"/>
    <w:rsid w:val="002F0DB1"/>
    <w:rsid w:val="002F185F"/>
    <w:rsid w:val="002F1C96"/>
    <w:rsid w:val="002F2885"/>
    <w:rsid w:val="002F32D0"/>
    <w:rsid w:val="002F3CF1"/>
    <w:rsid w:val="002F45A1"/>
    <w:rsid w:val="003037F9"/>
    <w:rsid w:val="00305366"/>
    <w:rsid w:val="0030583E"/>
    <w:rsid w:val="00306C4C"/>
    <w:rsid w:val="00307FE1"/>
    <w:rsid w:val="003120CD"/>
    <w:rsid w:val="003164BA"/>
    <w:rsid w:val="003176FF"/>
    <w:rsid w:val="003223FE"/>
    <w:rsid w:val="00325488"/>
    <w:rsid w:val="003258E6"/>
    <w:rsid w:val="00327289"/>
    <w:rsid w:val="00332F9E"/>
    <w:rsid w:val="00336CBF"/>
    <w:rsid w:val="0033786F"/>
    <w:rsid w:val="00341D47"/>
    <w:rsid w:val="00342283"/>
    <w:rsid w:val="00343A87"/>
    <w:rsid w:val="00343E06"/>
    <w:rsid w:val="00344A36"/>
    <w:rsid w:val="003456F4"/>
    <w:rsid w:val="00347E0F"/>
    <w:rsid w:val="00347FB6"/>
    <w:rsid w:val="003504FD"/>
    <w:rsid w:val="00350881"/>
    <w:rsid w:val="003509E3"/>
    <w:rsid w:val="003510DA"/>
    <w:rsid w:val="00355EEC"/>
    <w:rsid w:val="003578E0"/>
    <w:rsid w:val="00357D55"/>
    <w:rsid w:val="00360119"/>
    <w:rsid w:val="00360AA5"/>
    <w:rsid w:val="00363513"/>
    <w:rsid w:val="00364E68"/>
    <w:rsid w:val="003657E5"/>
    <w:rsid w:val="0036589C"/>
    <w:rsid w:val="00365C58"/>
    <w:rsid w:val="00370FAD"/>
    <w:rsid w:val="00371312"/>
    <w:rsid w:val="00371DC7"/>
    <w:rsid w:val="00372DE9"/>
    <w:rsid w:val="0037532F"/>
    <w:rsid w:val="003765C6"/>
    <w:rsid w:val="00376BF0"/>
    <w:rsid w:val="00377B21"/>
    <w:rsid w:val="003812ED"/>
    <w:rsid w:val="00382BE1"/>
    <w:rsid w:val="00390CE3"/>
    <w:rsid w:val="003934C8"/>
    <w:rsid w:val="00394876"/>
    <w:rsid w:val="00394AAF"/>
    <w:rsid w:val="00394CE5"/>
    <w:rsid w:val="003A1010"/>
    <w:rsid w:val="003A10EF"/>
    <w:rsid w:val="003A6341"/>
    <w:rsid w:val="003B048D"/>
    <w:rsid w:val="003B173F"/>
    <w:rsid w:val="003B67FD"/>
    <w:rsid w:val="003B6A61"/>
    <w:rsid w:val="003C3C19"/>
    <w:rsid w:val="003C509B"/>
    <w:rsid w:val="003C7FD4"/>
    <w:rsid w:val="003D2F88"/>
    <w:rsid w:val="003D3FC0"/>
    <w:rsid w:val="003D42C0"/>
    <w:rsid w:val="003D43E5"/>
    <w:rsid w:val="003D5B29"/>
    <w:rsid w:val="003D7818"/>
    <w:rsid w:val="003E15D0"/>
    <w:rsid w:val="003E2445"/>
    <w:rsid w:val="003E3BB2"/>
    <w:rsid w:val="003E49BF"/>
    <w:rsid w:val="003E589D"/>
    <w:rsid w:val="003E6934"/>
    <w:rsid w:val="003E7856"/>
    <w:rsid w:val="003E79FC"/>
    <w:rsid w:val="003F0064"/>
    <w:rsid w:val="003F5B58"/>
    <w:rsid w:val="0040222A"/>
    <w:rsid w:val="00403839"/>
    <w:rsid w:val="004047BC"/>
    <w:rsid w:val="00406497"/>
    <w:rsid w:val="004100F7"/>
    <w:rsid w:val="00414CB3"/>
    <w:rsid w:val="0041563D"/>
    <w:rsid w:val="00420B24"/>
    <w:rsid w:val="00420CF5"/>
    <w:rsid w:val="00422874"/>
    <w:rsid w:val="00423965"/>
    <w:rsid w:val="00426E25"/>
    <w:rsid w:val="004275B3"/>
    <w:rsid w:val="00427D9C"/>
    <w:rsid w:val="00427E7E"/>
    <w:rsid w:val="00431719"/>
    <w:rsid w:val="00434541"/>
    <w:rsid w:val="00436789"/>
    <w:rsid w:val="004425EF"/>
    <w:rsid w:val="004433AE"/>
    <w:rsid w:val="00443B6E"/>
    <w:rsid w:val="00445F70"/>
    <w:rsid w:val="00446F1D"/>
    <w:rsid w:val="004478EA"/>
    <w:rsid w:val="0045108D"/>
    <w:rsid w:val="00451B17"/>
    <w:rsid w:val="004521CB"/>
    <w:rsid w:val="00452EE6"/>
    <w:rsid w:val="0045420A"/>
    <w:rsid w:val="004554D4"/>
    <w:rsid w:val="004562AD"/>
    <w:rsid w:val="004604F6"/>
    <w:rsid w:val="0046166B"/>
    <w:rsid w:val="00461744"/>
    <w:rsid w:val="00465935"/>
    <w:rsid w:val="00466185"/>
    <w:rsid w:val="00466367"/>
    <w:rsid w:val="004668A7"/>
    <w:rsid w:val="00466A21"/>
    <w:rsid w:val="00466D96"/>
    <w:rsid w:val="00467747"/>
    <w:rsid w:val="00473215"/>
    <w:rsid w:val="00473C98"/>
    <w:rsid w:val="00474965"/>
    <w:rsid w:val="0047656B"/>
    <w:rsid w:val="00476923"/>
    <w:rsid w:val="00476AFB"/>
    <w:rsid w:val="00482DF8"/>
    <w:rsid w:val="0048308F"/>
    <w:rsid w:val="004860E0"/>
    <w:rsid w:val="004864DE"/>
    <w:rsid w:val="00490DEF"/>
    <w:rsid w:val="00494BE5"/>
    <w:rsid w:val="004A0EBA"/>
    <w:rsid w:val="004A2538"/>
    <w:rsid w:val="004A3E92"/>
    <w:rsid w:val="004A4D63"/>
    <w:rsid w:val="004A627E"/>
    <w:rsid w:val="004B0C15"/>
    <w:rsid w:val="004B0DFF"/>
    <w:rsid w:val="004B1D9F"/>
    <w:rsid w:val="004B35EA"/>
    <w:rsid w:val="004B663B"/>
    <w:rsid w:val="004B69E4"/>
    <w:rsid w:val="004B6AB9"/>
    <w:rsid w:val="004B709A"/>
    <w:rsid w:val="004B7373"/>
    <w:rsid w:val="004C0D1E"/>
    <w:rsid w:val="004C2BF4"/>
    <w:rsid w:val="004C4E79"/>
    <w:rsid w:val="004C56FF"/>
    <w:rsid w:val="004C6C39"/>
    <w:rsid w:val="004D058B"/>
    <w:rsid w:val="004D075F"/>
    <w:rsid w:val="004D1B76"/>
    <w:rsid w:val="004D344E"/>
    <w:rsid w:val="004E019E"/>
    <w:rsid w:val="004E06CE"/>
    <w:rsid w:val="004E06EC"/>
    <w:rsid w:val="004E13DD"/>
    <w:rsid w:val="004E242F"/>
    <w:rsid w:val="004E2CB7"/>
    <w:rsid w:val="004E60CA"/>
    <w:rsid w:val="004E6210"/>
    <w:rsid w:val="004F016A"/>
    <w:rsid w:val="004F0F25"/>
    <w:rsid w:val="004F2206"/>
    <w:rsid w:val="004F2DBF"/>
    <w:rsid w:val="004F2EFD"/>
    <w:rsid w:val="004F402C"/>
    <w:rsid w:val="004F6B5B"/>
    <w:rsid w:val="005003E0"/>
    <w:rsid w:val="00500F94"/>
    <w:rsid w:val="0050185B"/>
    <w:rsid w:val="00502FB3"/>
    <w:rsid w:val="00503DE9"/>
    <w:rsid w:val="0050464F"/>
    <w:rsid w:val="00504855"/>
    <w:rsid w:val="0050530C"/>
    <w:rsid w:val="00505DEA"/>
    <w:rsid w:val="00507782"/>
    <w:rsid w:val="00511182"/>
    <w:rsid w:val="00512A04"/>
    <w:rsid w:val="00514637"/>
    <w:rsid w:val="005249F5"/>
    <w:rsid w:val="00525F64"/>
    <w:rsid w:val="005260F7"/>
    <w:rsid w:val="00531B53"/>
    <w:rsid w:val="00543860"/>
    <w:rsid w:val="00543BD1"/>
    <w:rsid w:val="00543C4F"/>
    <w:rsid w:val="00544D6D"/>
    <w:rsid w:val="0054507C"/>
    <w:rsid w:val="00545CD2"/>
    <w:rsid w:val="00546384"/>
    <w:rsid w:val="00546D7E"/>
    <w:rsid w:val="0054702B"/>
    <w:rsid w:val="005527D6"/>
    <w:rsid w:val="00555908"/>
    <w:rsid w:val="00556113"/>
    <w:rsid w:val="00562CA2"/>
    <w:rsid w:val="00562EFD"/>
    <w:rsid w:val="00564C12"/>
    <w:rsid w:val="00564D47"/>
    <w:rsid w:val="005654B8"/>
    <w:rsid w:val="00571C0C"/>
    <w:rsid w:val="0057377F"/>
    <w:rsid w:val="005762CC"/>
    <w:rsid w:val="005820EB"/>
    <w:rsid w:val="005827E9"/>
    <w:rsid w:val="00582D3D"/>
    <w:rsid w:val="00585EF7"/>
    <w:rsid w:val="005871AC"/>
    <w:rsid w:val="005903EF"/>
    <w:rsid w:val="00591D7B"/>
    <w:rsid w:val="00593CE8"/>
    <w:rsid w:val="00595386"/>
    <w:rsid w:val="005A0748"/>
    <w:rsid w:val="005A3621"/>
    <w:rsid w:val="005A3B63"/>
    <w:rsid w:val="005A4AC0"/>
    <w:rsid w:val="005A5FDF"/>
    <w:rsid w:val="005B02B7"/>
    <w:rsid w:val="005B0FB7"/>
    <w:rsid w:val="005B122A"/>
    <w:rsid w:val="005B1384"/>
    <w:rsid w:val="005B5AC2"/>
    <w:rsid w:val="005B5DCF"/>
    <w:rsid w:val="005B667D"/>
    <w:rsid w:val="005C08C6"/>
    <w:rsid w:val="005C0B27"/>
    <w:rsid w:val="005C0BC1"/>
    <w:rsid w:val="005C12EF"/>
    <w:rsid w:val="005C2833"/>
    <w:rsid w:val="005C4B69"/>
    <w:rsid w:val="005C512D"/>
    <w:rsid w:val="005D01D7"/>
    <w:rsid w:val="005D2686"/>
    <w:rsid w:val="005D3248"/>
    <w:rsid w:val="005D5125"/>
    <w:rsid w:val="005D59FE"/>
    <w:rsid w:val="005D761B"/>
    <w:rsid w:val="005E144D"/>
    <w:rsid w:val="005E1500"/>
    <w:rsid w:val="005E2A3E"/>
    <w:rsid w:val="005E3A43"/>
    <w:rsid w:val="005E51A4"/>
    <w:rsid w:val="005E77E5"/>
    <w:rsid w:val="005E7D42"/>
    <w:rsid w:val="005F5A17"/>
    <w:rsid w:val="005F68D2"/>
    <w:rsid w:val="005F77C7"/>
    <w:rsid w:val="005F7B9E"/>
    <w:rsid w:val="0060030B"/>
    <w:rsid w:val="00602BCA"/>
    <w:rsid w:val="006031A4"/>
    <w:rsid w:val="0060621A"/>
    <w:rsid w:val="0060797F"/>
    <w:rsid w:val="00607BE1"/>
    <w:rsid w:val="006145BB"/>
    <w:rsid w:val="00615FDE"/>
    <w:rsid w:val="006164A8"/>
    <w:rsid w:val="00620675"/>
    <w:rsid w:val="00622910"/>
    <w:rsid w:val="00626D44"/>
    <w:rsid w:val="0062782A"/>
    <w:rsid w:val="00631120"/>
    <w:rsid w:val="00631F47"/>
    <w:rsid w:val="00633FE2"/>
    <w:rsid w:val="00635517"/>
    <w:rsid w:val="0063701D"/>
    <w:rsid w:val="00640231"/>
    <w:rsid w:val="0064324F"/>
    <w:rsid w:val="006433C3"/>
    <w:rsid w:val="00643B1E"/>
    <w:rsid w:val="00643BE5"/>
    <w:rsid w:val="00643DB1"/>
    <w:rsid w:val="00644301"/>
    <w:rsid w:val="00644F89"/>
    <w:rsid w:val="00650F5B"/>
    <w:rsid w:val="00652DC0"/>
    <w:rsid w:val="006552EA"/>
    <w:rsid w:val="00656EF9"/>
    <w:rsid w:val="00660584"/>
    <w:rsid w:val="00661FE3"/>
    <w:rsid w:val="00663143"/>
    <w:rsid w:val="00663CE8"/>
    <w:rsid w:val="00664AE7"/>
    <w:rsid w:val="0066590C"/>
    <w:rsid w:val="0066597A"/>
    <w:rsid w:val="0066684F"/>
    <w:rsid w:val="006669A6"/>
    <w:rsid w:val="006670D7"/>
    <w:rsid w:val="006719EA"/>
    <w:rsid w:val="00671F13"/>
    <w:rsid w:val="006722BD"/>
    <w:rsid w:val="00673638"/>
    <w:rsid w:val="0067400A"/>
    <w:rsid w:val="0067456D"/>
    <w:rsid w:val="0067478D"/>
    <w:rsid w:val="006747E0"/>
    <w:rsid w:val="00676525"/>
    <w:rsid w:val="0067748F"/>
    <w:rsid w:val="00677D49"/>
    <w:rsid w:val="006847AD"/>
    <w:rsid w:val="0068597D"/>
    <w:rsid w:val="00686307"/>
    <w:rsid w:val="006902AB"/>
    <w:rsid w:val="00690862"/>
    <w:rsid w:val="00690B7D"/>
    <w:rsid w:val="0069114B"/>
    <w:rsid w:val="006934C2"/>
    <w:rsid w:val="00693569"/>
    <w:rsid w:val="006962CC"/>
    <w:rsid w:val="00696D86"/>
    <w:rsid w:val="006A25A8"/>
    <w:rsid w:val="006A40EC"/>
    <w:rsid w:val="006A6E23"/>
    <w:rsid w:val="006A756A"/>
    <w:rsid w:val="006B0AB8"/>
    <w:rsid w:val="006B3674"/>
    <w:rsid w:val="006B4FE3"/>
    <w:rsid w:val="006C396A"/>
    <w:rsid w:val="006D1ADA"/>
    <w:rsid w:val="006D20EA"/>
    <w:rsid w:val="006D38C7"/>
    <w:rsid w:val="006D548B"/>
    <w:rsid w:val="006D66F7"/>
    <w:rsid w:val="006D6FB7"/>
    <w:rsid w:val="006E2612"/>
    <w:rsid w:val="006E3B5D"/>
    <w:rsid w:val="006E3EDA"/>
    <w:rsid w:val="006E4157"/>
    <w:rsid w:val="006E6030"/>
    <w:rsid w:val="006F0B3D"/>
    <w:rsid w:val="00701C46"/>
    <w:rsid w:val="00702D61"/>
    <w:rsid w:val="007030FB"/>
    <w:rsid w:val="00705C9D"/>
    <w:rsid w:val="00705F13"/>
    <w:rsid w:val="00706081"/>
    <w:rsid w:val="00712740"/>
    <w:rsid w:val="0071403A"/>
    <w:rsid w:val="00714F1D"/>
    <w:rsid w:val="00715225"/>
    <w:rsid w:val="007175E7"/>
    <w:rsid w:val="00720CC6"/>
    <w:rsid w:val="00722DDB"/>
    <w:rsid w:val="00724728"/>
    <w:rsid w:val="00724F98"/>
    <w:rsid w:val="007259BA"/>
    <w:rsid w:val="0072654A"/>
    <w:rsid w:val="00730B9B"/>
    <w:rsid w:val="0073182E"/>
    <w:rsid w:val="007321FE"/>
    <w:rsid w:val="007332FF"/>
    <w:rsid w:val="0073687E"/>
    <w:rsid w:val="007372B0"/>
    <w:rsid w:val="007408F5"/>
    <w:rsid w:val="00741EAE"/>
    <w:rsid w:val="007522C6"/>
    <w:rsid w:val="00755248"/>
    <w:rsid w:val="007555D8"/>
    <w:rsid w:val="00755E29"/>
    <w:rsid w:val="00760535"/>
    <w:rsid w:val="00760DC9"/>
    <w:rsid w:val="007612BB"/>
    <w:rsid w:val="0076190B"/>
    <w:rsid w:val="0076355D"/>
    <w:rsid w:val="00763A2D"/>
    <w:rsid w:val="00764164"/>
    <w:rsid w:val="007650E6"/>
    <w:rsid w:val="00771330"/>
    <w:rsid w:val="00771470"/>
    <w:rsid w:val="00771DDC"/>
    <w:rsid w:val="007761D8"/>
    <w:rsid w:val="00777795"/>
    <w:rsid w:val="00777D69"/>
    <w:rsid w:val="007809C2"/>
    <w:rsid w:val="00781985"/>
    <w:rsid w:val="00782AF8"/>
    <w:rsid w:val="00783A57"/>
    <w:rsid w:val="00784C92"/>
    <w:rsid w:val="007859CD"/>
    <w:rsid w:val="00785C88"/>
    <w:rsid w:val="007907E4"/>
    <w:rsid w:val="00792843"/>
    <w:rsid w:val="00793D57"/>
    <w:rsid w:val="00795C6A"/>
    <w:rsid w:val="00796461"/>
    <w:rsid w:val="007A008F"/>
    <w:rsid w:val="007A1B13"/>
    <w:rsid w:val="007A250C"/>
    <w:rsid w:val="007A6A4F"/>
    <w:rsid w:val="007B03F5"/>
    <w:rsid w:val="007B30F4"/>
    <w:rsid w:val="007B4852"/>
    <w:rsid w:val="007B527E"/>
    <w:rsid w:val="007B57CB"/>
    <w:rsid w:val="007B59D3"/>
    <w:rsid w:val="007B5C09"/>
    <w:rsid w:val="007B5DA2"/>
    <w:rsid w:val="007B7D0E"/>
    <w:rsid w:val="007B7DF0"/>
    <w:rsid w:val="007C0966"/>
    <w:rsid w:val="007C19E7"/>
    <w:rsid w:val="007C5CFD"/>
    <w:rsid w:val="007C6D9F"/>
    <w:rsid w:val="007D0076"/>
    <w:rsid w:val="007D1058"/>
    <w:rsid w:val="007D4893"/>
    <w:rsid w:val="007D58FA"/>
    <w:rsid w:val="007D7697"/>
    <w:rsid w:val="007E1A7D"/>
    <w:rsid w:val="007E47A6"/>
    <w:rsid w:val="007E47DC"/>
    <w:rsid w:val="007E70CF"/>
    <w:rsid w:val="007E74A4"/>
    <w:rsid w:val="007F1148"/>
    <w:rsid w:val="007F263F"/>
    <w:rsid w:val="007F38B2"/>
    <w:rsid w:val="007F46EA"/>
    <w:rsid w:val="007F4D00"/>
    <w:rsid w:val="007F5579"/>
    <w:rsid w:val="007F5D1A"/>
    <w:rsid w:val="008002E8"/>
    <w:rsid w:val="00800B92"/>
    <w:rsid w:val="0080304C"/>
    <w:rsid w:val="00805296"/>
    <w:rsid w:val="00805545"/>
    <w:rsid w:val="0080766E"/>
    <w:rsid w:val="008105BE"/>
    <w:rsid w:val="00811169"/>
    <w:rsid w:val="008121FC"/>
    <w:rsid w:val="00812454"/>
    <w:rsid w:val="00814581"/>
    <w:rsid w:val="00815297"/>
    <w:rsid w:val="00815646"/>
    <w:rsid w:val="00816DB1"/>
    <w:rsid w:val="008173A2"/>
    <w:rsid w:val="00817BA1"/>
    <w:rsid w:val="00823022"/>
    <w:rsid w:val="0082634E"/>
    <w:rsid w:val="00827C76"/>
    <w:rsid w:val="008313C4"/>
    <w:rsid w:val="008314B0"/>
    <w:rsid w:val="00834711"/>
    <w:rsid w:val="00835434"/>
    <w:rsid w:val="008358C0"/>
    <w:rsid w:val="00842383"/>
    <w:rsid w:val="00842838"/>
    <w:rsid w:val="00847B38"/>
    <w:rsid w:val="00851713"/>
    <w:rsid w:val="00854EC1"/>
    <w:rsid w:val="008568D6"/>
    <w:rsid w:val="0085797F"/>
    <w:rsid w:val="00857A26"/>
    <w:rsid w:val="00857B29"/>
    <w:rsid w:val="00860804"/>
    <w:rsid w:val="00861D77"/>
    <w:rsid w:val="00861DC3"/>
    <w:rsid w:val="00862066"/>
    <w:rsid w:val="00862201"/>
    <w:rsid w:val="00862466"/>
    <w:rsid w:val="00867019"/>
    <w:rsid w:val="00870E2D"/>
    <w:rsid w:val="008735A9"/>
    <w:rsid w:val="00874408"/>
    <w:rsid w:val="00877D20"/>
    <w:rsid w:val="00880413"/>
    <w:rsid w:val="00881C48"/>
    <w:rsid w:val="00885590"/>
    <w:rsid w:val="00885AFE"/>
    <w:rsid w:val="00885B80"/>
    <w:rsid w:val="00885C30"/>
    <w:rsid w:val="00885E9B"/>
    <w:rsid w:val="00886C9D"/>
    <w:rsid w:val="0089215D"/>
    <w:rsid w:val="00893C96"/>
    <w:rsid w:val="0089500A"/>
    <w:rsid w:val="008961D5"/>
    <w:rsid w:val="0089709B"/>
    <w:rsid w:val="00897C94"/>
    <w:rsid w:val="008A3BA2"/>
    <w:rsid w:val="008A51A3"/>
    <w:rsid w:val="008A7C12"/>
    <w:rsid w:val="008B03CE"/>
    <w:rsid w:val="008B32C1"/>
    <w:rsid w:val="008B529E"/>
    <w:rsid w:val="008B64DD"/>
    <w:rsid w:val="008B7C3D"/>
    <w:rsid w:val="008C03A8"/>
    <w:rsid w:val="008C17FB"/>
    <w:rsid w:val="008C26AE"/>
    <w:rsid w:val="008C43DE"/>
    <w:rsid w:val="008C6FB1"/>
    <w:rsid w:val="008D08B3"/>
    <w:rsid w:val="008D1B00"/>
    <w:rsid w:val="008D2AC1"/>
    <w:rsid w:val="008D2D64"/>
    <w:rsid w:val="008D57B8"/>
    <w:rsid w:val="008E0345"/>
    <w:rsid w:val="008E03FC"/>
    <w:rsid w:val="008E3F88"/>
    <w:rsid w:val="008E510B"/>
    <w:rsid w:val="008E5A0E"/>
    <w:rsid w:val="008E6084"/>
    <w:rsid w:val="008E7509"/>
    <w:rsid w:val="008F402B"/>
    <w:rsid w:val="008F5931"/>
    <w:rsid w:val="008F6ED5"/>
    <w:rsid w:val="008F7987"/>
    <w:rsid w:val="00901351"/>
    <w:rsid w:val="009015F1"/>
    <w:rsid w:val="00901901"/>
    <w:rsid w:val="00902B13"/>
    <w:rsid w:val="00902FD3"/>
    <w:rsid w:val="009034B6"/>
    <w:rsid w:val="00903FAB"/>
    <w:rsid w:val="00904395"/>
    <w:rsid w:val="00906371"/>
    <w:rsid w:val="0090792E"/>
    <w:rsid w:val="00911941"/>
    <w:rsid w:val="009138A0"/>
    <w:rsid w:val="00914A84"/>
    <w:rsid w:val="009222D8"/>
    <w:rsid w:val="00922E97"/>
    <w:rsid w:val="00923DA4"/>
    <w:rsid w:val="00925F0F"/>
    <w:rsid w:val="00927C11"/>
    <w:rsid w:val="00930C91"/>
    <w:rsid w:val="00932F6B"/>
    <w:rsid w:val="00940C7F"/>
    <w:rsid w:val="00941617"/>
    <w:rsid w:val="009436FF"/>
    <w:rsid w:val="00943D14"/>
    <w:rsid w:val="00945B85"/>
    <w:rsid w:val="009468BC"/>
    <w:rsid w:val="00953A3A"/>
    <w:rsid w:val="00954945"/>
    <w:rsid w:val="00956FA2"/>
    <w:rsid w:val="009616DF"/>
    <w:rsid w:val="009621E3"/>
    <w:rsid w:val="0096255A"/>
    <w:rsid w:val="00964B22"/>
    <w:rsid w:val="0096542F"/>
    <w:rsid w:val="0096763C"/>
    <w:rsid w:val="00967ADC"/>
    <w:rsid w:val="00967FA7"/>
    <w:rsid w:val="00971409"/>
    <w:rsid w:val="00971645"/>
    <w:rsid w:val="00977919"/>
    <w:rsid w:val="00977D6B"/>
    <w:rsid w:val="0098129D"/>
    <w:rsid w:val="009814C2"/>
    <w:rsid w:val="00982D14"/>
    <w:rsid w:val="00983000"/>
    <w:rsid w:val="009870FA"/>
    <w:rsid w:val="00991F0A"/>
    <w:rsid w:val="009921C3"/>
    <w:rsid w:val="0099537F"/>
    <w:rsid w:val="0099551D"/>
    <w:rsid w:val="00995C96"/>
    <w:rsid w:val="0099682E"/>
    <w:rsid w:val="009A0188"/>
    <w:rsid w:val="009A3AC6"/>
    <w:rsid w:val="009A4440"/>
    <w:rsid w:val="009A5897"/>
    <w:rsid w:val="009A5F24"/>
    <w:rsid w:val="009A64C0"/>
    <w:rsid w:val="009B0180"/>
    <w:rsid w:val="009B067C"/>
    <w:rsid w:val="009B0B3E"/>
    <w:rsid w:val="009B1913"/>
    <w:rsid w:val="009B3FFD"/>
    <w:rsid w:val="009B44DB"/>
    <w:rsid w:val="009B6657"/>
    <w:rsid w:val="009B7C35"/>
    <w:rsid w:val="009C0353"/>
    <w:rsid w:val="009C18AC"/>
    <w:rsid w:val="009C198E"/>
    <w:rsid w:val="009C21F1"/>
    <w:rsid w:val="009C42FD"/>
    <w:rsid w:val="009C55F3"/>
    <w:rsid w:val="009D0258"/>
    <w:rsid w:val="009D0EB5"/>
    <w:rsid w:val="009D14F9"/>
    <w:rsid w:val="009D2B74"/>
    <w:rsid w:val="009D6288"/>
    <w:rsid w:val="009D63FF"/>
    <w:rsid w:val="009E175D"/>
    <w:rsid w:val="009E232C"/>
    <w:rsid w:val="009E3CC2"/>
    <w:rsid w:val="009E471A"/>
    <w:rsid w:val="009E5AD0"/>
    <w:rsid w:val="009F06BD"/>
    <w:rsid w:val="009F28E4"/>
    <w:rsid w:val="009F2A4D"/>
    <w:rsid w:val="009F3302"/>
    <w:rsid w:val="009F36E8"/>
    <w:rsid w:val="009F5477"/>
    <w:rsid w:val="00A00828"/>
    <w:rsid w:val="00A03290"/>
    <w:rsid w:val="00A03DB5"/>
    <w:rsid w:val="00A03ED0"/>
    <w:rsid w:val="00A07490"/>
    <w:rsid w:val="00A07650"/>
    <w:rsid w:val="00A10655"/>
    <w:rsid w:val="00A1197C"/>
    <w:rsid w:val="00A11E9C"/>
    <w:rsid w:val="00A12B64"/>
    <w:rsid w:val="00A15276"/>
    <w:rsid w:val="00A22833"/>
    <w:rsid w:val="00A22C38"/>
    <w:rsid w:val="00A25193"/>
    <w:rsid w:val="00A25ACB"/>
    <w:rsid w:val="00A26E80"/>
    <w:rsid w:val="00A3100B"/>
    <w:rsid w:val="00A31AE8"/>
    <w:rsid w:val="00A3739D"/>
    <w:rsid w:val="00A37DDA"/>
    <w:rsid w:val="00A37ED8"/>
    <w:rsid w:val="00A40FB1"/>
    <w:rsid w:val="00A41194"/>
    <w:rsid w:val="00A44CBE"/>
    <w:rsid w:val="00A459EE"/>
    <w:rsid w:val="00A45BF7"/>
    <w:rsid w:val="00A5145D"/>
    <w:rsid w:val="00A52E03"/>
    <w:rsid w:val="00A53BB2"/>
    <w:rsid w:val="00A54F79"/>
    <w:rsid w:val="00A630C0"/>
    <w:rsid w:val="00A63F59"/>
    <w:rsid w:val="00A6607A"/>
    <w:rsid w:val="00A71E1C"/>
    <w:rsid w:val="00A71F43"/>
    <w:rsid w:val="00A844C6"/>
    <w:rsid w:val="00A850EC"/>
    <w:rsid w:val="00A870AD"/>
    <w:rsid w:val="00A90D30"/>
    <w:rsid w:val="00A925EC"/>
    <w:rsid w:val="00A929AA"/>
    <w:rsid w:val="00A92B6B"/>
    <w:rsid w:val="00A94743"/>
    <w:rsid w:val="00A955A9"/>
    <w:rsid w:val="00AA0916"/>
    <w:rsid w:val="00AA541E"/>
    <w:rsid w:val="00AA61FB"/>
    <w:rsid w:val="00AA62F9"/>
    <w:rsid w:val="00AC130F"/>
    <w:rsid w:val="00AC1E5A"/>
    <w:rsid w:val="00AC24AE"/>
    <w:rsid w:val="00AC2A4E"/>
    <w:rsid w:val="00AC4474"/>
    <w:rsid w:val="00AD0DA4"/>
    <w:rsid w:val="00AD1CE2"/>
    <w:rsid w:val="00AD4169"/>
    <w:rsid w:val="00AD4894"/>
    <w:rsid w:val="00AD5558"/>
    <w:rsid w:val="00AD5D93"/>
    <w:rsid w:val="00AE0908"/>
    <w:rsid w:val="00AE1E4F"/>
    <w:rsid w:val="00AE25C6"/>
    <w:rsid w:val="00AE306C"/>
    <w:rsid w:val="00AE3433"/>
    <w:rsid w:val="00AF28C1"/>
    <w:rsid w:val="00AF5F76"/>
    <w:rsid w:val="00B02EF1"/>
    <w:rsid w:val="00B03B3C"/>
    <w:rsid w:val="00B044F9"/>
    <w:rsid w:val="00B07C97"/>
    <w:rsid w:val="00B07EA1"/>
    <w:rsid w:val="00B11C67"/>
    <w:rsid w:val="00B136A7"/>
    <w:rsid w:val="00B15754"/>
    <w:rsid w:val="00B15A27"/>
    <w:rsid w:val="00B15FF8"/>
    <w:rsid w:val="00B2046E"/>
    <w:rsid w:val="00B20E8B"/>
    <w:rsid w:val="00B2121D"/>
    <w:rsid w:val="00B257E1"/>
    <w:rsid w:val="00B2599A"/>
    <w:rsid w:val="00B25A81"/>
    <w:rsid w:val="00B27AC4"/>
    <w:rsid w:val="00B343CC"/>
    <w:rsid w:val="00B369C4"/>
    <w:rsid w:val="00B37204"/>
    <w:rsid w:val="00B40687"/>
    <w:rsid w:val="00B409C7"/>
    <w:rsid w:val="00B40C67"/>
    <w:rsid w:val="00B40D53"/>
    <w:rsid w:val="00B43C75"/>
    <w:rsid w:val="00B47ABC"/>
    <w:rsid w:val="00B5084A"/>
    <w:rsid w:val="00B5346A"/>
    <w:rsid w:val="00B541DF"/>
    <w:rsid w:val="00B5684F"/>
    <w:rsid w:val="00B606A1"/>
    <w:rsid w:val="00B60841"/>
    <w:rsid w:val="00B61288"/>
    <w:rsid w:val="00B614F7"/>
    <w:rsid w:val="00B61B26"/>
    <w:rsid w:val="00B63430"/>
    <w:rsid w:val="00B65E4A"/>
    <w:rsid w:val="00B675B2"/>
    <w:rsid w:val="00B67E17"/>
    <w:rsid w:val="00B72989"/>
    <w:rsid w:val="00B75A81"/>
    <w:rsid w:val="00B767F4"/>
    <w:rsid w:val="00B77D97"/>
    <w:rsid w:val="00B81261"/>
    <w:rsid w:val="00B81FAA"/>
    <w:rsid w:val="00B8223E"/>
    <w:rsid w:val="00B832AE"/>
    <w:rsid w:val="00B83E5C"/>
    <w:rsid w:val="00B83F9F"/>
    <w:rsid w:val="00B86678"/>
    <w:rsid w:val="00B873FE"/>
    <w:rsid w:val="00B9010C"/>
    <w:rsid w:val="00B92F9B"/>
    <w:rsid w:val="00B941B3"/>
    <w:rsid w:val="00B96513"/>
    <w:rsid w:val="00B97237"/>
    <w:rsid w:val="00BA0C88"/>
    <w:rsid w:val="00BA1595"/>
    <w:rsid w:val="00BA1D47"/>
    <w:rsid w:val="00BA66F0"/>
    <w:rsid w:val="00BB1C58"/>
    <w:rsid w:val="00BB2239"/>
    <w:rsid w:val="00BB2AE7"/>
    <w:rsid w:val="00BB6464"/>
    <w:rsid w:val="00BB7EF5"/>
    <w:rsid w:val="00BC1BB8"/>
    <w:rsid w:val="00BC4A5E"/>
    <w:rsid w:val="00BC4DFF"/>
    <w:rsid w:val="00BC6CF0"/>
    <w:rsid w:val="00BD4405"/>
    <w:rsid w:val="00BD5FFD"/>
    <w:rsid w:val="00BD7C7D"/>
    <w:rsid w:val="00BD7FE1"/>
    <w:rsid w:val="00BE37CA"/>
    <w:rsid w:val="00BE6144"/>
    <w:rsid w:val="00BE635A"/>
    <w:rsid w:val="00BF17E9"/>
    <w:rsid w:val="00BF2522"/>
    <w:rsid w:val="00BF2ABB"/>
    <w:rsid w:val="00BF3B77"/>
    <w:rsid w:val="00BF3FA7"/>
    <w:rsid w:val="00BF5099"/>
    <w:rsid w:val="00BF5345"/>
    <w:rsid w:val="00BF7CA3"/>
    <w:rsid w:val="00C01348"/>
    <w:rsid w:val="00C03827"/>
    <w:rsid w:val="00C07D28"/>
    <w:rsid w:val="00C07E3B"/>
    <w:rsid w:val="00C10F10"/>
    <w:rsid w:val="00C148AB"/>
    <w:rsid w:val="00C15D4D"/>
    <w:rsid w:val="00C175DC"/>
    <w:rsid w:val="00C24EE3"/>
    <w:rsid w:val="00C30171"/>
    <w:rsid w:val="00C309D8"/>
    <w:rsid w:val="00C31D97"/>
    <w:rsid w:val="00C3434E"/>
    <w:rsid w:val="00C354EF"/>
    <w:rsid w:val="00C40648"/>
    <w:rsid w:val="00C40A94"/>
    <w:rsid w:val="00C40B6F"/>
    <w:rsid w:val="00C43519"/>
    <w:rsid w:val="00C43A53"/>
    <w:rsid w:val="00C46FF1"/>
    <w:rsid w:val="00C50FDD"/>
    <w:rsid w:val="00C51537"/>
    <w:rsid w:val="00C51D41"/>
    <w:rsid w:val="00C52BC3"/>
    <w:rsid w:val="00C539B9"/>
    <w:rsid w:val="00C5507F"/>
    <w:rsid w:val="00C57589"/>
    <w:rsid w:val="00C5779B"/>
    <w:rsid w:val="00C61AFA"/>
    <w:rsid w:val="00C61D64"/>
    <w:rsid w:val="00C62099"/>
    <w:rsid w:val="00C63761"/>
    <w:rsid w:val="00C643C2"/>
    <w:rsid w:val="00C64EA3"/>
    <w:rsid w:val="00C6514E"/>
    <w:rsid w:val="00C677F5"/>
    <w:rsid w:val="00C72867"/>
    <w:rsid w:val="00C72BD6"/>
    <w:rsid w:val="00C75E81"/>
    <w:rsid w:val="00C75F52"/>
    <w:rsid w:val="00C800F1"/>
    <w:rsid w:val="00C82F63"/>
    <w:rsid w:val="00C86533"/>
    <w:rsid w:val="00C86609"/>
    <w:rsid w:val="00C879DC"/>
    <w:rsid w:val="00C92B4C"/>
    <w:rsid w:val="00C94979"/>
    <w:rsid w:val="00C954F6"/>
    <w:rsid w:val="00C9645D"/>
    <w:rsid w:val="00CA142D"/>
    <w:rsid w:val="00CA49D9"/>
    <w:rsid w:val="00CA6BC5"/>
    <w:rsid w:val="00CB0EAA"/>
    <w:rsid w:val="00CB1CFA"/>
    <w:rsid w:val="00CB1ED8"/>
    <w:rsid w:val="00CB33EB"/>
    <w:rsid w:val="00CB454C"/>
    <w:rsid w:val="00CB5736"/>
    <w:rsid w:val="00CC2E79"/>
    <w:rsid w:val="00CC61CD"/>
    <w:rsid w:val="00CC6441"/>
    <w:rsid w:val="00CD3779"/>
    <w:rsid w:val="00CD5011"/>
    <w:rsid w:val="00CE21A5"/>
    <w:rsid w:val="00CE33E6"/>
    <w:rsid w:val="00CE3451"/>
    <w:rsid w:val="00CE380C"/>
    <w:rsid w:val="00CE4E84"/>
    <w:rsid w:val="00CE58C5"/>
    <w:rsid w:val="00CE640F"/>
    <w:rsid w:val="00CE657E"/>
    <w:rsid w:val="00CE70B4"/>
    <w:rsid w:val="00CE76BC"/>
    <w:rsid w:val="00CE7E8C"/>
    <w:rsid w:val="00CF02ED"/>
    <w:rsid w:val="00CF0F7F"/>
    <w:rsid w:val="00CF540E"/>
    <w:rsid w:val="00D01980"/>
    <w:rsid w:val="00D0296B"/>
    <w:rsid w:val="00D02F07"/>
    <w:rsid w:val="00D03199"/>
    <w:rsid w:val="00D05DDF"/>
    <w:rsid w:val="00D05F58"/>
    <w:rsid w:val="00D207C4"/>
    <w:rsid w:val="00D23346"/>
    <w:rsid w:val="00D246D2"/>
    <w:rsid w:val="00D27769"/>
    <w:rsid w:val="00D27EBE"/>
    <w:rsid w:val="00D324C7"/>
    <w:rsid w:val="00D32EFA"/>
    <w:rsid w:val="00D3630E"/>
    <w:rsid w:val="00D36A49"/>
    <w:rsid w:val="00D375E4"/>
    <w:rsid w:val="00D43463"/>
    <w:rsid w:val="00D46844"/>
    <w:rsid w:val="00D47C66"/>
    <w:rsid w:val="00D50121"/>
    <w:rsid w:val="00D516AA"/>
    <w:rsid w:val="00D517C6"/>
    <w:rsid w:val="00D64806"/>
    <w:rsid w:val="00D650C1"/>
    <w:rsid w:val="00D655CD"/>
    <w:rsid w:val="00D66D09"/>
    <w:rsid w:val="00D679EA"/>
    <w:rsid w:val="00D71D84"/>
    <w:rsid w:val="00D72464"/>
    <w:rsid w:val="00D74C0D"/>
    <w:rsid w:val="00D753F4"/>
    <w:rsid w:val="00D75C17"/>
    <w:rsid w:val="00D7620A"/>
    <w:rsid w:val="00D76883"/>
    <w:rsid w:val="00D768EB"/>
    <w:rsid w:val="00D775E5"/>
    <w:rsid w:val="00D77AA7"/>
    <w:rsid w:val="00D81784"/>
    <w:rsid w:val="00D82D1E"/>
    <w:rsid w:val="00D832D9"/>
    <w:rsid w:val="00D87459"/>
    <w:rsid w:val="00D90F00"/>
    <w:rsid w:val="00D94F6B"/>
    <w:rsid w:val="00D975C0"/>
    <w:rsid w:val="00DA242D"/>
    <w:rsid w:val="00DA5285"/>
    <w:rsid w:val="00DA793F"/>
    <w:rsid w:val="00DB191D"/>
    <w:rsid w:val="00DB3910"/>
    <w:rsid w:val="00DB4F91"/>
    <w:rsid w:val="00DB56F5"/>
    <w:rsid w:val="00DB5BBC"/>
    <w:rsid w:val="00DB6496"/>
    <w:rsid w:val="00DB7515"/>
    <w:rsid w:val="00DC1EF7"/>
    <w:rsid w:val="00DC1F0F"/>
    <w:rsid w:val="00DC237C"/>
    <w:rsid w:val="00DC3117"/>
    <w:rsid w:val="00DC5DD9"/>
    <w:rsid w:val="00DC6D2D"/>
    <w:rsid w:val="00DC7757"/>
    <w:rsid w:val="00DD64C2"/>
    <w:rsid w:val="00DD65FF"/>
    <w:rsid w:val="00DD6CCA"/>
    <w:rsid w:val="00DE33B5"/>
    <w:rsid w:val="00DE57B1"/>
    <w:rsid w:val="00DE5E18"/>
    <w:rsid w:val="00DE6E01"/>
    <w:rsid w:val="00DE79AE"/>
    <w:rsid w:val="00DF0487"/>
    <w:rsid w:val="00DF0A68"/>
    <w:rsid w:val="00DF5EA4"/>
    <w:rsid w:val="00E02360"/>
    <w:rsid w:val="00E02681"/>
    <w:rsid w:val="00E02792"/>
    <w:rsid w:val="00E02BDA"/>
    <w:rsid w:val="00E02DB2"/>
    <w:rsid w:val="00E032E3"/>
    <w:rsid w:val="00E034D8"/>
    <w:rsid w:val="00E0369D"/>
    <w:rsid w:val="00E04891"/>
    <w:rsid w:val="00E04CC0"/>
    <w:rsid w:val="00E07D13"/>
    <w:rsid w:val="00E1093E"/>
    <w:rsid w:val="00E11C55"/>
    <w:rsid w:val="00E15816"/>
    <w:rsid w:val="00E160D5"/>
    <w:rsid w:val="00E177DB"/>
    <w:rsid w:val="00E22181"/>
    <w:rsid w:val="00E239FF"/>
    <w:rsid w:val="00E26D5D"/>
    <w:rsid w:val="00E271A3"/>
    <w:rsid w:val="00E27D7B"/>
    <w:rsid w:val="00E30556"/>
    <w:rsid w:val="00E30981"/>
    <w:rsid w:val="00E32C7B"/>
    <w:rsid w:val="00E32E7C"/>
    <w:rsid w:val="00E33136"/>
    <w:rsid w:val="00E34D7C"/>
    <w:rsid w:val="00E3540E"/>
    <w:rsid w:val="00E35C9D"/>
    <w:rsid w:val="00E368E0"/>
    <w:rsid w:val="00E36C7E"/>
    <w:rsid w:val="00E3723D"/>
    <w:rsid w:val="00E4290A"/>
    <w:rsid w:val="00E44426"/>
    <w:rsid w:val="00E44B9E"/>
    <w:rsid w:val="00E44C89"/>
    <w:rsid w:val="00E45D57"/>
    <w:rsid w:val="00E470F6"/>
    <w:rsid w:val="00E476D5"/>
    <w:rsid w:val="00E476E3"/>
    <w:rsid w:val="00E52102"/>
    <w:rsid w:val="00E52CDC"/>
    <w:rsid w:val="00E53D12"/>
    <w:rsid w:val="00E57981"/>
    <w:rsid w:val="00E61BA2"/>
    <w:rsid w:val="00E63864"/>
    <w:rsid w:val="00E6403F"/>
    <w:rsid w:val="00E64725"/>
    <w:rsid w:val="00E65EEA"/>
    <w:rsid w:val="00E720A7"/>
    <w:rsid w:val="00E7286B"/>
    <w:rsid w:val="00E74B86"/>
    <w:rsid w:val="00E766D6"/>
    <w:rsid w:val="00E770C4"/>
    <w:rsid w:val="00E84C5A"/>
    <w:rsid w:val="00E85DAA"/>
    <w:rsid w:val="00E861DB"/>
    <w:rsid w:val="00E91692"/>
    <w:rsid w:val="00E917E9"/>
    <w:rsid w:val="00E926D3"/>
    <w:rsid w:val="00E93406"/>
    <w:rsid w:val="00E94171"/>
    <w:rsid w:val="00E94ECD"/>
    <w:rsid w:val="00E956C5"/>
    <w:rsid w:val="00E9579A"/>
    <w:rsid w:val="00E95C39"/>
    <w:rsid w:val="00E9603B"/>
    <w:rsid w:val="00EA0EF4"/>
    <w:rsid w:val="00EA2C39"/>
    <w:rsid w:val="00EA368B"/>
    <w:rsid w:val="00EA6423"/>
    <w:rsid w:val="00EA707D"/>
    <w:rsid w:val="00EB0A3C"/>
    <w:rsid w:val="00EB0A96"/>
    <w:rsid w:val="00EB6517"/>
    <w:rsid w:val="00EB77F9"/>
    <w:rsid w:val="00EC5769"/>
    <w:rsid w:val="00EC65FF"/>
    <w:rsid w:val="00EC7A4D"/>
    <w:rsid w:val="00EC7D00"/>
    <w:rsid w:val="00ED0304"/>
    <w:rsid w:val="00ED087C"/>
    <w:rsid w:val="00ED195D"/>
    <w:rsid w:val="00ED2CD5"/>
    <w:rsid w:val="00ED3D50"/>
    <w:rsid w:val="00ED5BA4"/>
    <w:rsid w:val="00ED7372"/>
    <w:rsid w:val="00EE133E"/>
    <w:rsid w:val="00EE3271"/>
    <w:rsid w:val="00EE38FA"/>
    <w:rsid w:val="00EE39F1"/>
    <w:rsid w:val="00EE3E2C"/>
    <w:rsid w:val="00EE5265"/>
    <w:rsid w:val="00EE5D23"/>
    <w:rsid w:val="00EE6BA1"/>
    <w:rsid w:val="00EE750D"/>
    <w:rsid w:val="00EF000E"/>
    <w:rsid w:val="00EF0254"/>
    <w:rsid w:val="00EF2437"/>
    <w:rsid w:val="00EF3022"/>
    <w:rsid w:val="00EF3CA4"/>
    <w:rsid w:val="00EF5E1F"/>
    <w:rsid w:val="00EF7859"/>
    <w:rsid w:val="00EF78B8"/>
    <w:rsid w:val="00F00A0B"/>
    <w:rsid w:val="00F014DA"/>
    <w:rsid w:val="00F016E3"/>
    <w:rsid w:val="00F02591"/>
    <w:rsid w:val="00F0437A"/>
    <w:rsid w:val="00F06485"/>
    <w:rsid w:val="00F10257"/>
    <w:rsid w:val="00F12329"/>
    <w:rsid w:val="00F14273"/>
    <w:rsid w:val="00F213C4"/>
    <w:rsid w:val="00F22A59"/>
    <w:rsid w:val="00F24F21"/>
    <w:rsid w:val="00F252A0"/>
    <w:rsid w:val="00F30056"/>
    <w:rsid w:val="00F362A8"/>
    <w:rsid w:val="00F3681B"/>
    <w:rsid w:val="00F36C03"/>
    <w:rsid w:val="00F46A2E"/>
    <w:rsid w:val="00F46FD8"/>
    <w:rsid w:val="00F47E44"/>
    <w:rsid w:val="00F519E7"/>
    <w:rsid w:val="00F52C45"/>
    <w:rsid w:val="00F550D8"/>
    <w:rsid w:val="00F55152"/>
    <w:rsid w:val="00F5696E"/>
    <w:rsid w:val="00F60EFF"/>
    <w:rsid w:val="00F63390"/>
    <w:rsid w:val="00F65FD3"/>
    <w:rsid w:val="00F6602E"/>
    <w:rsid w:val="00F67098"/>
    <w:rsid w:val="00F67D2D"/>
    <w:rsid w:val="00F717CE"/>
    <w:rsid w:val="00F740A3"/>
    <w:rsid w:val="00F76004"/>
    <w:rsid w:val="00F82BE2"/>
    <w:rsid w:val="00F84DF3"/>
    <w:rsid w:val="00F84FFE"/>
    <w:rsid w:val="00F860CC"/>
    <w:rsid w:val="00F873FC"/>
    <w:rsid w:val="00F90858"/>
    <w:rsid w:val="00F91583"/>
    <w:rsid w:val="00F91FFA"/>
    <w:rsid w:val="00F94398"/>
    <w:rsid w:val="00F96CEE"/>
    <w:rsid w:val="00FA091B"/>
    <w:rsid w:val="00FA1E48"/>
    <w:rsid w:val="00FA3136"/>
    <w:rsid w:val="00FA4516"/>
    <w:rsid w:val="00FA4629"/>
    <w:rsid w:val="00FA7AE6"/>
    <w:rsid w:val="00FB0845"/>
    <w:rsid w:val="00FB1060"/>
    <w:rsid w:val="00FB23EF"/>
    <w:rsid w:val="00FB2744"/>
    <w:rsid w:val="00FB2B56"/>
    <w:rsid w:val="00FB3A3D"/>
    <w:rsid w:val="00FB3FB2"/>
    <w:rsid w:val="00FB457A"/>
    <w:rsid w:val="00FB4E3A"/>
    <w:rsid w:val="00FB526E"/>
    <w:rsid w:val="00FB64F2"/>
    <w:rsid w:val="00FC11BE"/>
    <w:rsid w:val="00FC12BF"/>
    <w:rsid w:val="00FC1A7C"/>
    <w:rsid w:val="00FC29FD"/>
    <w:rsid w:val="00FC2C60"/>
    <w:rsid w:val="00FC2E36"/>
    <w:rsid w:val="00FC4973"/>
    <w:rsid w:val="00FC64AB"/>
    <w:rsid w:val="00FD15A1"/>
    <w:rsid w:val="00FD1C21"/>
    <w:rsid w:val="00FD22D9"/>
    <w:rsid w:val="00FD2D56"/>
    <w:rsid w:val="00FD37FD"/>
    <w:rsid w:val="00FD399E"/>
    <w:rsid w:val="00FD3E6F"/>
    <w:rsid w:val="00FD4071"/>
    <w:rsid w:val="00FD51B9"/>
    <w:rsid w:val="00FD71E9"/>
    <w:rsid w:val="00FE1055"/>
    <w:rsid w:val="00FE2A39"/>
    <w:rsid w:val="00FE2EF6"/>
    <w:rsid w:val="00FE68B6"/>
    <w:rsid w:val="00FF04BF"/>
    <w:rsid w:val="00FF1C69"/>
    <w:rsid w:val="00FF39CF"/>
    <w:rsid w:val="00FF6C26"/>
    <w:rsid w:val="00FF7159"/>
    <w:rsid w:val="00FF792F"/>
    <w:rsid w:val="03BEE4CA"/>
    <w:rsid w:val="0664F589"/>
    <w:rsid w:val="0C14FEE8"/>
    <w:rsid w:val="1313D2C9"/>
    <w:rsid w:val="18C64ACB"/>
    <w:rsid w:val="1AFD925D"/>
    <w:rsid w:val="1BCABC30"/>
    <w:rsid w:val="1BED3A51"/>
    <w:rsid w:val="209762F7"/>
    <w:rsid w:val="25F1DE15"/>
    <w:rsid w:val="273C31EB"/>
    <w:rsid w:val="278F84B4"/>
    <w:rsid w:val="2A73D2AD"/>
    <w:rsid w:val="2C19841F"/>
    <w:rsid w:val="31EB5964"/>
    <w:rsid w:val="3286D218"/>
    <w:rsid w:val="343FF01F"/>
    <w:rsid w:val="375255B5"/>
    <w:rsid w:val="38EFCFD8"/>
    <w:rsid w:val="3A26DFEB"/>
    <w:rsid w:val="3D536C06"/>
    <w:rsid w:val="41EFBA7A"/>
    <w:rsid w:val="460405E4"/>
    <w:rsid w:val="46F9469F"/>
    <w:rsid w:val="47C01057"/>
    <w:rsid w:val="55C51570"/>
    <w:rsid w:val="56BF409A"/>
    <w:rsid w:val="56C55504"/>
    <w:rsid w:val="5D349688"/>
    <w:rsid w:val="5D44D406"/>
    <w:rsid w:val="60D4018E"/>
    <w:rsid w:val="642EBEF6"/>
    <w:rsid w:val="6783863C"/>
    <w:rsid w:val="68660E58"/>
    <w:rsid w:val="69F9F133"/>
    <w:rsid w:val="6A2C593D"/>
    <w:rsid w:val="705023CE"/>
    <w:rsid w:val="735BDDAA"/>
    <w:rsid w:val="7494966C"/>
    <w:rsid w:val="759348FD"/>
    <w:rsid w:val="7AF2366C"/>
    <w:rsid w:val="7D4F3243"/>
    <w:rsid w:val="7E495D6D"/>
    <w:rsid w:val="7EE386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01CE0"/>
  <w15:docId w15:val="{BAE381FA-68F9-4D07-BD29-94CE067EF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4DD"/>
    <w:rPr>
      <w:rFonts w:ascii="Lato" w:hAnsi="Lato"/>
    </w:rPr>
  </w:style>
  <w:style w:type="paragraph" w:styleId="Heading1">
    <w:name w:val="heading 1"/>
    <w:basedOn w:val="Normal"/>
    <w:next w:val="Normal"/>
    <w:link w:val="Heading1Char"/>
    <w:uiPriority w:val="1"/>
    <w:qFormat/>
    <w:rsid w:val="007F5579"/>
    <w:pPr>
      <w:keepNext/>
      <w:keepLines/>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1"/>
    <w:qFormat/>
    <w:rsid w:val="00E476D5"/>
    <w:pPr>
      <w:keepNext/>
      <w:keepLines/>
      <w:numPr>
        <w:ilvl w:val="1"/>
        <w:numId w:val="3"/>
      </w:numPr>
      <w:spacing w:before="240"/>
      <w:ind w:left="576"/>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1"/>
    <w:qFormat/>
    <w:rsid w:val="005A0748"/>
    <w:pPr>
      <w:keepNext/>
      <w:keepLines/>
      <w:numPr>
        <w:ilvl w:val="2"/>
        <w:numId w:val="3"/>
      </w:numPr>
      <w:spacing w:before="240"/>
      <w:ind w:left="1134"/>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1"/>
    <w:qFormat/>
    <w:rsid w:val="001852AF"/>
    <w:pPr>
      <w:keepNext/>
      <w:keepLines/>
      <w:numPr>
        <w:ilvl w:val="3"/>
        <w:numId w:val="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1F1F5F"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1F1F5F"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basedOn w:val="DefaultParagraphFont"/>
    <w:link w:val="Heading1"/>
    <w:uiPriority w:val="1"/>
    <w:rsid w:val="007F5579"/>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1"/>
    <w:rsid w:val="00E476D5"/>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1"/>
    <w:rsid w:val="005A0748"/>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1"/>
    <w:rsid w:val="001852A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1"/>
    <w:qFormat/>
    <w:rsid w:val="00414CB3"/>
    <w:pPr>
      <w:spacing w:after="120"/>
    </w:pPr>
  </w:style>
  <w:style w:type="character" w:customStyle="1" w:styleId="BodyTextChar">
    <w:name w:val="Body Text Char"/>
    <w:basedOn w:val="DefaultParagraphFont"/>
    <w:link w:val="BodyText"/>
    <w:uiPriority w:val="1"/>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9C21F1"/>
    <w:rPr>
      <w:rFonts w:ascii="Lato" w:hAnsi="Lato"/>
      <w:b/>
      <w:color w:val="1F1F5F" w:themeColor="text1"/>
    </w:rPr>
  </w:style>
  <w:style w:type="character" w:customStyle="1" w:styleId="Heading6Char">
    <w:name w:val="Heading 6 Char"/>
    <w:basedOn w:val="DefaultParagraphFont"/>
    <w:link w:val="Heading6"/>
    <w:uiPriority w:val="2"/>
    <w:semiHidden/>
    <w:rsid w:val="009C21F1"/>
    <w:rPr>
      <w:rFonts w:ascii="Lato" w:hAnsi="Lato"/>
      <w:b/>
      <w:color w:val="606060"/>
    </w:rPr>
  </w:style>
  <w:style w:type="character" w:customStyle="1" w:styleId="Heading7Char">
    <w:name w:val="Heading 7 Char"/>
    <w:basedOn w:val="DefaultParagraphFont"/>
    <w:link w:val="Heading7"/>
    <w:uiPriority w:val="2"/>
    <w:semiHidden/>
    <w:rsid w:val="009C21F1"/>
    <w:rPr>
      <w:rFonts w:ascii="Lato" w:hAnsi="Lato"/>
      <w:b/>
      <w:color w:val="1F1F5F" w:themeColor="text1"/>
    </w:rPr>
  </w:style>
  <w:style w:type="character" w:customStyle="1" w:styleId="Heading8Char">
    <w:name w:val="Heading 8 Char"/>
    <w:basedOn w:val="DefaultParagraphFont"/>
    <w:link w:val="Heading8"/>
    <w:uiPriority w:val="2"/>
    <w:semiHidden/>
    <w:rsid w:val="009C21F1"/>
    <w:rPr>
      <w:rFonts w:ascii="Lato" w:hAnsi="Lato"/>
      <w:b/>
      <w:color w:val="606060"/>
    </w:rPr>
  </w:style>
  <w:style w:type="character" w:customStyle="1" w:styleId="Heading9Char">
    <w:name w:val="Heading 9 Char"/>
    <w:basedOn w:val="DefaultParagraphFont"/>
    <w:link w:val="Heading9"/>
    <w:uiPriority w:val="2"/>
    <w:semiHidden/>
    <w:rsid w:val="009C21F1"/>
    <w:rPr>
      <w:rFonts w:ascii="Lato" w:hAnsi="Lato"/>
      <w:b/>
      <w:color w:val="1F1F5F" w:themeColor="text1"/>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07737E"/>
    <w:pPr>
      <w:tabs>
        <w:tab w:val="right" w:leader="dot" w:pos="10308"/>
      </w:tabs>
      <w:spacing w:after="100"/>
      <w:ind w:left="851"/>
    </w:pPr>
    <w:rPr>
      <w:noProof/>
    </w:r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07737E"/>
    <w:pPr>
      <w:spacing w:after="100"/>
      <w:ind w:left="1134"/>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4541"/>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E8DAE4" w:themeFill="accent5" w:themeFillTint="33"/>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numbering" w:customStyle="1" w:styleId="NTGStandardNumList">
    <w:name w:val="NTG Standard Num List"/>
    <w:uiPriority w:val="99"/>
    <w:rsid w:val="00885AFE"/>
    <w:pPr>
      <w:numPr>
        <w:numId w:val="10"/>
      </w:numPr>
    </w:pPr>
  </w:style>
  <w:style w:type="character" w:customStyle="1" w:styleId="ListParagraphChar">
    <w:name w:val="List Paragraph Char"/>
    <w:basedOn w:val="DefaultParagraphFont"/>
    <w:link w:val="ListParagraph"/>
    <w:uiPriority w:val="34"/>
    <w:rsid w:val="00885AFE"/>
    <w:rPr>
      <w:rFonts w:ascii="Lato" w:eastAsiaTheme="minorEastAsia" w:hAnsi="Lato"/>
      <w:iCs/>
    </w:rPr>
  </w:style>
  <w:style w:type="character" w:styleId="CommentReference">
    <w:name w:val="annotation reference"/>
    <w:basedOn w:val="DefaultParagraphFont"/>
    <w:uiPriority w:val="99"/>
    <w:semiHidden/>
    <w:unhideWhenUsed/>
    <w:rsid w:val="00885AFE"/>
    <w:rPr>
      <w:sz w:val="16"/>
      <w:szCs w:val="16"/>
    </w:rPr>
  </w:style>
  <w:style w:type="paragraph" w:styleId="CommentText">
    <w:name w:val="annotation text"/>
    <w:basedOn w:val="Normal"/>
    <w:link w:val="CommentTextChar"/>
    <w:uiPriority w:val="99"/>
    <w:unhideWhenUsed/>
    <w:rsid w:val="00885AFE"/>
    <w:rPr>
      <w:rFonts w:ascii="Arial" w:hAnsi="Arial"/>
      <w:sz w:val="20"/>
      <w:szCs w:val="20"/>
    </w:rPr>
  </w:style>
  <w:style w:type="character" w:customStyle="1" w:styleId="CommentTextChar">
    <w:name w:val="Comment Text Char"/>
    <w:basedOn w:val="DefaultParagraphFont"/>
    <w:link w:val="CommentText"/>
    <w:uiPriority w:val="99"/>
    <w:rsid w:val="00885AFE"/>
    <w:rPr>
      <w:sz w:val="20"/>
      <w:szCs w:val="20"/>
    </w:rPr>
  </w:style>
  <w:style w:type="paragraph" w:styleId="BalloonText">
    <w:name w:val="Balloon Text"/>
    <w:basedOn w:val="Normal"/>
    <w:link w:val="BalloonTextChar"/>
    <w:uiPriority w:val="99"/>
    <w:semiHidden/>
    <w:unhideWhenUsed/>
    <w:rsid w:val="00885AF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AF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85AFE"/>
    <w:rPr>
      <w:rFonts w:ascii="Lato" w:hAnsi="Lato"/>
      <w:b/>
      <w:bCs/>
    </w:rPr>
  </w:style>
  <w:style w:type="character" w:customStyle="1" w:styleId="CommentSubjectChar">
    <w:name w:val="Comment Subject Char"/>
    <w:basedOn w:val="CommentTextChar"/>
    <w:link w:val="CommentSubject"/>
    <w:uiPriority w:val="99"/>
    <w:semiHidden/>
    <w:rsid w:val="00885AFE"/>
    <w:rPr>
      <w:rFonts w:ascii="Lato" w:hAnsi="Lato"/>
      <w:b/>
      <w:bCs/>
      <w:sz w:val="20"/>
      <w:szCs w:val="20"/>
    </w:rPr>
  </w:style>
  <w:style w:type="paragraph" w:styleId="Revision">
    <w:name w:val="Revision"/>
    <w:hidden/>
    <w:uiPriority w:val="99"/>
    <w:semiHidden/>
    <w:rsid w:val="00A630C0"/>
    <w:pPr>
      <w:spacing w:after="0"/>
    </w:pPr>
    <w:rPr>
      <w:rFonts w:ascii="Lato" w:hAnsi="Lato"/>
    </w:rPr>
  </w:style>
  <w:style w:type="paragraph" w:customStyle="1" w:styleId="Default">
    <w:name w:val="Default"/>
    <w:rsid w:val="005C12EF"/>
    <w:pPr>
      <w:autoSpaceDE w:val="0"/>
      <w:autoSpaceDN w:val="0"/>
      <w:adjustRightInd w:val="0"/>
      <w:spacing w:after="0"/>
    </w:pPr>
    <w:rPr>
      <w:rFonts w:ascii="Lato" w:hAnsi="Lato" w:cs="Lato"/>
      <w:color w:val="000000"/>
      <w:sz w:val="24"/>
      <w:szCs w:val="24"/>
    </w:rPr>
  </w:style>
  <w:style w:type="character" w:styleId="FollowedHyperlink">
    <w:name w:val="FollowedHyperlink"/>
    <w:basedOn w:val="DefaultParagraphFont"/>
    <w:uiPriority w:val="99"/>
    <w:semiHidden/>
    <w:unhideWhenUsed/>
    <w:rsid w:val="001259B7"/>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549657537">
      <w:bodyDiv w:val="1"/>
      <w:marLeft w:val="0"/>
      <w:marRight w:val="0"/>
      <w:marTop w:val="0"/>
      <w:marBottom w:val="0"/>
      <w:divBdr>
        <w:top w:val="none" w:sz="0" w:space="0" w:color="auto"/>
        <w:left w:val="none" w:sz="0" w:space="0" w:color="auto"/>
        <w:bottom w:val="none" w:sz="0" w:space="0" w:color="auto"/>
        <w:right w:val="none" w:sz="0" w:space="0" w:color="auto"/>
      </w:divBdr>
    </w:div>
    <w:div w:id="1056052529">
      <w:bodyDiv w:val="1"/>
      <w:marLeft w:val="0"/>
      <w:marRight w:val="0"/>
      <w:marTop w:val="0"/>
      <w:marBottom w:val="0"/>
      <w:divBdr>
        <w:top w:val="none" w:sz="0" w:space="0" w:color="auto"/>
        <w:left w:val="none" w:sz="0" w:space="0" w:color="auto"/>
        <w:bottom w:val="none" w:sz="0" w:space="0" w:color="auto"/>
        <w:right w:val="none" w:sz="0" w:space="0" w:color="auto"/>
      </w:divBdr>
      <w:divsChild>
        <w:div w:id="796997507">
          <w:marLeft w:val="547"/>
          <w:marRight w:val="0"/>
          <w:marTop w:val="0"/>
          <w:marBottom w:val="0"/>
          <w:divBdr>
            <w:top w:val="none" w:sz="0" w:space="0" w:color="auto"/>
            <w:left w:val="none" w:sz="0" w:space="0" w:color="auto"/>
            <w:bottom w:val="none" w:sz="0" w:space="0" w:color="auto"/>
            <w:right w:val="none" w:sz="0" w:space="0" w:color="auto"/>
          </w:divBdr>
        </w:div>
        <w:div w:id="1006834225">
          <w:marLeft w:val="547"/>
          <w:marRight w:val="0"/>
          <w:marTop w:val="0"/>
          <w:marBottom w:val="0"/>
          <w:divBdr>
            <w:top w:val="none" w:sz="0" w:space="0" w:color="auto"/>
            <w:left w:val="none" w:sz="0" w:space="0" w:color="auto"/>
            <w:bottom w:val="none" w:sz="0" w:space="0" w:color="auto"/>
            <w:right w:val="none" w:sz="0" w:space="0" w:color="auto"/>
          </w:divBdr>
        </w:div>
      </w:divsChild>
    </w:div>
    <w:div w:id="1720744203">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84419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nt.gov.au/page/copyright-disclaimer-and-privacy"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nt.gov.au/page/copyright-disclaimer-and-privacy"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eB\AppData\Local\Packages\Microsoft.MicrosoftEdge_8wekyb3d8bbwe\TempState\Downloads\template-polic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D189AA1CC84B93BF04F1DDAD9EFA1A"/>
        <w:category>
          <w:name w:val="General"/>
          <w:gallery w:val="placeholder"/>
        </w:category>
        <w:types>
          <w:type w:val="bbPlcHdr"/>
        </w:types>
        <w:behaviors>
          <w:behavior w:val="content"/>
        </w:behaviors>
        <w:guid w:val="{ACCCA5BB-77C1-4454-936C-232683F2F841}"/>
      </w:docPartPr>
      <w:docPartBody>
        <w:p w:rsidR="00CC39F0" w:rsidRDefault="00403839">
          <w:pPr>
            <w:pStyle w:val="86D189AA1CC84B93BF04F1DDAD9EFA1A"/>
          </w:pPr>
          <w:r w:rsidRPr="000C7A65">
            <w:rPr>
              <w:rStyle w:val="PlaceholderText"/>
            </w:rPr>
            <w:t>[Title]</w:t>
          </w:r>
        </w:p>
      </w:docPartBody>
    </w:docPart>
    <w:docPart>
      <w:docPartPr>
        <w:name w:val="0FA8ADE6AD1C41719999037FBCDFBDB4"/>
        <w:category>
          <w:name w:val="General"/>
          <w:gallery w:val="placeholder"/>
        </w:category>
        <w:types>
          <w:type w:val="bbPlcHdr"/>
        </w:types>
        <w:behaviors>
          <w:behavior w:val="content"/>
        </w:behaviors>
        <w:guid w:val="{E624F5F5-532F-479A-859C-B56AB3C3C8F5}"/>
      </w:docPartPr>
      <w:docPartBody>
        <w:p w:rsidR="00CC39F0" w:rsidRDefault="00403839">
          <w:pPr>
            <w:pStyle w:val="0FA8ADE6AD1C41719999037FBCDFBDB4"/>
          </w:pPr>
          <w:r w:rsidRPr="00741874">
            <w:rPr>
              <w:rStyle w:val="PlaceholderText"/>
            </w:rPr>
            <w:t>[Title]</w:t>
          </w:r>
        </w:p>
      </w:docPartBody>
    </w:docPart>
    <w:docPart>
      <w:docPartPr>
        <w:name w:val="1023EC6E3BD5444BA6FDF1E88ACB3376"/>
        <w:category>
          <w:name w:val="General"/>
          <w:gallery w:val="placeholder"/>
        </w:category>
        <w:types>
          <w:type w:val="bbPlcHdr"/>
        </w:types>
        <w:behaviors>
          <w:behavior w:val="content"/>
        </w:behaviors>
        <w:guid w:val="{2F539826-4B3F-4E65-8D94-391C88F27450}"/>
      </w:docPartPr>
      <w:docPartBody>
        <w:p w:rsidR="004D671C" w:rsidRDefault="004860E0" w:rsidP="004860E0">
          <w:pPr>
            <w:pStyle w:val="1023EC6E3BD5444BA6FDF1E88ACB3376"/>
          </w:pPr>
          <w:r w:rsidRPr="007B29CC">
            <w:rPr>
              <w:rStyle w:val="PlaceholderText"/>
            </w:rPr>
            <w:t>[Company]</w:t>
          </w:r>
        </w:p>
      </w:docPartBody>
    </w:docPart>
    <w:docPart>
      <w:docPartPr>
        <w:name w:val="81B40EFE144A46BB9FF7430E6FB3B5A6"/>
        <w:category>
          <w:name w:val="General"/>
          <w:gallery w:val="placeholder"/>
        </w:category>
        <w:types>
          <w:type w:val="bbPlcHdr"/>
        </w:types>
        <w:behaviors>
          <w:behavior w:val="content"/>
        </w:behaviors>
        <w:guid w:val="{166BBED1-2841-4036-8726-5880DA70B64F}"/>
      </w:docPartPr>
      <w:docPartBody>
        <w:p w:rsidR="004D671C" w:rsidRDefault="004860E0" w:rsidP="004860E0">
          <w:pPr>
            <w:pStyle w:val="81B40EFE144A46BB9FF7430E6FB3B5A6"/>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839"/>
    <w:rsid w:val="00004CDB"/>
    <w:rsid w:val="00071D7C"/>
    <w:rsid w:val="00074BDF"/>
    <w:rsid w:val="000D40C3"/>
    <w:rsid w:val="000F5BD6"/>
    <w:rsid w:val="00287378"/>
    <w:rsid w:val="002B6391"/>
    <w:rsid w:val="002F6848"/>
    <w:rsid w:val="00300978"/>
    <w:rsid w:val="00300CE6"/>
    <w:rsid w:val="003F0E7E"/>
    <w:rsid w:val="0040039A"/>
    <w:rsid w:val="00403839"/>
    <w:rsid w:val="00431719"/>
    <w:rsid w:val="00452AD6"/>
    <w:rsid w:val="004860E0"/>
    <w:rsid w:val="004D671C"/>
    <w:rsid w:val="005525DD"/>
    <w:rsid w:val="005547F8"/>
    <w:rsid w:val="00570C07"/>
    <w:rsid w:val="005953C4"/>
    <w:rsid w:val="005E7730"/>
    <w:rsid w:val="005E7DD4"/>
    <w:rsid w:val="006137F8"/>
    <w:rsid w:val="00671791"/>
    <w:rsid w:val="007524F4"/>
    <w:rsid w:val="007A1505"/>
    <w:rsid w:val="00823C26"/>
    <w:rsid w:val="008565C8"/>
    <w:rsid w:val="009029AD"/>
    <w:rsid w:val="00907A1C"/>
    <w:rsid w:val="00971284"/>
    <w:rsid w:val="00A3088D"/>
    <w:rsid w:val="00AA72C5"/>
    <w:rsid w:val="00AB4BD0"/>
    <w:rsid w:val="00AC0137"/>
    <w:rsid w:val="00AC4612"/>
    <w:rsid w:val="00B03852"/>
    <w:rsid w:val="00B278B9"/>
    <w:rsid w:val="00B4142C"/>
    <w:rsid w:val="00B67DC6"/>
    <w:rsid w:val="00BA75C0"/>
    <w:rsid w:val="00BB0680"/>
    <w:rsid w:val="00BD06C2"/>
    <w:rsid w:val="00BF3AE1"/>
    <w:rsid w:val="00C36A03"/>
    <w:rsid w:val="00C50FDD"/>
    <w:rsid w:val="00CC1F00"/>
    <w:rsid w:val="00CC39F0"/>
    <w:rsid w:val="00CE123D"/>
    <w:rsid w:val="00D01980"/>
    <w:rsid w:val="00D0296B"/>
    <w:rsid w:val="00D02D1B"/>
    <w:rsid w:val="00D07230"/>
    <w:rsid w:val="00D6764E"/>
    <w:rsid w:val="00D87E2C"/>
    <w:rsid w:val="00DB6496"/>
    <w:rsid w:val="00DF40B8"/>
    <w:rsid w:val="00F32CD8"/>
    <w:rsid w:val="00F4149F"/>
    <w:rsid w:val="00FA35EA"/>
    <w:rsid w:val="00FE256B"/>
    <w:rsid w:val="00FE69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60E0"/>
    <w:rPr>
      <w:color w:val="808080"/>
    </w:rPr>
  </w:style>
  <w:style w:type="paragraph" w:customStyle="1" w:styleId="86D189AA1CC84B93BF04F1DDAD9EFA1A">
    <w:name w:val="86D189AA1CC84B93BF04F1DDAD9EFA1A"/>
  </w:style>
  <w:style w:type="paragraph" w:customStyle="1" w:styleId="0FA8ADE6AD1C41719999037FBCDFBDB4">
    <w:name w:val="0FA8ADE6AD1C41719999037FBCDFBDB4"/>
  </w:style>
  <w:style w:type="paragraph" w:customStyle="1" w:styleId="1023EC6E3BD5444BA6FDF1E88ACB3376">
    <w:name w:val="1023EC6E3BD5444BA6FDF1E88ACB3376"/>
    <w:rsid w:val="004860E0"/>
  </w:style>
  <w:style w:type="paragraph" w:customStyle="1" w:styleId="81B40EFE144A46BB9FF7430E6FB3B5A6">
    <w:name w:val="81B40EFE144A46BB9FF7430E6FB3B5A6"/>
    <w:rsid w:val="004860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2024-02-22T00:00:00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f69a7d-2573-4496-a4ff-6a5da257bb77">
      <Terms xmlns="http://schemas.microsoft.com/office/infopath/2007/PartnerControls"/>
    </lcf76f155ced4ddcb4097134ff3c332f>
    <TaxCatchAll xmlns="24e69e8c-bf5e-4d40-94d5-a80444d86d72" xsi:nil="true"/>
    <SharedWithUsers xmlns="24e69e8c-bf5e-4d40-94d5-a80444d86d72">
      <UserInfo>
        <DisplayName>Janice Rentuza</DisplayName>
        <AccountId>102</AccountId>
        <AccountType/>
      </UserInfo>
    </SharedWithUsers>
    <Stautis xmlns="06f69a7d-2573-4496-a4ff-6a5da257bb77">Approved</Stauti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4AD549F0426B43982FD90D76169782" ma:contentTypeVersion="19" ma:contentTypeDescription="Create a new document." ma:contentTypeScope="" ma:versionID="4d80bebbd298d0b9cc9bbea18edd0bb0">
  <xsd:schema xmlns:xsd="http://www.w3.org/2001/XMLSchema" xmlns:xs="http://www.w3.org/2001/XMLSchema" xmlns:p="http://schemas.microsoft.com/office/2006/metadata/properties" xmlns:ns2="06f69a7d-2573-4496-a4ff-6a5da257bb77" xmlns:ns3="24e69e8c-bf5e-4d40-94d5-a80444d86d72" targetNamespace="http://schemas.microsoft.com/office/2006/metadata/properties" ma:root="true" ma:fieldsID="b3b6371bf3dca31cfbe7fec0e2ab4b73" ns2:_="" ns3:_="">
    <xsd:import namespace="06f69a7d-2573-4496-a4ff-6a5da257bb77"/>
    <xsd:import namespace="24e69e8c-bf5e-4d40-94d5-a80444d86d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Location" minOccurs="0"/>
                <xsd:element ref="ns2:Staut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69a7d-2573-4496-a4ff-6a5da257bb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Stautis" ma:index="26" nillable="true" ma:displayName="Status" ma:format="Dropdown" ma:internalName="Stautis">
      <xsd:simpleType>
        <xsd:restriction base="dms:Choice">
          <xsd:enumeration value="Draft"/>
          <xsd:enumeration value="Endorsed"/>
          <xsd:enumeration value="Approved"/>
          <xsd:enumeration value="Waiting for approval"/>
        </xsd:restriction>
      </xsd:simpleType>
    </xsd:element>
  </xsd:schema>
  <xsd:schema xmlns:xsd="http://www.w3.org/2001/XMLSchema" xmlns:xs="http://www.w3.org/2001/XMLSchema" xmlns:dms="http://schemas.microsoft.com/office/2006/documentManagement/types" xmlns:pc="http://schemas.microsoft.com/office/infopath/2007/PartnerControls" targetNamespace="24e69e8c-bf5e-4d40-94d5-a80444d86d7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71e4b74-dd3e-41cb-912c-71a92d1d1ec0}" ma:internalName="TaxCatchAll" ma:showField="CatchAllData" ma:web="24e69e8c-bf5e-4d40-94d5-a80444d86d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FC64CC-61D1-4897-B07E-58CA4521E186}">
  <ds:schemaRefs>
    <ds:schemaRef ds:uri="http://schemas.microsoft.com/office/2006/documentManagement/types"/>
    <ds:schemaRef ds:uri="http://purl.org/dc/elements/1.1/"/>
    <ds:schemaRef ds:uri="http://schemas.microsoft.com/office/2006/metadata/properties"/>
    <ds:schemaRef ds:uri="http://www.w3.org/XML/1998/namespace"/>
    <ds:schemaRef ds:uri="06f69a7d-2573-4496-a4ff-6a5da257bb77"/>
    <ds:schemaRef ds:uri="24e69e8c-bf5e-4d40-94d5-a80444d86d72"/>
    <ds:schemaRef ds:uri="http://schemas.openxmlformats.org/package/2006/metadata/core-properties"/>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CD87F5D0-3119-4F07-A603-0FD755E16D4F}">
  <ds:schemaRefs>
    <ds:schemaRef ds:uri="http://schemas.microsoft.com/sharepoint/v3/contenttype/forms"/>
  </ds:schemaRefs>
</ds:datastoreItem>
</file>

<file path=customXml/itemProps4.xml><?xml version="1.0" encoding="utf-8"?>
<ds:datastoreItem xmlns:ds="http://schemas.openxmlformats.org/officeDocument/2006/customXml" ds:itemID="{43658651-5431-410C-AFA4-683096B00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69a7d-2573-4496-a4ff-6a5da257bb77"/>
    <ds:schemaRef ds:uri="24e69e8c-bf5e-4d40-94d5-a80444d86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D8DD8C-DBA0-4145-9996-7A5D0CFC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template-policy.dotx</Template>
  <TotalTime>8</TotalTime>
  <Pages>12</Pages>
  <Words>3713</Words>
  <Characters>22951</Characters>
  <Application>Microsoft Office Word</Application>
  <DocSecurity>0</DocSecurity>
  <Lines>370</Lines>
  <Paragraphs>208</Paragraphs>
  <ScaleCrop>false</ScaleCrop>
  <Company>INDUSTRY, TOURISM AND TRADE</Company>
  <LinksUpToDate>false</LinksUpToDate>
  <CharactersWithSpaces>26456</CharactersWithSpaces>
  <SharedDoc>false</SharedDoc>
  <HLinks>
    <vt:vector size="162" baseType="variant">
      <vt:variant>
        <vt:i4>3276863</vt:i4>
      </vt:variant>
      <vt:variant>
        <vt:i4>156</vt:i4>
      </vt:variant>
      <vt:variant>
        <vt:i4>0</vt:i4>
      </vt:variant>
      <vt:variant>
        <vt:i4>5</vt:i4>
      </vt:variant>
      <vt:variant>
        <vt:lpwstr>https://nt.gov.au/page/copyright-disclaimer-and-privacy</vt:lpwstr>
      </vt:variant>
      <vt:variant>
        <vt:lpwstr/>
      </vt:variant>
      <vt:variant>
        <vt:i4>3276863</vt:i4>
      </vt:variant>
      <vt:variant>
        <vt:i4>153</vt:i4>
      </vt:variant>
      <vt:variant>
        <vt:i4>0</vt:i4>
      </vt:variant>
      <vt:variant>
        <vt:i4>5</vt:i4>
      </vt:variant>
      <vt:variant>
        <vt:lpwstr>https://nt.gov.au/page/copyright-disclaimer-and-privacy</vt:lpwstr>
      </vt:variant>
      <vt:variant>
        <vt:lpwstr/>
      </vt:variant>
      <vt:variant>
        <vt:i4>1310779</vt:i4>
      </vt:variant>
      <vt:variant>
        <vt:i4>146</vt:i4>
      </vt:variant>
      <vt:variant>
        <vt:i4>0</vt:i4>
      </vt:variant>
      <vt:variant>
        <vt:i4>5</vt:i4>
      </vt:variant>
      <vt:variant>
        <vt:lpwstr/>
      </vt:variant>
      <vt:variant>
        <vt:lpwstr>_Toc168418398</vt:lpwstr>
      </vt:variant>
      <vt:variant>
        <vt:i4>1310779</vt:i4>
      </vt:variant>
      <vt:variant>
        <vt:i4>140</vt:i4>
      </vt:variant>
      <vt:variant>
        <vt:i4>0</vt:i4>
      </vt:variant>
      <vt:variant>
        <vt:i4>5</vt:i4>
      </vt:variant>
      <vt:variant>
        <vt:lpwstr/>
      </vt:variant>
      <vt:variant>
        <vt:lpwstr>_Toc168418397</vt:lpwstr>
      </vt:variant>
      <vt:variant>
        <vt:i4>1310779</vt:i4>
      </vt:variant>
      <vt:variant>
        <vt:i4>134</vt:i4>
      </vt:variant>
      <vt:variant>
        <vt:i4>0</vt:i4>
      </vt:variant>
      <vt:variant>
        <vt:i4>5</vt:i4>
      </vt:variant>
      <vt:variant>
        <vt:lpwstr/>
      </vt:variant>
      <vt:variant>
        <vt:lpwstr>_Toc168418395</vt:lpwstr>
      </vt:variant>
      <vt:variant>
        <vt:i4>1310779</vt:i4>
      </vt:variant>
      <vt:variant>
        <vt:i4>128</vt:i4>
      </vt:variant>
      <vt:variant>
        <vt:i4>0</vt:i4>
      </vt:variant>
      <vt:variant>
        <vt:i4>5</vt:i4>
      </vt:variant>
      <vt:variant>
        <vt:lpwstr/>
      </vt:variant>
      <vt:variant>
        <vt:lpwstr>_Toc168418394</vt:lpwstr>
      </vt:variant>
      <vt:variant>
        <vt:i4>1310779</vt:i4>
      </vt:variant>
      <vt:variant>
        <vt:i4>122</vt:i4>
      </vt:variant>
      <vt:variant>
        <vt:i4>0</vt:i4>
      </vt:variant>
      <vt:variant>
        <vt:i4>5</vt:i4>
      </vt:variant>
      <vt:variant>
        <vt:lpwstr/>
      </vt:variant>
      <vt:variant>
        <vt:lpwstr>_Toc168418393</vt:lpwstr>
      </vt:variant>
      <vt:variant>
        <vt:i4>1310779</vt:i4>
      </vt:variant>
      <vt:variant>
        <vt:i4>116</vt:i4>
      </vt:variant>
      <vt:variant>
        <vt:i4>0</vt:i4>
      </vt:variant>
      <vt:variant>
        <vt:i4>5</vt:i4>
      </vt:variant>
      <vt:variant>
        <vt:lpwstr/>
      </vt:variant>
      <vt:variant>
        <vt:lpwstr>_Toc168418392</vt:lpwstr>
      </vt:variant>
      <vt:variant>
        <vt:i4>1376315</vt:i4>
      </vt:variant>
      <vt:variant>
        <vt:i4>110</vt:i4>
      </vt:variant>
      <vt:variant>
        <vt:i4>0</vt:i4>
      </vt:variant>
      <vt:variant>
        <vt:i4>5</vt:i4>
      </vt:variant>
      <vt:variant>
        <vt:lpwstr/>
      </vt:variant>
      <vt:variant>
        <vt:lpwstr>_Toc168418389</vt:lpwstr>
      </vt:variant>
      <vt:variant>
        <vt:i4>1376315</vt:i4>
      </vt:variant>
      <vt:variant>
        <vt:i4>104</vt:i4>
      </vt:variant>
      <vt:variant>
        <vt:i4>0</vt:i4>
      </vt:variant>
      <vt:variant>
        <vt:i4>5</vt:i4>
      </vt:variant>
      <vt:variant>
        <vt:lpwstr/>
      </vt:variant>
      <vt:variant>
        <vt:lpwstr>_Toc168418388</vt:lpwstr>
      </vt:variant>
      <vt:variant>
        <vt:i4>1376315</vt:i4>
      </vt:variant>
      <vt:variant>
        <vt:i4>98</vt:i4>
      </vt:variant>
      <vt:variant>
        <vt:i4>0</vt:i4>
      </vt:variant>
      <vt:variant>
        <vt:i4>5</vt:i4>
      </vt:variant>
      <vt:variant>
        <vt:lpwstr/>
      </vt:variant>
      <vt:variant>
        <vt:lpwstr>_Toc168418387</vt:lpwstr>
      </vt:variant>
      <vt:variant>
        <vt:i4>1376315</vt:i4>
      </vt:variant>
      <vt:variant>
        <vt:i4>92</vt:i4>
      </vt:variant>
      <vt:variant>
        <vt:i4>0</vt:i4>
      </vt:variant>
      <vt:variant>
        <vt:i4>5</vt:i4>
      </vt:variant>
      <vt:variant>
        <vt:lpwstr/>
      </vt:variant>
      <vt:variant>
        <vt:lpwstr>_Toc168418386</vt:lpwstr>
      </vt:variant>
      <vt:variant>
        <vt:i4>1376315</vt:i4>
      </vt:variant>
      <vt:variant>
        <vt:i4>86</vt:i4>
      </vt:variant>
      <vt:variant>
        <vt:i4>0</vt:i4>
      </vt:variant>
      <vt:variant>
        <vt:i4>5</vt:i4>
      </vt:variant>
      <vt:variant>
        <vt:lpwstr/>
      </vt:variant>
      <vt:variant>
        <vt:lpwstr>_Toc168418385</vt:lpwstr>
      </vt:variant>
      <vt:variant>
        <vt:i4>1376315</vt:i4>
      </vt:variant>
      <vt:variant>
        <vt:i4>80</vt:i4>
      </vt:variant>
      <vt:variant>
        <vt:i4>0</vt:i4>
      </vt:variant>
      <vt:variant>
        <vt:i4>5</vt:i4>
      </vt:variant>
      <vt:variant>
        <vt:lpwstr/>
      </vt:variant>
      <vt:variant>
        <vt:lpwstr>_Toc168418384</vt:lpwstr>
      </vt:variant>
      <vt:variant>
        <vt:i4>1376315</vt:i4>
      </vt:variant>
      <vt:variant>
        <vt:i4>74</vt:i4>
      </vt:variant>
      <vt:variant>
        <vt:i4>0</vt:i4>
      </vt:variant>
      <vt:variant>
        <vt:i4>5</vt:i4>
      </vt:variant>
      <vt:variant>
        <vt:lpwstr/>
      </vt:variant>
      <vt:variant>
        <vt:lpwstr>_Toc168418383</vt:lpwstr>
      </vt:variant>
      <vt:variant>
        <vt:i4>1376315</vt:i4>
      </vt:variant>
      <vt:variant>
        <vt:i4>68</vt:i4>
      </vt:variant>
      <vt:variant>
        <vt:i4>0</vt:i4>
      </vt:variant>
      <vt:variant>
        <vt:i4>5</vt:i4>
      </vt:variant>
      <vt:variant>
        <vt:lpwstr/>
      </vt:variant>
      <vt:variant>
        <vt:lpwstr>_Toc168418382</vt:lpwstr>
      </vt:variant>
      <vt:variant>
        <vt:i4>1376315</vt:i4>
      </vt:variant>
      <vt:variant>
        <vt:i4>62</vt:i4>
      </vt:variant>
      <vt:variant>
        <vt:i4>0</vt:i4>
      </vt:variant>
      <vt:variant>
        <vt:i4>5</vt:i4>
      </vt:variant>
      <vt:variant>
        <vt:lpwstr/>
      </vt:variant>
      <vt:variant>
        <vt:lpwstr>_Toc168418381</vt:lpwstr>
      </vt:variant>
      <vt:variant>
        <vt:i4>1376315</vt:i4>
      </vt:variant>
      <vt:variant>
        <vt:i4>56</vt:i4>
      </vt:variant>
      <vt:variant>
        <vt:i4>0</vt:i4>
      </vt:variant>
      <vt:variant>
        <vt:i4>5</vt:i4>
      </vt:variant>
      <vt:variant>
        <vt:lpwstr/>
      </vt:variant>
      <vt:variant>
        <vt:lpwstr>_Toc168418380</vt:lpwstr>
      </vt:variant>
      <vt:variant>
        <vt:i4>1703995</vt:i4>
      </vt:variant>
      <vt:variant>
        <vt:i4>50</vt:i4>
      </vt:variant>
      <vt:variant>
        <vt:i4>0</vt:i4>
      </vt:variant>
      <vt:variant>
        <vt:i4>5</vt:i4>
      </vt:variant>
      <vt:variant>
        <vt:lpwstr/>
      </vt:variant>
      <vt:variant>
        <vt:lpwstr>_Toc168418379</vt:lpwstr>
      </vt:variant>
      <vt:variant>
        <vt:i4>1769531</vt:i4>
      </vt:variant>
      <vt:variant>
        <vt:i4>44</vt:i4>
      </vt:variant>
      <vt:variant>
        <vt:i4>0</vt:i4>
      </vt:variant>
      <vt:variant>
        <vt:i4>5</vt:i4>
      </vt:variant>
      <vt:variant>
        <vt:lpwstr/>
      </vt:variant>
      <vt:variant>
        <vt:lpwstr>_Toc168418368</vt:lpwstr>
      </vt:variant>
      <vt:variant>
        <vt:i4>1769531</vt:i4>
      </vt:variant>
      <vt:variant>
        <vt:i4>38</vt:i4>
      </vt:variant>
      <vt:variant>
        <vt:i4>0</vt:i4>
      </vt:variant>
      <vt:variant>
        <vt:i4>5</vt:i4>
      </vt:variant>
      <vt:variant>
        <vt:lpwstr/>
      </vt:variant>
      <vt:variant>
        <vt:lpwstr>_Toc168418365</vt:lpwstr>
      </vt:variant>
      <vt:variant>
        <vt:i4>1769531</vt:i4>
      </vt:variant>
      <vt:variant>
        <vt:i4>32</vt:i4>
      </vt:variant>
      <vt:variant>
        <vt:i4>0</vt:i4>
      </vt:variant>
      <vt:variant>
        <vt:i4>5</vt:i4>
      </vt:variant>
      <vt:variant>
        <vt:lpwstr/>
      </vt:variant>
      <vt:variant>
        <vt:lpwstr>_Toc168418364</vt:lpwstr>
      </vt:variant>
      <vt:variant>
        <vt:i4>1769531</vt:i4>
      </vt:variant>
      <vt:variant>
        <vt:i4>26</vt:i4>
      </vt:variant>
      <vt:variant>
        <vt:i4>0</vt:i4>
      </vt:variant>
      <vt:variant>
        <vt:i4>5</vt:i4>
      </vt:variant>
      <vt:variant>
        <vt:lpwstr/>
      </vt:variant>
      <vt:variant>
        <vt:lpwstr>_Toc168418363</vt:lpwstr>
      </vt:variant>
      <vt:variant>
        <vt:i4>1769531</vt:i4>
      </vt:variant>
      <vt:variant>
        <vt:i4>20</vt:i4>
      </vt:variant>
      <vt:variant>
        <vt:i4>0</vt:i4>
      </vt:variant>
      <vt:variant>
        <vt:i4>5</vt:i4>
      </vt:variant>
      <vt:variant>
        <vt:lpwstr/>
      </vt:variant>
      <vt:variant>
        <vt:lpwstr>_Toc168418362</vt:lpwstr>
      </vt:variant>
      <vt:variant>
        <vt:i4>1769531</vt:i4>
      </vt:variant>
      <vt:variant>
        <vt:i4>14</vt:i4>
      </vt:variant>
      <vt:variant>
        <vt:i4>0</vt:i4>
      </vt:variant>
      <vt:variant>
        <vt:i4>5</vt:i4>
      </vt:variant>
      <vt:variant>
        <vt:lpwstr/>
      </vt:variant>
      <vt:variant>
        <vt:lpwstr>_Toc168418361</vt:lpwstr>
      </vt:variant>
      <vt:variant>
        <vt:i4>1769531</vt:i4>
      </vt:variant>
      <vt:variant>
        <vt:i4>8</vt:i4>
      </vt:variant>
      <vt:variant>
        <vt:i4>0</vt:i4>
      </vt:variant>
      <vt:variant>
        <vt:i4>5</vt:i4>
      </vt:variant>
      <vt:variant>
        <vt:lpwstr/>
      </vt:variant>
      <vt:variant>
        <vt:lpwstr>_Toc168418360</vt:lpwstr>
      </vt:variant>
      <vt:variant>
        <vt:i4>1572923</vt:i4>
      </vt:variant>
      <vt:variant>
        <vt:i4>2</vt:i4>
      </vt:variant>
      <vt:variant>
        <vt:i4>0</vt:i4>
      </vt:variant>
      <vt:variant>
        <vt:i4>5</vt:i4>
      </vt:variant>
      <vt:variant>
        <vt:lpwstr/>
      </vt:variant>
      <vt:variant>
        <vt:lpwstr>_Toc168418359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Innovation Program - Advisor</dc:title>
  <dc:subject/>
  <dc:creator>Northern Territory Government</dc:creator>
  <cp:keywords/>
  <cp:lastModifiedBy>Gregory Beach</cp:lastModifiedBy>
  <cp:revision>44</cp:revision>
  <cp:lastPrinted>2022-04-01T22:39:00Z</cp:lastPrinted>
  <dcterms:created xsi:type="dcterms:W3CDTF">2024-06-05T00:55:00Z</dcterms:created>
  <dcterms:modified xsi:type="dcterms:W3CDTF">2024-07-22T23:41:00Z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0x010100D64AD549F0426B43982FD90D76169782</vt:lpwstr>
  </property>
  <property fmtid="{D5CDD505-2E9C-101B-9397-08002B2CF9AE}" pid="3" name="MediaServiceImageTags">
    <vt:lpwstr/>
  </property>
</Properties>
</file>