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4D9" w:rsidRDefault="00216B59" w:rsidP="003244D9">
      <w:pPr>
        <w:rPr>
          <w:noProof/>
          <w:lang w:eastAsia="en-AU"/>
        </w:rPr>
      </w:pPr>
      <w:r>
        <w:rPr>
          <w:noProof/>
          <w:lang w:eastAsia="en-AU"/>
        </w:rPr>
        <w:t xml:space="preserve">This </w:t>
      </w:r>
      <w:r w:rsidR="00F50910">
        <w:rPr>
          <w:noProof/>
          <w:lang w:eastAsia="en-AU"/>
        </w:rPr>
        <w:t xml:space="preserve">climate </w:t>
      </w:r>
      <w:r>
        <w:rPr>
          <w:noProof/>
          <w:lang w:eastAsia="en-AU"/>
        </w:rPr>
        <w:t xml:space="preserve">update </w:t>
      </w:r>
      <w:r w:rsidR="00D87E40">
        <w:rPr>
          <w:noProof/>
          <w:lang w:eastAsia="en-AU"/>
        </w:rPr>
        <w:t>provides</w:t>
      </w:r>
      <w:r>
        <w:rPr>
          <w:noProof/>
          <w:lang w:eastAsia="en-AU"/>
        </w:rPr>
        <w:t xml:space="preserve"> information on </w:t>
      </w:r>
      <w:r w:rsidR="00F50910">
        <w:rPr>
          <w:noProof/>
          <w:lang w:eastAsia="en-AU"/>
        </w:rPr>
        <w:t xml:space="preserve">predicted and </w:t>
      </w:r>
      <w:r w:rsidR="00D87E40">
        <w:rPr>
          <w:noProof/>
          <w:lang w:eastAsia="en-AU"/>
        </w:rPr>
        <w:t xml:space="preserve">actual </w:t>
      </w:r>
      <w:r w:rsidR="00137245">
        <w:rPr>
          <w:noProof/>
          <w:lang w:eastAsia="en-AU"/>
        </w:rPr>
        <w:t>water use</w:t>
      </w:r>
      <w:r w:rsidR="007307F4">
        <w:rPr>
          <w:noProof/>
          <w:lang w:eastAsia="en-AU"/>
        </w:rPr>
        <w:t xml:space="preserve"> for the </w:t>
      </w:r>
      <w:r w:rsidR="007307F4" w:rsidRPr="00241F5F">
        <w:rPr>
          <w:noProof/>
          <w:lang w:eastAsia="en-AU"/>
        </w:rPr>
        <w:t>202</w:t>
      </w:r>
      <w:r w:rsidR="00241F5F" w:rsidRPr="00241F5F">
        <w:rPr>
          <w:noProof/>
          <w:lang w:eastAsia="en-AU"/>
        </w:rPr>
        <w:t>1</w:t>
      </w:r>
      <w:r w:rsidR="00D87E40">
        <w:rPr>
          <w:noProof/>
          <w:lang w:eastAsia="en-AU"/>
        </w:rPr>
        <w:t xml:space="preserve">-22 </w:t>
      </w:r>
      <w:r w:rsidR="007307F4">
        <w:rPr>
          <w:noProof/>
          <w:lang w:eastAsia="en-AU"/>
        </w:rPr>
        <w:t xml:space="preserve">water accounting year </w:t>
      </w:r>
      <w:r w:rsidR="00052718">
        <w:rPr>
          <w:noProof/>
          <w:lang w:eastAsia="en-AU"/>
        </w:rPr>
        <w:t xml:space="preserve">to date and provides an </w:t>
      </w:r>
      <w:r w:rsidR="00137245">
        <w:rPr>
          <w:noProof/>
          <w:lang w:eastAsia="en-AU"/>
        </w:rPr>
        <w:t>outlook</w:t>
      </w:r>
      <w:r>
        <w:rPr>
          <w:noProof/>
          <w:lang w:eastAsia="en-AU"/>
        </w:rPr>
        <w:t xml:space="preserve"> </w:t>
      </w:r>
      <w:r w:rsidR="00052718">
        <w:rPr>
          <w:noProof/>
          <w:lang w:eastAsia="en-AU"/>
        </w:rPr>
        <w:t xml:space="preserve">to water resource management for the </w:t>
      </w:r>
      <w:r w:rsidR="00D87E40">
        <w:rPr>
          <w:noProof/>
          <w:lang w:eastAsia="en-AU"/>
        </w:rPr>
        <w:t xml:space="preserve">forthcoming </w:t>
      </w:r>
      <w:r w:rsidR="007307F4">
        <w:rPr>
          <w:noProof/>
          <w:lang w:eastAsia="en-AU"/>
        </w:rPr>
        <w:t>water accouting</w:t>
      </w:r>
      <w:r w:rsidR="00052718">
        <w:rPr>
          <w:noProof/>
          <w:lang w:eastAsia="en-AU"/>
        </w:rPr>
        <w:t xml:space="preserve"> year</w:t>
      </w:r>
      <w:r w:rsidR="00B666C6">
        <w:rPr>
          <w:noProof/>
          <w:lang w:eastAsia="en-AU"/>
        </w:rPr>
        <w:t xml:space="preserve"> </w:t>
      </w:r>
      <w:r w:rsidR="00D87E40">
        <w:rPr>
          <w:noProof/>
          <w:lang w:eastAsia="en-AU"/>
        </w:rPr>
        <w:t xml:space="preserve">in the Katherine, </w:t>
      </w:r>
      <w:r>
        <w:rPr>
          <w:noProof/>
          <w:lang w:eastAsia="en-AU"/>
        </w:rPr>
        <w:t>Daly</w:t>
      </w:r>
      <w:r w:rsidR="00D87E40">
        <w:rPr>
          <w:noProof/>
          <w:lang w:eastAsia="en-AU"/>
        </w:rPr>
        <w:t xml:space="preserve"> and Roper</w:t>
      </w:r>
      <w:r>
        <w:rPr>
          <w:noProof/>
          <w:lang w:eastAsia="en-AU"/>
        </w:rPr>
        <w:t xml:space="preserve"> </w:t>
      </w:r>
      <w:r w:rsidR="00052718">
        <w:rPr>
          <w:noProof/>
          <w:lang w:eastAsia="en-AU"/>
        </w:rPr>
        <w:t xml:space="preserve">water resource </w:t>
      </w:r>
      <w:r>
        <w:rPr>
          <w:noProof/>
          <w:lang w:eastAsia="en-AU"/>
        </w:rPr>
        <w:t>systems.</w:t>
      </w:r>
    </w:p>
    <w:p w:rsidR="003244D9" w:rsidRDefault="003244D9" w:rsidP="00EF635A">
      <w:pPr>
        <w:pStyle w:val="Heading1"/>
        <w:rPr>
          <w:noProof/>
          <w:lang w:eastAsia="en-AU"/>
        </w:rPr>
      </w:pPr>
      <w:r>
        <w:rPr>
          <w:noProof/>
          <w:lang w:eastAsia="en-AU"/>
        </w:rPr>
        <w:t>Looking back</w:t>
      </w:r>
    </w:p>
    <w:p w:rsidR="00B666C6" w:rsidRDefault="006A2813" w:rsidP="00EF635A">
      <w:pPr>
        <w:pStyle w:val="Heading2"/>
        <w:rPr>
          <w:noProof/>
          <w:lang w:eastAsia="en-AU"/>
        </w:rPr>
      </w:pPr>
      <w:r>
        <w:rPr>
          <w:noProof/>
          <w:lang w:eastAsia="en-AU"/>
        </w:rPr>
        <w:t>2021</w:t>
      </w:r>
      <w:r w:rsidR="00974322">
        <w:rPr>
          <w:noProof/>
          <w:lang w:eastAsia="en-AU"/>
        </w:rPr>
        <w:t xml:space="preserve"> Announced allocation outcomes</w:t>
      </w:r>
    </w:p>
    <w:p w:rsidR="003C0415" w:rsidRDefault="00D87E40" w:rsidP="004E50C0">
      <w:pPr>
        <w:jc w:val="both"/>
        <w:rPr>
          <w:lang w:eastAsia="en-AU"/>
        </w:rPr>
      </w:pPr>
      <w:r>
        <w:rPr>
          <w:lang w:eastAsia="en-AU"/>
        </w:rPr>
        <w:t xml:space="preserve">In May 2021 the Controller of Water Resources announced 100% allocations for water resources in the Katherine, Daly and Roper regions.  </w:t>
      </w:r>
      <w:r w:rsidR="009E1AD9">
        <w:rPr>
          <w:lang w:eastAsia="en-AU"/>
        </w:rPr>
        <w:t xml:space="preserve">This announcement was informed using modelling to predict river flows </w:t>
      </w:r>
      <w:r w:rsidR="003C0415">
        <w:rPr>
          <w:lang w:eastAsia="en-AU"/>
        </w:rPr>
        <w:t xml:space="preserve">at specified locations </w:t>
      </w:r>
      <w:r w:rsidR="009E1AD9">
        <w:rPr>
          <w:lang w:eastAsia="en-AU"/>
        </w:rPr>
        <w:t>at the end of the 2021 Dry season</w:t>
      </w:r>
      <w:r w:rsidR="003C0415">
        <w:rPr>
          <w:lang w:eastAsia="en-AU"/>
        </w:rPr>
        <w:t>.  Modelling considered reported water use provided by licence holders and climate data up to 31 March 2021.  Modelling assumed 100% of licence entitlements and allocations to stock and domestic users would be taken during the 2021-22 water accounting year.</w:t>
      </w:r>
    </w:p>
    <w:p w:rsidR="005A07DB" w:rsidRDefault="003C0415" w:rsidP="004E50C0">
      <w:pPr>
        <w:jc w:val="both"/>
        <w:rPr>
          <w:lang w:eastAsia="en-AU"/>
        </w:rPr>
      </w:pPr>
      <w:r>
        <w:rPr>
          <w:lang w:eastAsia="en-AU"/>
        </w:rPr>
        <w:t xml:space="preserve">A comparison of modelled predicted river flows and measured flows at 1 November 2021 </w:t>
      </w:r>
      <w:r w:rsidR="0046481D">
        <w:rPr>
          <w:lang w:eastAsia="en-AU"/>
        </w:rPr>
        <w:t>are</w:t>
      </w:r>
      <w:r>
        <w:rPr>
          <w:lang w:eastAsia="en-AU"/>
        </w:rPr>
        <w:t xml:space="preserve"> shown in </w:t>
      </w:r>
      <w:r w:rsidR="0046481D">
        <w:rPr>
          <w:lang w:eastAsia="en-AU"/>
        </w:rPr>
        <w:t>Figure 1</w:t>
      </w:r>
      <w:r>
        <w:rPr>
          <w:lang w:eastAsia="en-AU"/>
        </w:rPr>
        <w:t xml:space="preserve"> below.  </w:t>
      </w:r>
    </w:p>
    <w:p w:rsidR="0046481D" w:rsidRDefault="005A07DB" w:rsidP="0046481D">
      <w:pPr>
        <w:keepNext/>
        <w:jc w:val="both"/>
      </w:pPr>
      <w:r>
        <w:rPr>
          <w:noProof/>
          <w:lang w:eastAsia="en-AU"/>
        </w:rPr>
        <mc:AlternateContent>
          <mc:Choice Requires="wpg">
            <w:drawing>
              <wp:inline distT="0" distB="0" distL="0" distR="0" wp14:anchorId="21D3E798" wp14:editId="5968859D">
                <wp:extent cx="6528462" cy="2919933"/>
                <wp:effectExtent l="19050" t="19050" r="24765" b="13970"/>
                <wp:docPr id="2" name="Group 2"/>
                <wp:cNvGraphicFramePr/>
                <a:graphic xmlns:a="http://schemas.openxmlformats.org/drawingml/2006/main">
                  <a:graphicData uri="http://schemas.microsoft.com/office/word/2010/wordprocessingGroup">
                    <wpg:wgp>
                      <wpg:cNvGrpSpPr/>
                      <wpg:grpSpPr>
                        <a:xfrm>
                          <a:off x="0" y="0"/>
                          <a:ext cx="6528462" cy="2919933"/>
                          <a:chOff x="0" y="0"/>
                          <a:chExt cx="5731510" cy="2712085"/>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12085"/>
                          </a:xfrm>
                          <a:prstGeom prst="rect">
                            <a:avLst/>
                          </a:prstGeom>
                          <a:ln>
                            <a:solidFill>
                              <a:srgbClr val="000000"/>
                            </a:solidFill>
                          </a:ln>
                        </pic:spPr>
                      </pic:pic>
                      <wps:wsp>
                        <wps:cNvPr id="1" name="Text Box 1"/>
                        <wps:cNvSpPr txBox="1"/>
                        <wps:spPr>
                          <a:xfrm>
                            <a:off x="466751" y="1604240"/>
                            <a:ext cx="212460" cy="80645"/>
                          </a:xfrm>
                          <a:prstGeom prst="rect">
                            <a:avLst/>
                          </a:prstGeom>
                          <a:solidFill>
                            <a:schemeClr val="lt1"/>
                          </a:solidFill>
                          <a:ln w="6350">
                            <a:noFill/>
                          </a:ln>
                        </wps:spPr>
                        <wps:txbx>
                          <w:txbxContent>
                            <w:p w:rsidR="005A07DB" w:rsidRPr="00F52833" w:rsidRDefault="005A07DB" w:rsidP="005A07DB">
                              <w:pPr>
                                <w:spacing w:after="0"/>
                                <w:rPr>
                                  <w:rFonts w:ascii="Arial" w:hAnsi="Arial" w:cs="Arial"/>
                                  <w:sz w:val="12"/>
                                  <w:szCs w:val="12"/>
                                </w:rPr>
                              </w:pPr>
                              <w:r w:rsidRPr="00F52833">
                                <w:rPr>
                                  <w:rFonts w:ascii="Arial" w:hAnsi="Arial" w:cs="Arial"/>
                                  <w:sz w:val="12"/>
                                  <w:szCs w:val="12"/>
                                </w:rPr>
                                <w:t>17.00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1D3E798" id="Group 2" o:spid="_x0000_s1026" style="width:514.05pt;height:229.9pt;mso-position-horizontal-relative:char;mso-position-vertical-relative:line" coordsize="57315,27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315;height:2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" stroked="t">
                  <v:imagedata r:id="rId14" o:title=""/>
                  <v:path arrowok="t"/>
                </v:shape>
                <v:shapetype id="_x0000_t202" coordsize="21600,21600" o:spt="202" path="m,l,21600r21600,l21600,xe">
                  <v:stroke joinstyle="miter"/>
                  <v:path gradientshapeok="t" o:connecttype="rect"/>
                </v:shapetype>
                <v:shape id="Text Box 1" o:spid="_x0000_s1028" type="#_x0000_t202" style="position:absolute;left:4667;top:16042;width:212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" fillcolor="white [3201]" stroked="f" strokeweight=".5pt">
                  <v:textbox inset="0,0,0,0">
                    <w:txbxContent>
                      <w:p w:rsidR="005A07DB" w:rsidRPr="00F52833" w:rsidRDefault="005A07DB" w:rsidP="005A07DB">
                        <w:pPr>
                          <w:spacing w:after="0"/>
                          <w:rPr>
                            <w:rFonts w:ascii="Arial" w:hAnsi="Arial" w:cs="Arial"/>
                            <w:sz w:val="12"/>
                            <w:szCs w:val="12"/>
                          </w:rPr>
                        </w:pPr>
                        <w:r w:rsidRPr="00F52833">
                          <w:rPr>
                            <w:rFonts w:ascii="Arial" w:hAnsi="Arial" w:cs="Arial"/>
                            <w:sz w:val="12"/>
                            <w:szCs w:val="12"/>
                          </w:rPr>
                          <w:t>17.00</w:t>
                        </w:r>
                      </w:p>
                    </w:txbxContent>
                  </v:textbox>
                </v:shape>
                <w10:anchorlock/>
              </v:group>
            </w:pict>
          </mc:Fallback>
        </mc:AlternateContent>
      </w:r>
    </w:p>
    <w:p w:rsidR="005A07DB" w:rsidRPr="0046481D" w:rsidRDefault="0046481D" w:rsidP="0046481D">
      <w:pPr>
        <w:pStyle w:val="Caption"/>
        <w:jc w:val="center"/>
        <w:rPr>
          <w:b/>
          <w:lang w:eastAsia="en-AU"/>
        </w:rPr>
      </w:pPr>
      <w:r w:rsidRPr="0046481D">
        <w:rPr>
          <w:b/>
        </w:rPr>
        <w:t xml:space="preserve">Figure </w:t>
      </w:r>
      <w:r w:rsidRPr="0046481D">
        <w:rPr>
          <w:b/>
        </w:rPr>
        <w:fldChar w:fldCharType="begin"/>
      </w:r>
      <w:r w:rsidRPr="0046481D">
        <w:rPr>
          <w:b/>
        </w:rPr>
        <w:instrText xml:space="preserve"> SEQ Figure \* ARABIC </w:instrText>
      </w:r>
      <w:r w:rsidRPr="0046481D">
        <w:rPr>
          <w:b/>
        </w:rPr>
        <w:fldChar w:fldCharType="separate"/>
      </w:r>
      <w:r>
        <w:rPr>
          <w:b/>
          <w:noProof/>
        </w:rPr>
        <w:t>1</w:t>
      </w:r>
      <w:r w:rsidRPr="0046481D">
        <w:rPr>
          <w:b/>
        </w:rPr>
        <w:fldChar w:fldCharType="end"/>
      </w:r>
      <w:r w:rsidRPr="0046481D">
        <w:rPr>
          <w:b/>
        </w:rPr>
        <w:t xml:space="preserve"> Comparison of modelled predicted river flows and measured flows at 1 November 2021</w:t>
      </w:r>
    </w:p>
    <w:p w:rsidR="00E7193F" w:rsidRDefault="00E7193F" w:rsidP="006E240C">
      <w:pPr>
        <w:pStyle w:val="ListParagraph"/>
        <w:numPr>
          <w:ilvl w:val="0"/>
          <w:numId w:val="9"/>
        </w:numPr>
        <w:ind w:left="284"/>
        <w:jc w:val="both"/>
        <w:rPr>
          <w:lang w:eastAsia="en-AU"/>
        </w:rPr>
      </w:pPr>
      <w:r>
        <w:rPr>
          <w:lang w:eastAsia="en-AU"/>
        </w:rPr>
        <w:t xml:space="preserve">At all locations measured </w:t>
      </w:r>
      <w:r w:rsidR="0046481D">
        <w:rPr>
          <w:lang w:eastAsia="en-AU"/>
        </w:rPr>
        <w:t>river</w:t>
      </w:r>
      <w:r>
        <w:rPr>
          <w:lang w:eastAsia="en-AU"/>
        </w:rPr>
        <w:t xml:space="preserve"> flows </w:t>
      </w:r>
      <w:r w:rsidR="00666E67">
        <w:rPr>
          <w:lang w:eastAsia="en-AU"/>
        </w:rPr>
        <w:t>were</w:t>
      </w:r>
      <w:r>
        <w:rPr>
          <w:lang w:eastAsia="en-AU"/>
        </w:rPr>
        <w:t xml:space="preserve"> more than the flows predicted in modelling. </w:t>
      </w:r>
    </w:p>
    <w:p w:rsidR="005A07DB" w:rsidRDefault="005A07DB" w:rsidP="006E240C">
      <w:pPr>
        <w:pStyle w:val="ListParagraph"/>
        <w:numPr>
          <w:ilvl w:val="0"/>
          <w:numId w:val="9"/>
        </w:numPr>
        <w:ind w:left="284"/>
        <w:jc w:val="both"/>
        <w:rPr>
          <w:lang w:eastAsia="en-AU"/>
        </w:rPr>
      </w:pPr>
      <w:r>
        <w:rPr>
          <w:lang w:eastAsia="en-AU"/>
        </w:rPr>
        <w:t xml:space="preserve">For the Katherine River and Daly River systems measured </w:t>
      </w:r>
      <w:r w:rsidR="0046481D">
        <w:rPr>
          <w:lang w:eastAsia="en-AU"/>
        </w:rPr>
        <w:t>river</w:t>
      </w:r>
      <w:r w:rsidR="00E7193F">
        <w:rPr>
          <w:lang w:eastAsia="en-AU"/>
        </w:rPr>
        <w:t xml:space="preserve"> </w:t>
      </w:r>
      <w:r>
        <w:rPr>
          <w:lang w:eastAsia="en-AU"/>
        </w:rPr>
        <w:t>flow</w:t>
      </w:r>
      <w:r w:rsidR="00E7193F">
        <w:rPr>
          <w:lang w:eastAsia="en-AU"/>
        </w:rPr>
        <w:t>s</w:t>
      </w:r>
      <w:r>
        <w:rPr>
          <w:lang w:eastAsia="en-AU"/>
        </w:rPr>
        <w:t xml:space="preserve"> at specified locations </w:t>
      </w:r>
      <w:r w:rsidR="00666E67">
        <w:rPr>
          <w:lang w:eastAsia="en-AU"/>
        </w:rPr>
        <w:t>were</w:t>
      </w:r>
      <w:r>
        <w:rPr>
          <w:lang w:eastAsia="en-AU"/>
        </w:rPr>
        <w:t xml:space="preserve"> more than the environmental flow criteria specified in the </w:t>
      </w:r>
      <w:r w:rsidR="0046481D">
        <w:rPr>
          <w:lang w:eastAsia="en-AU"/>
        </w:rPr>
        <w:t xml:space="preserve">relevant </w:t>
      </w:r>
      <w:r>
        <w:rPr>
          <w:lang w:eastAsia="en-AU"/>
        </w:rPr>
        <w:t>water allocation plans.</w:t>
      </w:r>
    </w:p>
    <w:p w:rsidR="00E7193F" w:rsidRDefault="00E7193F" w:rsidP="006E240C">
      <w:pPr>
        <w:pStyle w:val="ListParagraph"/>
        <w:numPr>
          <w:ilvl w:val="0"/>
          <w:numId w:val="9"/>
        </w:numPr>
        <w:ind w:left="284"/>
        <w:jc w:val="both"/>
        <w:rPr>
          <w:lang w:eastAsia="en-AU"/>
        </w:rPr>
      </w:pPr>
      <w:r>
        <w:rPr>
          <w:lang w:eastAsia="en-AU"/>
        </w:rPr>
        <w:t>The</w:t>
      </w:r>
      <w:r w:rsidR="00666E67">
        <w:rPr>
          <w:lang w:eastAsia="en-AU"/>
        </w:rPr>
        <w:t>se</w:t>
      </w:r>
      <w:r>
        <w:rPr>
          <w:lang w:eastAsia="en-AU"/>
        </w:rPr>
        <w:t xml:space="preserve"> results indicate tha</w:t>
      </w:r>
      <w:r w:rsidR="00666E67">
        <w:rPr>
          <w:lang w:eastAsia="en-AU"/>
        </w:rPr>
        <w:t xml:space="preserve">t determining allocations based on predictive modelling </w:t>
      </w:r>
      <w:r>
        <w:rPr>
          <w:lang w:eastAsia="en-AU"/>
        </w:rPr>
        <w:t xml:space="preserve">is protective of environmental flows and relatively conservative.  </w:t>
      </w:r>
    </w:p>
    <w:p w:rsidR="00E7193F" w:rsidRDefault="005A07DB" w:rsidP="006E240C">
      <w:pPr>
        <w:pStyle w:val="ListParagraph"/>
        <w:numPr>
          <w:ilvl w:val="0"/>
          <w:numId w:val="9"/>
        </w:numPr>
        <w:ind w:left="284"/>
        <w:jc w:val="both"/>
        <w:rPr>
          <w:lang w:eastAsia="en-AU"/>
        </w:rPr>
      </w:pPr>
      <w:r>
        <w:rPr>
          <w:lang w:eastAsia="en-AU"/>
        </w:rPr>
        <w:t xml:space="preserve">The difference between the </w:t>
      </w:r>
      <w:r w:rsidR="00E7193F">
        <w:rPr>
          <w:lang w:eastAsia="en-AU"/>
        </w:rPr>
        <w:t>measured</w:t>
      </w:r>
      <w:r>
        <w:rPr>
          <w:lang w:eastAsia="en-AU"/>
        </w:rPr>
        <w:t xml:space="preserve"> and </w:t>
      </w:r>
      <w:r w:rsidR="00E7193F">
        <w:rPr>
          <w:lang w:eastAsia="en-AU"/>
        </w:rPr>
        <w:t>modelled</w:t>
      </w:r>
      <w:r>
        <w:rPr>
          <w:lang w:eastAsia="en-AU"/>
        </w:rPr>
        <w:t xml:space="preserve"> environmental flows is most likely due to actual extractions </w:t>
      </w:r>
      <w:r w:rsidR="00E7193F">
        <w:rPr>
          <w:lang w:eastAsia="en-AU"/>
        </w:rPr>
        <w:t xml:space="preserve">during the water accounting year </w:t>
      </w:r>
      <w:r w:rsidR="00993168">
        <w:rPr>
          <w:lang w:eastAsia="en-AU"/>
        </w:rPr>
        <w:t>being</w:t>
      </w:r>
      <w:r>
        <w:rPr>
          <w:lang w:eastAsia="en-AU"/>
        </w:rPr>
        <w:t xml:space="preserve"> significantly less than the maximum licen</w:t>
      </w:r>
      <w:r w:rsidR="00993168">
        <w:rPr>
          <w:lang w:eastAsia="en-AU"/>
        </w:rPr>
        <w:t xml:space="preserve">sed </w:t>
      </w:r>
      <w:r>
        <w:rPr>
          <w:lang w:eastAsia="en-AU"/>
        </w:rPr>
        <w:t>entitlements</w:t>
      </w:r>
      <w:r w:rsidR="00E7193F">
        <w:rPr>
          <w:lang w:eastAsia="en-AU"/>
        </w:rPr>
        <w:t xml:space="preserve"> used </w:t>
      </w:r>
      <w:r w:rsidR="00993168">
        <w:rPr>
          <w:lang w:eastAsia="en-AU"/>
        </w:rPr>
        <w:t xml:space="preserve">for </w:t>
      </w:r>
      <w:r w:rsidR="00E7193F">
        <w:rPr>
          <w:lang w:eastAsia="en-AU"/>
        </w:rPr>
        <w:t>the modelling scenarios</w:t>
      </w:r>
      <w:r>
        <w:rPr>
          <w:lang w:eastAsia="en-AU"/>
        </w:rPr>
        <w:t xml:space="preserve">.  </w:t>
      </w:r>
    </w:p>
    <w:p w:rsidR="00B666C6" w:rsidRDefault="00E7193F" w:rsidP="00EF635A">
      <w:pPr>
        <w:pStyle w:val="Heading2"/>
        <w:rPr>
          <w:lang w:eastAsia="en-AU"/>
        </w:rPr>
      </w:pPr>
      <w:r>
        <w:rPr>
          <w:lang w:eastAsia="en-AU"/>
        </w:rPr>
        <w:lastRenderedPageBreak/>
        <w:t>2021 Reported w</w:t>
      </w:r>
      <w:r w:rsidR="5C5B9998" w:rsidRPr="5C5B9998">
        <w:rPr>
          <w:lang w:eastAsia="en-AU"/>
        </w:rPr>
        <w:t>ater use</w:t>
      </w:r>
    </w:p>
    <w:p w:rsidR="006A58F3" w:rsidRDefault="003244D9" w:rsidP="5C5B9998">
      <w:pPr>
        <w:jc w:val="both"/>
        <w:rPr>
          <w:lang w:eastAsia="en-AU"/>
        </w:rPr>
      </w:pPr>
      <w:r>
        <w:rPr>
          <w:lang w:eastAsia="en-AU"/>
        </w:rPr>
        <w:t>Licensed</w:t>
      </w:r>
      <w:r w:rsidR="5C5B9998" w:rsidRPr="5C5B9998">
        <w:rPr>
          <w:lang w:eastAsia="en-AU"/>
        </w:rPr>
        <w:t xml:space="preserve"> water extraction </w:t>
      </w:r>
      <w:r>
        <w:rPr>
          <w:lang w:eastAsia="en-AU"/>
        </w:rPr>
        <w:t xml:space="preserve">reported </w:t>
      </w:r>
      <w:r w:rsidR="5C5B9998" w:rsidRPr="5C5B9998">
        <w:rPr>
          <w:lang w:eastAsia="en-AU"/>
        </w:rPr>
        <w:t xml:space="preserve">across the </w:t>
      </w:r>
      <w:r w:rsidR="00E7193F">
        <w:rPr>
          <w:lang w:eastAsia="en-AU"/>
        </w:rPr>
        <w:t>regions</w:t>
      </w:r>
      <w:r w:rsidR="001E425E">
        <w:rPr>
          <w:lang w:eastAsia="en-AU"/>
        </w:rPr>
        <w:t xml:space="preserve"> for the period 1 May to 15</w:t>
      </w:r>
      <w:r w:rsidR="5C5B9998" w:rsidRPr="5C5B9998">
        <w:rPr>
          <w:lang w:eastAsia="en-AU"/>
        </w:rPr>
        <w:t xml:space="preserve"> December 2021 has remained steady in comparison for the same period the previous year</w:t>
      </w:r>
      <w:r>
        <w:rPr>
          <w:lang w:eastAsia="en-AU"/>
        </w:rPr>
        <w:t xml:space="preserve"> as shown in </w:t>
      </w:r>
      <w:r w:rsidR="0046481D">
        <w:rPr>
          <w:lang w:eastAsia="en-AU"/>
        </w:rPr>
        <w:t>Figure 2</w:t>
      </w:r>
      <w:r>
        <w:rPr>
          <w:lang w:eastAsia="en-AU"/>
        </w:rPr>
        <w:t>.</w:t>
      </w:r>
    </w:p>
    <w:p w:rsidR="0046481D" w:rsidRDefault="001E425E" w:rsidP="0046481D">
      <w:pPr>
        <w:keepNext/>
        <w:jc w:val="both"/>
      </w:pPr>
      <w:r>
        <w:rPr>
          <w:noProof/>
          <w:color w:val="FF0000"/>
          <w:lang w:eastAsia="en-AU"/>
        </w:rPr>
        <w:drawing>
          <wp:inline distT="0" distB="0" distL="0" distR="0" wp14:anchorId="229E5604" wp14:editId="575861E0">
            <wp:extent cx="6592570" cy="3550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4642" cy="3561909"/>
                    </a:xfrm>
                    <a:prstGeom prst="rect">
                      <a:avLst/>
                    </a:prstGeom>
                    <a:noFill/>
                  </pic:spPr>
                </pic:pic>
              </a:graphicData>
            </a:graphic>
          </wp:inline>
        </w:drawing>
      </w:r>
    </w:p>
    <w:p w:rsidR="001E425E" w:rsidRPr="0046481D" w:rsidRDefault="0046481D" w:rsidP="0046481D">
      <w:pPr>
        <w:pStyle w:val="Caption"/>
        <w:jc w:val="center"/>
        <w:rPr>
          <w:b/>
          <w:color w:val="FF0000"/>
          <w:lang w:eastAsia="en-AU"/>
        </w:rPr>
      </w:pPr>
      <w:r w:rsidRPr="0046481D">
        <w:rPr>
          <w:b/>
        </w:rPr>
        <w:t xml:space="preserve">Figure </w:t>
      </w:r>
      <w:r w:rsidRPr="0046481D">
        <w:rPr>
          <w:b/>
        </w:rPr>
        <w:fldChar w:fldCharType="begin"/>
      </w:r>
      <w:r w:rsidRPr="0046481D">
        <w:rPr>
          <w:b/>
        </w:rPr>
        <w:instrText xml:space="preserve"> SEQ Figure \* ARABIC </w:instrText>
      </w:r>
      <w:r w:rsidRPr="0046481D">
        <w:rPr>
          <w:b/>
        </w:rPr>
        <w:fldChar w:fldCharType="separate"/>
      </w:r>
      <w:r w:rsidRPr="0046481D">
        <w:rPr>
          <w:b/>
          <w:noProof/>
        </w:rPr>
        <w:t>2</w:t>
      </w:r>
      <w:r w:rsidRPr="0046481D">
        <w:rPr>
          <w:b/>
        </w:rPr>
        <w:fldChar w:fldCharType="end"/>
      </w:r>
      <w:r w:rsidRPr="0046481D">
        <w:rPr>
          <w:b/>
        </w:rPr>
        <w:t xml:space="preserve"> Comparison of reported water use</w:t>
      </w:r>
    </w:p>
    <w:p w:rsidR="00137245" w:rsidRPr="0057053C" w:rsidRDefault="00074E8D" w:rsidP="5C5B9998">
      <w:pPr>
        <w:jc w:val="both"/>
        <w:rPr>
          <w:lang w:eastAsia="en-AU"/>
        </w:rPr>
      </w:pPr>
      <w:r>
        <w:rPr>
          <w:lang w:eastAsia="en-AU"/>
        </w:rPr>
        <w:t>R</w:t>
      </w:r>
      <w:r w:rsidR="003244D9">
        <w:rPr>
          <w:lang w:eastAsia="en-AU"/>
        </w:rPr>
        <w:t>eported licensed water extraction</w:t>
      </w:r>
      <w:r w:rsidR="5C5B9998" w:rsidRPr="5C5B9998">
        <w:rPr>
          <w:lang w:eastAsia="en-AU"/>
        </w:rPr>
        <w:t xml:space="preserve"> in the</w:t>
      </w:r>
      <w:r w:rsidR="001E425E">
        <w:rPr>
          <w:lang w:eastAsia="en-AU"/>
        </w:rPr>
        <w:t xml:space="preserve"> area of the</w:t>
      </w:r>
      <w:r w:rsidR="5C5B9998" w:rsidRPr="5C5B9998">
        <w:rPr>
          <w:lang w:eastAsia="en-AU"/>
        </w:rPr>
        <w:t xml:space="preserve"> Katherine Tindall Limestone Water Allocation Plan</w:t>
      </w:r>
      <w:r w:rsidR="001E425E">
        <w:rPr>
          <w:lang w:eastAsia="en-AU"/>
        </w:rPr>
        <w:t xml:space="preserve"> 2019-24</w:t>
      </w:r>
      <w:r w:rsidR="5C5B9998" w:rsidRPr="5C5B9998">
        <w:rPr>
          <w:lang w:eastAsia="en-AU"/>
        </w:rPr>
        <w:t xml:space="preserve"> </w:t>
      </w:r>
      <w:r w:rsidR="003244D9">
        <w:rPr>
          <w:lang w:eastAsia="en-AU"/>
        </w:rPr>
        <w:t>is</w:t>
      </w:r>
      <w:r w:rsidR="5C5B9998" w:rsidRPr="5C5B9998">
        <w:rPr>
          <w:lang w:eastAsia="en-AU"/>
        </w:rPr>
        <w:t xml:space="preserve"> </w:t>
      </w:r>
      <w:r w:rsidR="001E425E">
        <w:rPr>
          <w:lang w:eastAsia="en-AU"/>
        </w:rPr>
        <w:t xml:space="preserve">currently </w:t>
      </w:r>
      <w:r>
        <w:rPr>
          <w:lang w:eastAsia="en-AU"/>
        </w:rPr>
        <w:t>25</w:t>
      </w:r>
      <w:r w:rsidR="5C5B9998" w:rsidRPr="5C5B9998">
        <w:rPr>
          <w:lang w:eastAsia="en-AU"/>
        </w:rPr>
        <w:t xml:space="preserve"> per cent of the total </w:t>
      </w:r>
      <w:r w:rsidR="00666E67">
        <w:rPr>
          <w:lang w:eastAsia="en-AU"/>
        </w:rPr>
        <w:t xml:space="preserve">maximum </w:t>
      </w:r>
      <w:r w:rsidR="003244D9">
        <w:rPr>
          <w:lang w:eastAsia="en-AU"/>
        </w:rPr>
        <w:t>volume that may be taken</w:t>
      </w:r>
      <w:r w:rsidR="00666E67">
        <w:rPr>
          <w:lang w:eastAsia="en-AU"/>
        </w:rPr>
        <w:t xml:space="preserve"> under a licence</w:t>
      </w:r>
      <w:r w:rsidR="003244D9">
        <w:rPr>
          <w:lang w:eastAsia="en-AU"/>
        </w:rPr>
        <w:t xml:space="preserve">.  </w:t>
      </w:r>
      <w:r w:rsidR="5C5B9998" w:rsidRPr="5C5B9998">
        <w:rPr>
          <w:lang w:eastAsia="en-AU"/>
        </w:rPr>
        <w:t xml:space="preserve">This </w:t>
      </w:r>
      <w:r>
        <w:rPr>
          <w:lang w:eastAsia="en-AU"/>
        </w:rPr>
        <w:t>is a slight decrease from the 30</w:t>
      </w:r>
      <w:r w:rsidR="5C5B9998" w:rsidRPr="5C5B9998">
        <w:rPr>
          <w:lang w:eastAsia="en-AU"/>
        </w:rPr>
        <w:t xml:space="preserve"> per cent </w:t>
      </w:r>
      <w:r w:rsidR="003244D9">
        <w:rPr>
          <w:lang w:eastAsia="en-AU"/>
        </w:rPr>
        <w:t>reported in</w:t>
      </w:r>
      <w:r w:rsidR="00666E67">
        <w:rPr>
          <w:lang w:eastAsia="en-AU"/>
        </w:rPr>
        <w:t xml:space="preserve"> the previous period and likely a result of higher rainfalls compared with the previous year.</w:t>
      </w:r>
    </w:p>
    <w:p w:rsidR="00666E67" w:rsidRPr="0057053C" w:rsidRDefault="5C5B9998" w:rsidP="5C5B9998">
      <w:pPr>
        <w:jc w:val="both"/>
        <w:rPr>
          <w:lang w:eastAsia="en-AU"/>
        </w:rPr>
      </w:pPr>
      <w:r w:rsidRPr="5C5B9998">
        <w:rPr>
          <w:lang w:eastAsia="en-AU"/>
        </w:rPr>
        <w:t>The</w:t>
      </w:r>
      <w:r w:rsidR="00074E8D">
        <w:rPr>
          <w:lang w:eastAsia="en-AU"/>
        </w:rPr>
        <w:t xml:space="preserve"> area of the</w:t>
      </w:r>
      <w:r w:rsidRPr="5C5B9998">
        <w:rPr>
          <w:lang w:eastAsia="en-AU"/>
        </w:rPr>
        <w:t xml:space="preserve"> </w:t>
      </w:r>
      <w:proofErr w:type="spellStart"/>
      <w:r w:rsidRPr="5C5B9998">
        <w:rPr>
          <w:lang w:eastAsia="en-AU"/>
        </w:rPr>
        <w:t>Ool</w:t>
      </w:r>
      <w:r w:rsidR="008D570E">
        <w:rPr>
          <w:lang w:eastAsia="en-AU"/>
        </w:rPr>
        <w:t>loo</w:t>
      </w:r>
      <w:proofErr w:type="spellEnd"/>
      <w:r w:rsidR="008D570E">
        <w:rPr>
          <w:lang w:eastAsia="en-AU"/>
        </w:rPr>
        <w:t xml:space="preserve"> </w:t>
      </w:r>
      <w:proofErr w:type="spellStart"/>
      <w:r w:rsidR="008D570E">
        <w:rPr>
          <w:lang w:eastAsia="en-AU"/>
        </w:rPr>
        <w:t>Dolostone</w:t>
      </w:r>
      <w:proofErr w:type="spellEnd"/>
      <w:r w:rsidR="008D570E">
        <w:rPr>
          <w:lang w:eastAsia="en-AU"/>
        </w:rPr>
        <w:t xml:space="preserve"> </w:t>
      </w:r>
      <w:r w:rsidR="00074E8D">
        <w:rPr>
          <w:lang w:eastAsia="en-AU"/>
        </w:rPr>
        <w:t>Water Allocation Plan 2019-29</w:t>
      </w:r>
      <w:r w:rsidR="008D570E">
        <w:rPr>
          <w:lang w:eastAsia="en-AU"/>
        </w:rPr>
        <w:t xml:space="preserve"> reported</w:t>
      </w:r>
      <w:r w:rsidR="00074E8D">
        <w:rPr>
          <w:lang w:eastAsia="en-AU"/>
        </w:rPr>
        <w:t xml:space="preserve"> water extraction at 28</w:t>
      </w:r>
      <w:r w:rsidRPr="5C5B9998">
        <w:rPr>
          <w:lang w:eastAsia="en-AU"/>
        </w:rPr>
        <w:t xml:space="preserve"> per cent of the total </w:t>
      </w:r>
      <w:r w:rsidR="003244D9">
        <w:rPr>
          <w:lang w:eastAsia="en-AU"/>
        </w:rPr>
        <w:t xml:space="preserve">maximum licensed volume </w:t>
      </w:r>
      <w:r w:rsidR="00074E8D">
        <w:rPr>
          <w:lang w:eastAsia="en-AU"/>
        </w:rPr>
        <w:t>up from 23</w:t>
      </w:r>
      <w:r w:rsidRPr="5C5B9998">
        <w:rPr>
          <w:lang w:eastAsia="en-AU"/>
        </w:rPr>
        <w:t xml:space="preserve"> per cent for the same period the previous year. This </w:t>
      </w:r>
      <w:r w:rsidR="003244D9">
        <w:rPr>
          <w:lang w:eastAsia="en-AU"/>
        </w:rPr>
        <w:t xml:space="preserve">increase is likely a reflection of increasing </w:t>
      </w:r>
      <w:r w:rsidRPr="5C5B9998">
        <w:rPr>
          <w:lang w:eastAsia="en-AU"/>
        </w:rPr>
        <w:t>investment in water infrastructure across the region aligned with water extraction licence development plans.</w:t>
      </w:r>
    </w:p>
    <w:p w:rsidR="003244D9" w:rsidRDefault="003244D9" w:rsidP="00EF635A">
      <w:pPr>
        <w:pStyle w:val="Heading1"/>
        <w:rPr>
          <w:noProof/>
          <w:lang w:eastAsia="en-AU"/>
        </w:rPr>
      </w:pPr>
      <w:r>
        <w:rPr>
          <w:noProof/>
          <w:lang w:eastAsia="en-AU"/>
        </w:rPr>
        <w:t>Looking forward</w:t>
      </w:r>
    </w:p>
    <w:p w:rsidR="00F50910" w:rsidRDefault="00F50910" w:rsidP="00F50910">
      <w:pPr>
        <w:rPr>
          <w:lang w:eastAsia="en-AU"/>
        </w:rPr>
      </w:pPr>
      <w:r>
        <w:rPr>
          <w:lang w:eastAsia="en-AU"/>
        </w:rPr>
        <w:t xml:space="preserve">Climate drivers and rainfall outlook information is sourced from the Bureau of Meteorology website.  You can keep up to date with climate information </w:t>
      </w:r>
      <w:r w:rsidR="00666E67">
        <w:rPr>
          <w:lang w:eastAsia="en-AU"/>
        </w:rPr>
        <w:t xml:space="preserve">by subscribing to the BoM website </w:t>
      </w:r>
      <w:r>
        <w:rPr>
          <w:lang w:eastAsia="en-AU"/>
        </w:rPr>
        <w:t xml:space="preserve">at: </w:t>
      </w:r>
    </w:p>
    <w:p w:rsidR="00F50910" w:rsidRPr="00F50910" w:rsidRDefault="00C417FA" w:rsidP="00F50910">
      <w:pPr>
        <w:rPr>
          <w:lang w:eastAsia="en-AU"/>
        </w:rPr>
      </w:pPr>
      <w:hyperlink r:id="rId16">
        <w:r w:rsidR="00F50910" w:rsidRPr="5C5B9998">
          <w:rPr>
            <w:rStyle w:val="Hyperlink"/>
            <w:rFonts w:eastAsia="Lato" w:cs="Lato"/>
            <w:i/>
            <w:iCs/>
          </w:rPr>
          <w:t>http://www.bom.gov.au/climate/outlooks/#/overview/influences</w:t>
        </w:r>
      </w:hyperlink>
    </w:p>
    <w:p w:rsidR="003C4941" w:rsidRDefault="696295C5" w:rsidP="00EF635A">
      <w:pPr>
        <w:pStyle w:val="Heading2"/>
        <w:rPr>
          <w:noProof/>
          <w:lang w:eastAsia="en-AU"/>
        </w:rPr>
      </w:pPr>
      <w:r w:rsidRPr="696295C5">
        <w:rPr>
          <w:noProof/>
          <w:lang w:eastAsia="en-AU"/>
        </w:rPr>
        <w:t xml:space="preserve">Climate drivers </w:t>
      </w:r>
    </w:p>
    <w:p w:rsidR="696295C5" w:rsidRDefault="5C5B9998">
      <w:r w:rsidRPr="5C5B9998">
        <w:rPr>
          <w:rFonts w:eastAsia="Lato" w:cs="Lato"/>
        </w:rPr>
        <w:t xml:space="preserve">During the past month, a </w:t>
      </w:r>
      <w:r w:rsidRPr="004B0272">
        <w:rPr>
          <w:rFonts w:eastAsia="Lato" w:cs="Lato"/>
          <w:b/>
        </w:rPr>
        <w:t>La Nina</w:t>
      </w:r>
      <w:r w:rsidRPr="5C5B9998">
        <w:rPr>
          <w:rFonts w:eastAsia="Lato" w:cs="Lato"/>
        </w:rPr>
        <w:t xml:space="preserve"> event has become established in the tropical Pacific and is expected to remain until late summer. A La Nina event typically leads to wetter than median conditions for eastern Australia, however has limited impact on Northern Australia.</w:t>
      </w:r>
    </w:p>
    <w:p w:rsidR="696295C5" w:rsidRDefault="5C5B9998">
      <w:r w:rsidRPr="5C5B9998">
        <w:rPr>
          <w:rFonts w:eastAsia="Lato" w:cs="Lato"/>
        </w:rPr>
        <w:t xml:space="preserve">A negative Indian Ocean Dipole (IOD) has come to an end and is now neutral. The </w:t>
      </w:r>
      <w:r w:rsidRPr="004B0272">
        <w:rPr>
          <w:rFonts w:eastAsia="Lato" w:cs="Lato"/>
          <w:b/>
        </w:rPr>
        <w:t>neutral IOD</w:t>
      </w:r>
      <w:r w:rsidRPr="5C5B9998">
        <w:rPr>
          <w:rFonts w:eastAsia="Lato" w:cs="Lato"/>
        </w:rPr>
        <w:t xml:space="preserve"> has little influence on Australia’s climate.</w:t>
      </w:r>
    </w:p>
    <w:p w:rsidR="696295C5" w:rsidRDefault="5C5B9998">
      <w:r w:rsidRPr="00666E67">
        <w:rPr>
          <w:rFonts w:eastAsia="Lato" w:cs="Lato"/>
          <w:b/>
        </w:rPr>
        <w:lastRenderedPageBreak/>
        <w:t>Sea surface temperatures</w:t>
      </w:r>
      <w:r w:rsidRPr="5C5B9998">
        <w:rPr>
          <w:rFonts w:eastAsia="Lato" w:cs="Lato"/>
        </w:rPr>
        <w:t xml:space="preserve"> around tropical Australia are currently </w:t>
      </w:r>
      <w:r w:rsidRPr="00666E67">
        <w:rPr>
          <w:rFonts w:eastAsia="Lato" w:cs="Lato"/>
          <w:b/>
        </w:rPr>
        <w:t>warmer than average</w:t>
      </w:r>
      <w:r w:rsidRPr="5C5B9998">
        <w:rPr>
          <w:rFonts w:eastAsia="Lato" w:cs="Lato"/>
        </w:rPr>
        <w:t xml:space="preserve"> and are expected to remain warmer than average throughout the summer months, </w:t>
      </w:r>
      <w:r w:rsidRPr="00666E67">
        <w:rPr>
          <w:rFonts w:eastAsia="Lato" w:cs="Lato"/>
          <w:b/>
        </w:rPr>
        <w:t>contributing to increased rainfall and temperatures</w:t>
      </w:r>
      <w:r w:rsidRPr="5C5B9998">
        <w:rPr>
          <w:rFonts w:eastAsia="Lato" w:cs="Lato"/>
        </w:rPr>
        <w:t xml:space="preserve"> across northern Australia during that period.</w:t>
      </w:r>
    </w:p>
    <w:p w:rsidR="696295C5" w:rsidRDefault="5C5B9998">
      <w:r w:rsidRPr="5C5B9998">
        <w:rPr>
          <w:rFonts w:eastAsia="Lato" w:cs="Lato"/>
        </w:rPr>
        <w:t>The Madden-Julian Oscillation is not discussed here as it is periodic influence that acts as a climate booster, leading to enhanced rainfall under favourable conditions. As its presence in difficult to predict in the medium and long term it is not considered in this overview.</w:t>
      </w:r>
    </w:p>
    <w:p w:rsidR="00F50910" w:rsidRDefault="00F50910" w:rsidP="00EF635A">
      <w:pPr>
        <w:pStyle w:val="Heading2"/>
        <w:rPr>
          <w:rFonts w:eastAsia="Lato"/>
        </w:rPr>
      </w:pPr>
      <w:r>
        <w:rPr>
          <w:rFonts w:eastAsia="Lato"/>
        </w:rPr>
        <w:t>Rainfall outlook</w:t>
      </w:r>
    </w:p>
    <w:p w:rsidR="00F50910" w:rsidRPr="00F50910" w:rsidRDefault="00F50910" w:rsidP="00F50910">
      <w:pPr>
        <w:rPr>
          <w:rFonts w:eastAsia="Lato" w:cs="Lato"/>
        </w:rPr>
      </w:pPr>
      <w:r w:rsidRPr="00F50910">
        <w:rPr>
          <w:rFonts w:eastAsia="Lato" w:cs="Lato"/>
        </w:rPr>
        <w:t xml:space="preserve">The Bureau of Meteorology climate outlook for the 2021-22 northern Wet season are for </w:t>
      </w:r>
      <w:r w:rsidRPr="00F50910">
        <w:rPr>
          <w:rFonts w:eastAsia="Lato" w:cs="Lato"/>
          <w:b/>
        </w:rPr>
        <w:t>average to slightly above median rainfalls</w:t>
      </w:r>
      <w:r w:rsidRPr="00F50910">
        <w:rPr>
          <w:rFonts w:eastAsia="Lato" w:cs="Lato"/>
        </w:rPr>
        <w:t xml:space="preserve"> across the Northern Territory.</w:t>
      </w:r>
    </w:p>
    <w:p w:rsidR="696295C5" w:rsidRDefault="5C5B9998" w:rsidP="00F50910">
      <w:r w:rsidRPr="5C5B9998">
        <w:rPr>
          <w:rFonts w:eastAsia="Lato" w:cs="Lato"/>
          <w:b/>
          <w:bCs/>
        </w:rPr>
        <w:t>Recent Rainfall</w:t>
      </w:r>
    </w:p>
    <w:p w:rsidR="004B0272" w:rsidRDefault="5C5B9998" w:rsidP="004B0272">
      <w:r w:rsidRPr="5C5B9998">
        <w:rPr>
          <w:rFonts w:eastAsia="Lato" w:cs="Lato"/>
        </w:rPr>
        <w:t>November saw wetter than average conditions across most of the NT, with the exception of the southern Top End which experienced belo</w:t>
      </w:r>
      <w:r w:rsidR="004B0272">
        <w:rPr>
          <w:rFonts w:eastAsia="Lato" w:cs="Lato"/>
        </w:rPr>
        <w:t>w average rainfall for November</w:t>
      </w:r>
      <w:r w:rsidRPr="5C5B9998">
        <w:rPr>
          <w:rFonts w:eastAsia="Lato" w:cs="Lato"/>
        </w:rPr>
        <w:t xml:space="preserve">. </w:t>
      </w:r>
    </w:p>
    <w:p w:rsidR="00A5212B" w:rsidRDefault="004B0272">
      <w:pPr>
        <w:rPr>
          <w:rFonts w:eastAsia="Lato" w:cs="Lato"/>
        </w:rPr>
      </w:pPr>
      <w:r>
        <w:rPr>
          <w:rFonts w:eastAsia="Lato" w:cs="Lato"/>
        </w:rPr>
        <w:t>BoM</w:t>
      </w:r>
      <w:r w:rsidR="5C5B9998" w:rsidRPr="5C5B9998">
        <w:rPr>
          <w:rFonts w:eastAsia="Lato" w:cs="Lato"/>
        </w:rPr>
        <w:t xml:space="preserve"> predictions are for </w:t>
      </w:r>
      <w:r w:rsidR="5C5B9998" w:rsidRPr="00666E67">
        <w:rPr>
          <w:rFonts w:eastAsia="Lato" w:cs="Lato"/>
          <w:b/>
        </w:rPr>
        <w:t xml:space="preserve">slightly below median rainfall </w:t>
      </w:r>
      <w:r w:rsidR="5C5B9998" w:rsidRPr="00666E67">
        <w:rPr>
          <w:rFonts w:eastAsia="Lato" w:cs="Lato"/>
        </w:rPr>
        <w:t>across the NT during</w:t>
      </w:r>
      <w:r w:rsidR="5C5B9998" w:rsidRPr="00666E67">
        <w:rPr>
          <w:rFonts w:eastAsia="Lato" w:cs="Lato"/>
          <w:b/>
        </w:rPr>
        <w:t xml:space="preserve"> December and January</w:t>
      </w:r>
      <w:r w:rsidR="5C5B9998" w:rsidRPr="5C5B9998">
        <w:rPr>
          <w:rFonts w:eastAsia="Lato" w:cs="Lato"/>
        </w:rPr>
        <w:t xml:space="preserve">, with </w:t>
      </w:r>
      <w:r w:rsidR="5C5B9998" w:rsidRPr="00666E67">
        <w:rPr>
          <w:rFonts w:eastAsia="Lato" w:cs="Lato"/>
          <w:b/>
        </w:rPr>
        <w:t>median to slightly above median rainfall</w:t>
      </w:r>
      <w:r w:rsidR="5C5B9998" w:rsidRPr="5C5B9998">
        <w:rPr>
          <w:rFonts w:eastAsia="Lato" w:cs="Lato"/>
        </w:rPr>
        <w:t xml:space="preserve"> conditions across the NT between </w:t>
      </w:r>
      <w:r w:rsidR="5C5B9998" w:rsidRPr="00666E67">
        <w:rPr>
          <w:rFonts w:eastAsia="Lato" w:cs="Lato"/>
          <w:b/>
        </w:rPr>
        <w:t>February and April</w:t>
      </w:r>
      <w:r w:rsidR="5C5B9998" w:rsidRPr="5C5B9998">
        <w:rPr>
          <w:rFonts w:eastAsia="Lato" w:cs="Lato"/>
        </w:rPr>
        <w:t xml:space="preserve">. </w:t>
      </w:r>
    </w:p>
    <w:p w:rsidR="696295C5" w:rsidRDefault="5C5B9998">
      <w:r w:rsidRPr="5C5B9998">
        <w:rPr>
          <w:rFonts w:eastAsia="Lato" w:cs="Lato"/>
        </w:rPr>
        <w:t xml:space="preserve">The three month outlook for January – March (Figure </w:t>
      </w:r>
      <w:r w:rsidR="004B0272">
        <w:rPr>
          <w:rFonts w:eastAsia="Lato" w:cs="Lato"/>
        </w:rPr>
        <w:t>1</w:t>
      </w:r>
      <w:r w:rsidRPr="5C5B9998">
        <w:rPr>
          <w:rFonts w:eastAsia="Lato" w:cs="Lato"/>
        </w:rPr>
        <w:t xml:space="preserve">) is for median rainfall across most of the NT except for the eastern Top End/Gulf coast, while the three month outlook February – April (Figure </w:t>
      </w:r>
      <w:r w:rsidR="004B0272">
        <w:rPr>
          <w:rFonts w:eastAsia="Lato" w:cs="Lato"/>
        </w:rPr>
        <w:t>2</w:t>
      </w:r>
      <w:r w:rsidRPr="5C5B9998">
        <w:rPr>
          <w:rFonts w:eastAsia="Lato" w:cs="Lato"/>
        </w:rPr>
        <w:t xml:space="preserve">) shows median to above median rainfall across most of the NT. </w:t>
      </w:r>
    </w:p>
    <w:p w:rsidR="5C5B9998" w:rsidRDefault="5C5B9998" w:rsidP="5C5B9998">
      <w:pPr>
        <w:rPr>
          <w:rFonts w:eastAsia="Lato" w:cs="Lato"/>
        </w:rPr>
      </w:pPr>
      <w:r>
        <w:rPr>
          <w:noProof/>
          <w:lang w:eastAsia="en-AU"/>
        </w:rPr>
        <w:drawing>
          <wp:inline distT="0" distB="0" distL="0" distR="0" wp14:anchorId="08839633" wp14:editId="0D982A50">
            <wp:extent cx="2954655" cy="2517612"/>
            <wp:effectExtent l="76200" t="76200" r="112395" b="111760"/>
            <wp:docPr id="6066354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954655" cy="2517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5C5B9998">
        <w:rPr>
          <w:rFonts w:eastAsia="Lato" w:cs="Lato"/>
        </w:rPr>
        <w:t xml:space="preserve"> </w:t>
      </w:r>
      <w:r>
        <w:rPr>
          <w:noProof/>
          <w:lang w:eastAsia="en-AU"/>
        </w:rPr>
        <w:drawing>
          <wp:inline distT="0" distB="0" distL="0" distR="0" wp14:anchorId="783D408E" wp14:editId="677E10A4">
            <wp:extent cx="2983466" cy="2523515"/>
            <wp:effectExtent l="76200" t="76200" r="121920" b="105410"/>
            <wp:docPr id="11341467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983466" cy="252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696295C5" w:rsidRPr="0046481D" w:rsidRDefault="5C5B9998" w:rsidP="00EF635A">
      <w:pPr>
        <w:tabs>
          <w:tab w:val="left" w:pos="142"/>
          <w:tab w:val="left" w:pos="5245"/>
        </w:tabs>
        <w:spacing w:after="0"/>
        <w:ind w:firstLine="142"/>
        <w:rPr>
          <w:rFonts w:eastAsia="Lato" w:cs="Lato"/>
          <w:b/>
          <w:iCs/>
          <w:sz w:val="20"/>
          <w:szCs w:val="20"/>
        </w:rPr>
      </w:pPr>
      <w:r w:rsidRPr="0046481D">
        <w:rPr>
          <w:rFonts w:eastAsia="Lato" w:cs="Lato"/>
          <w:b/>
          <w:iCs/>
          <w:sz w:val="20"/>
          <w:szCs w:val="20"/>
        </w:rPr>
        <w:t xml:space="preserve">Figure </w:t>
      </w:r>
      <w:r w:rsidR="0046481D">
        <w:rPr>
          <w:rFonts w:eastAsia="Lato" w:cs="Lato"/>
          <w:b/>
          <w:iCs/>
          <w:sz w:val="20"/>
          <w:szCs w:val="20"/>
        </w:rPr>
        <w:t>3</w:t>
      </w:r>
      <w:r w:rsidR="004B0272" w:rsidRPr="0046481D">
        <w:rPr>
          <w:rFonts w:eastAsia="Lato" w:cs="Lato"/>
          <w:b/>
          <w:iCs/>
          <w:sz w:val="20"/>
          <w:szCs w:val="20"/>
        </w:rPr>
        <w:t>.</w:t>
      </w:r>
      <w:r w:rsidRPr="0046481D">
        <w:rPr>
          <w:rFonts w:eastAsia="Lato" w:cs="Lato"/>
          <w:b/>
          <w:iCs/>
          <w:sz w:val="20"/>
          <w:szCs w:val="20"/>
        </w:rPr>
        <w:t xml:space="preserve"> Chance of above m</w:t>
      </w:r>
      <w:r w:rsidR="0046481D">
        <w:rPr>
          <w:rFonts w:eastAsia="Lato" w:cs="Lato"/>
          <w:b/>
          <w:iCs/>
          <w:sz w:val="20"/>
          <w:szCs w:val="20"/>
        </w:rPr>
        <w:t>edian rainfall Jan – March</w:t>
      </w:r>
      <w:r w:rsidR="00EF635A">
        <w:rPr>
          <w:rFonts w:eastAsia="Lato" w:cs="Lato"/>
          <w:b/>
          <w:iCs/>
          <w:sz w:val="20"/>
          <w:szCs w:val="20"/>
        </w:rPr>
        <w:tab/>
      </w:r>
      <w:r w:rsidRPr="0046481D">
        <w:rPr>
          <w:rFonts w:eastAsia="Lato" w:cs="Lato"/>
          <w:b/>
          <w:iCs/>
          <w:sz w:val="20"/>
          <w:szCs w:val="20"/>
        </w:rPr>
        <w:t xml:space="preserve">Figure </w:t>
      </w:r>
      <w:r w:rsidR="0046481D">
        <w:rPr>
          <w:rFonts w:eastAsia="Lato" w:cs="Lato"/>
          <w:b/>
          <w:iCs/>
          <w:sz w:val="20"/>
          <w:szCs w:val="20"/>
        </w:rPr>
        <w:t>4</w:t>
      </w:r>
      <w:r w:rsidRPr="0046481D">
        <w:rPr>
          <w:rFonts w:eastAsia="Lato" w:cs="Lato"/>
          <w:b/>
          <w:iCs/>
          <w:sz w:val="20"/>
          <w:szCs w:val="20"/>
        </w:rPr>
        <w:t>. Chance of above median rainfall March – April</w:t>
      </w:r>
    </w:p>
    <w:p w:rsidR="004B0272" w:rsidRPr="004B0272" w:rsidRDefault="5C5B9998" w:rsidP="004B0272">
      <w:pPr>
        <w:ind w:left="142"/>
        <w:rPr>
          <w:rFonts w:eastAsia="Lato" w:cs="Lato"/>
          <w:sz w:val="20"/>
        </w:rPr>
      </w:pPr>
      <w:r w:rsidRPr="004B0272">
        <w:rPr>
          <w:rFonts w:eastAsia="Lato" w:cs="Lato"/>
          <w:i/>
          <w:iCs/>
          <w:sz w:val="20"/>
        </w:rPr>
        <w:t xml:space="preserve">(Source: </w:t>
      </w:r>
      <w:hyperlink r:id="rId19">
        <w:r w:rsidRPr="004B0272">
          <w:rPr>
            <w:rStyle w:val="Hyperlink"/>
            <w:rFonts w:eastAsia="Lato" w:cs="Lato"/>
            <w:i/>
            <w:iCs/>
            <w:sz w:val="20"/>
          </w:rPr>
          <w:t>http://www.bom.gov.au/climate/outlooks/#/rainfall/median/seasonal/0</w:t>
        </w:r>
      </w:hyperlink>
      <w:r w:rsidRPr="004B0272">
        <w:rPr>
          <w:rFonts w:eastAsia="Lato" w:cs="Lato"/>
          <w:i/>
          <w:iCs/>
          <w:sz w:val="20"/>
        </w:rPr>
        <w:t>)</w:t>
      </w:r>
      <w:r w:rsidR="004B0272" w:rsidRPr="004B0272">
        <w:rPr>
          <w:rFonts w:eastAsia="Lato" w:cs="Lato"/>
          <w:sz w:val="20"/>
        </w:rPr>
        <w:t xml:space="preserve"> </w:t>
      </w:r>
    </w:p>
    <w:p w:rsidR="004B0272" w:rsidRDefault="004B0272" w:rsidP="004B0272">
      <w:r w:rsidRPr="5C5B9998">
        <w:rPr>
          <w:rFonts w:eastAsia="Lato" w:cs="Lato"/>
        </w:rPr>
        <w:t xml:space="preserve">Figures </w:t>
      </w:r>
      <w:r w:rsidR="0046481D">
        <w:rPr>
          <w:rFonts w:eastAsia="Lato" w:cs="Lato"/>
        </w:rPr>
        <w:t>5</w:t>
      </w:r>
      <w:r w:rsidRPr="5C5B9998">
        <w:rPr>
          <w:rFonts w:eastAsia="Lato" w:cs="Lato"/>
        </w:rPr>
        <w:t xml:space="preserve"> and </w:t>
      </w:r>
      <w:r w:rsidR="0046481D">
        <w:rPr>
          <w:rFonts w:eastAsia="Lato" w:cs="Lato"/>
        </w:rPr>
        <w:t>6</w:t>
      </w:r>
      <w:r w:rsidRPr="5C5B9998">
        <w:rPr>
          <w:rFonts w:eastAsia="Lato" w:cs="Lato"/>
        </w:rPr>
        <w:t xml:space="preserve"> show the 75% and 50% probabilities of exceeding the displayed rainfall totals over the December to February period.</w:t>
      </w:r>
    </w:p>
    <w:p w:rsidR="696295C5" w:rsidRDefault="696295C5" w:rsidP="5C5B9998">
      <w:pPr>
        <w:rPr>
          <w:rFonts w:eastAsia="Lato" w:cs="Lato"/>
        </w:rPr>
      </w:pPr>
      <w:r>
        <w:rPr>
          <w:noProof/>
          <w:lang w:eastAsia="en-AU"/>
        </w:rPr>
        <w:lastRenderedPageBreak/>
        <w:drawing>
          <wp:inline distT="0" distB="0" distL="0" distR="0" wp14:anchorId="71D2C474" wp14:editId="33BF3073">
            <wp:extent cx="2981871" cy="2571864"/>
            <wp:effectExtent l="76200" t="76200" r="123825" b="114300"/>
            <wp:docPr id="9838430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981871" cy="25718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5C5B9998" w:rsidRPr="5C5B9998">
        <w:rPr>
          <w:rFonts w:eastAsia="Lato" w:cs="Lato"/>
        </w:rPr>
        <w:t xml:space="preserve"> </w:t>
      </w:r>
      <w:r>
        <w:rPr>
          <w:noProof/>
          <w:lang w:eastAsia="en-AU"/>
        </w:rPr>
        <w:drawing>
          <wp:inline distT="0" distB="0" distL="0" distR="0" wp14:anchorId="7A6CDC8A" wp14:editId="1B39E267">
            <wp:extent cx="3007155" cy="2556082"/>
            <wp:effectExtent l="76200" t="76200" r="117475" b="111125"/>
            <wp:docPr id="1027499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007155" cy="2556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696295C5" w:rsidRPr="0046481D" w:rsidRDefault="00EF635A" w:rsidP="00EF635A">
      <w:pPr>
        <w:tabs>
          <w:tab w:val="left" w:pos="142"/>
          <w:tab w:val="left" w:pos="5245"/>
        </w:tabs>
        <w:spacing w:after="0"/>
        <w:rPr>
          <w:b/>
        </w:rPr>
      </w:pPr>
      <w:r>
        <w:rPr>
          <w:rFonts w:eastAsia="Lato" w:cs="Lato"/>
          <w:b/>
          <w:iCs/>
          <w:sz w:val="20"/>
          <w:szCs w:val="20"/>
        </w:rPr>
        <w:tab/>
      </w:r>
      <w:r w:rsidR="5C5B9998" w:rsidRPr="0046481D">
        <w:rPr>
          <w:rFonts w:eastAsia="Lato" w:cs="Lato"/>
          <w:b/>
          <w:iCs/>
          <w:sz w:val="20"/>
          <w:szCs w:val="20"/>
        </w:rPr>
        <w:t xml:space="preserve">Figure </w:t>
      </w:r>
      <w:r w:rsidR="0046481D" w:rsidRPr="0046481D">
        <w:rPr>
          <w:rFonts w:eastAsia="Lato" w:cs="Lato"/>
          <w:b/>
          <w:iCs/>
          <w:sz w:val="20"/>
          <w:szCs w:val="20"/>
        </w:rPr>
        <w:t>5</w:t>
      </w:r>
      <w:r w:rsidR="5C5B9998" w:rsidRPr="0046481D">
        <w:rPr>
          <w:rFonts w:eastAsia="Lato" w:cs="Lato"/>
          <w:b/>
          <w:iCs/>
          <w:sz w:val="20"/>
          <w:szCs w:val="20"/>
        </w:rPr>
        <w:t>. 75% rainfall exceeds (January – March)</w:t>
      </w:r>
      <w:r>
        <w:rPr>
          <w:rFonts w:eastAsia="Lato" w:cs="Lato"/>
          <w:b/>
          <w:iCs/>
          <w:sz w:val="20"/>
          <w:szCs w:val="20"/>
        </w:rPr>
        <w:tab/>
      </w:r>
      <w:r w:rsidR="00D561E9" w:rsidRPr="0046481D">
        <w:rPr>
          <w:rFonts w:eastAsia="Lato" w:cs="Lato"/>
          <w:b/>
          <w:iCs/>
          <w:sz w:val="20"/>
          <w:szCs w:val="20"/>
        </w:rPr>
        <w:t xml:space="preserve">Figure </w:t>
      </w:r>
      <w:bookmarkStart w:id="0" w:name="_GoBack"/>
      <w:bookmarkEnd w:id="0"/>
      <w:r w:rsidR="0046481D" w:rsidRPr="0046481D">
        <w:rPr>
          <w:rFonts w:eastAsia="Lato" w:cs="Lato"/>
          <w:b/>
          <w:iCs/>
          <w:sz w:val="20"/>
          <w:szCs w:val="20"/>
        </w:rPr>
        <w:t>6</w:t>
      </w:r>
      <w:r w:rsidR="00D561E9" w:rsidRPr="0046481D">
        <w:rPr>
          <w:rFonts w:eastAsia="Lato" w:cs="Lato"/>
          <w:b/>
          <w:iCs/>
          <w:sz w:val="20"/>
          <w:szCs w:val="20"/>
        </w:rPr>
        <w:t xml:space="preserve">. </w:t>
      </w:r>
      <w:r w:rsidR="5C5B9998" w:rsidRPr="0046481D">
        <w:rPr>
          <w:rFonts w:eastAsia="Lato" w:cs="Lato"/>
          <w:b/>
          <w:iCs/>
          <w:sz w:val="20"/>
          <w:szCs w:val="20"/>
        </w:rPr>
        <w:t>50% chance rainfall exceeds (January – March)</w:t>
      </w:r>
    </w:p>
    <w:p w:rsidR="00324298" w:rsidRPr="00C51368" w:rsidRDefault="5C5B9998" w:rsidP="00C51368">
      <w:pPr>
        <w:ind w:left="142"/>
        <w:rPr>
          <w:sz w:val="20"/>
        </w:rPr>
      </w:pPr>
      <w:r w:rsidRPr="00D561E9">
        <w:rPr>
          <w:rFonts w:eastAsia="Lato" w:cs="Lato"/>
          <w:i/>
          <w:iCs/>
          <w:sz w:val="20"/>
        </w:rPr>
        <w:t xml:space="preserve"> (Source: </w:t>
      </w:r>
      <w:hyperlink r:id="rId22">
        <w:r w:rsidRPr="00D561E9">
          <w:rPr>
            <w:rStyle w:val="Hyperlink"/>
            <w:rFonts w:eastAsia="Lato" w:cs="Lato"/>
            <w:i/>
            <w:iCs/>
            <w:sz w:val="20"/>
          </w:rPr>
          <w:t>http://www.bom.gov.au/climate/outlooks/#/rainfall/total/75/seasonal/0</w:t>
        </w:r>
      </w:hyperlink>
      <w:r w:rsidRPr="00D561E9">
        <w:rPr>
          <w:rFonts w:eastAsia="Lato" w:cs="Lato"/>
          <w:i/>
          <w:iCs/>
          <w:sz w:val="20"/>
        </w:rPr>
        <w:t>)</w:t>
      </w:r>
    </w:p>
    <w:p w:rsidR="00C51368" w:rsidRDefault="00520B8C" w:rsidP="00EF635A">
      <w:pPr>
        <w:pStyle w:val="Heading2"/>
        <w:rPr>
          <w:lang w:eastAsia="en-AU"/>
        </w:rPr>
      </w:pPr>
      <w:r>
        <w:rPr>
          <w:lang w:eastAsia="en-AU"/>
        </w:rPr>
        <w:t>Groundwater levels</w:t>
      </w:r>
    </w:p>
    <w:p w:rsidR="00C51368" w:rsidRDefault="00C51368" w:rsidP="00C51368">
      <w:pPr>
        <w:jc w:val="both"/>
        <w:rPr>
          <w:lang w:eastAsia="en-AU"/>
        </w:rPr>
      </w:pPr>
      <w:r>
        <w:rPr>
          <w:lang w:eastAsia="en-AU"/>
        </w:rPr>
        <w:t xml:space="preserve">Routine monitoring of </w:t>
      </w:r>
      <w:r w:rsidR="0046481D">
        <w:rPr>
          <w:lang w:eastAsia="en-AU"/>
        </w:rPr>
        <w:t>g</w:t>
      </w:r>
      <w:r>
        <w:rPr>
          <w:lang w:eastAsia="en-AU"/>
        </w:rPr>
        <w:t xml:space="preserve">roundwater levels for the </w:t>
      </w:r>
      <w:r w:rsidR="0046481D">
        <w:rPr>
          <w:lang w:eastAsia="en-AU"/>
        </w:rPr>
        <w:t>water allocation plan</w:t>
      </w:r>
      <w:r>
        <w:rPr>
          <w:lang w:eastAsia="en-AU"/>
        </w:rPr>
        <w:t xml:space="preserve"> areas are nearing completion for the end of </w:t>
      </w:r>
      <w:r w:rsidR="0046481D">
        <w:rPr>
          <w:lang w:eastAsia="en-AU"/>
        </w:rPr>
        <w:t xml:space="preserve">2021 </w:t>
      </w:r>
      <w:r>
        <w:rPr>
          <w:lang w:eastAsia="en-AU"/>
        </w:rPr>
        <w:t xml:space="preserve">Dry </w:t>
      </w:r>
      <w:r w:rsidR="0046481D">
        <w:rPr>
          <w:lang w:eastAsia="en-AU"/>
        </w:rPr>
        <w:t>s</w:t>
      </w:r>
      <w:r>
        <w:rPr>
          <w:lang w:eastAsia="en-AU"/>
        </w:rPr>
        <w:t xml:space="preserve">eason. The discrete measurements of the representative bores, as indicated in the three plots, show that </w:t>
      </w:r>
      <w:r w:rsidR="0046481D">
        <w:rPr>
          <w:lang w:eastAsia="en-AU"/>
        </w:rPr>
        <w:t>g</w:t>
      </w:r>
      <w:r>
        <w:rPr>
          <w:lang w:eastAsia="en-AU"/>
        </w:rPr>
        <w:t>roundwater levels have recharged to at least the same level as the previous year if not more so in some areas.</w:t>
      </w:r>
    </w:p>
    <w:p w:rsidR="00C51368" w:rsidRDefault="00C51368" w:rsidP="00C51368">
      <w:pPr>
        <w:jc w:val="both"/>
        <w:rPr>
          <w:lang w:eastAsia="en-AU"/>
        </w:rPr>
      </w:pPr>
      <w:r>
        <w:rPr>
          <w:lang w:eastAsia="en-AU"/>
        </w:rPr>
        <w:t xml:space="preserve">The </w:t>
      </w:r>
      <w:r w:rsidR="0046481D">
        <w:rPr>
          <w:lang w:eastAsia="en-AU"/>
        </w:rPr>
        <w:t xml:space="preserve">2020-21 </w:t>
      </w:r>
      <w:r>
        <w:rPr>
          <w:lang w:eastAsia="en-AU"/>
        </w:rPr>
        <w:t xml:space="preserve">Wet </w:t>
      </w:r>
      <w:r w:rsidR="0046481D">
        <w:rPr>
          <w:lang w:eastAsia="en-AU"/>
        </w:rPr>
        <w:t>s</w:t>
      </w:r>
      <w:r>
        <w:rPr>
          <w:lang w:eastAsia="en-AU"/>
        </w:rPr>
        <w:t xml:space="preserve">eason of appears to have provided a greater recharge opportunity compared to the previous three </w:t>
      </w:r>
      <w:r w:rsidR="0046481D">
        <w:rPr>
          <w:lang w:eastAsia="en-AU"/>
        </w:rPr>
        <w:t>W</w:t>
      </w:r>
      <w:r>
        <w:rPr>
          <w:lang w:eastAsia="en-AU"/>
        </w:rPr>
        <w:t xml:space="preserve">et season periods. </w:t>
      </w:r>
    </w:p>
    <w:p w:rsidR="00520B8C" w:rsidRDefault="00C51368" w:rsidP="00520B8C">
      <w:pPr>
        <w:rPr>
          <w:lang w:eastAsia="en-AU"/>
        </w:rPr>
      </w:pPr>
      <w:r>
        <w:rPr>
          <w:noProof/>
          <w:lang w:eastAsia="en-AU"/>
        </w:rPr>
        <w:drawing>
          <wp:inline distT="0" distB="0" distL="0" distR="0" wp14:anchorId="4DB3E2CF" wp14:editId="6937E396">
            <wp:extent cx="6516061" cy="3608705"/>
            <wp:effectExtent l="0" t="0" r="0" b="0"/>
            <wp:docPr id="3" name="Picture 3" descr="C:\Users\gavil\AppData\Local\Microsoft\Windows\INetCache\Content.Word\KatherineTindall-Disc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vil\AppData\Local\Microsoft\Windows\INetCache\Content.Word\KatherineTindall-Discre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8626" cy="3632278"/>
                    </a:xfrm>
                    <a:prstGeom prst="rect">
                      <a:avLst/>
                    </a:prstGeom>
                    <a:noFill/>
                    <a:ln>
                      <a:noFill/>
                    </a:ln>
                  </pic:spPr>
                </pic:pic>
              </a:graphicData>
            </a:graphic>
          </wp:inline>
        </w:drawing>
      </w:r>
      <w:r>
        <w:rPr>
          <w:lang w:eastAsia="en-AU"/>
        </w:rPr>
        <w:t xml:space="preserve"> </w:t>
      </w:r>
    </w:p>
    <w:p w:rsidR="00C51368" w:rsidRDefault="00C51368" w:rsidP="00520B8C">
      <w:pPr>
        <w:rPr>
          <w:lang w:eastAsia="en-AU"/>
        </w:rPr>
      </w:pPr>
      <w:r>
        <w:rPr>
          <w:noProof/>
          <w:lang w:eastAsia="en-AU"/>
        </w:rPr>
        <w:lastRenderedPageBreak/>
        <w:drawing>
          <wp:inline distT="0" distB="0" distL="0" distR="0" wp14:anchorId="5913F8EA" wp14:editId="01D220D8">
            <wp:extent cx="6551930" cy="3822869"/>
            <wp:effectExtent l="0" t="0" r="1270" b="6350"/>
            <wp:docPr id="5" name="Picture 5" descr="C:\Users\gavil\AppData\Local\Microsoft\Windows\INetCache\Content.Word\OollooDolostoneDisc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vil\AppData\Local\Microsoft\Windows\INetCache\Content.Word\OollooDolostoneDiscret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1930" cy="3822869"/>
                    </a:xfrm>
                    <a:prstGeom prst="rect">
                      <a:avLst/>
                    </a:prstGeom>
                    <a:noFill/>
                    <a:ln>
                      <a:noFill/>
                    </a:ln>
                  </pic:spPr>
                </pic:pic>
              </a:graphicData>
            </a:graphic>
          </wp:inline>
        </w:drawing>
      </w:r>
    </w:p>
    <w:p w:rsidR="00C51368" w:rsidRDefault="00C51368" w:rsidP="00520B8C">
      <w:pPr>
        <w:rPr>
          <w:lang w:eastAsia="en-AU"/>
        </w:rPr>
      </w:pPr>
      <w:r>
        <w:rPr>
          <w:noProof/>
          <w:lang w:eastAsia="en-AU"/>
        </w:rPr>
        <w:drawing>
          <wp:inline distT="0" distB="0" distL="0" distR="0" wp14:anchorId="55384A6A" wp14:editId="46337573">
            <wp:extent cx="6551930" cy="3822869"/>
            <wp:effectExtent l="0" t="0" r="1270" b="6350"/>
            <wp:docPr id="7" name="Picture 7" descr="C:\Users\gavil\AppData\Local\Microsoft\Windows\INetCache\Content.Word\MatarankaLimestoneDisc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vil\AppData\Local\Microsoft\Windows\INetCache\Content.Word\MatarankaLimestoneDiscret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1930" cy="3822869"/>
                    </a:xfrm>
                    <a:prstGeom prst="rect">
                      <a:avLst/>
                    </a:prstGeom>
                    <a:noFill/>
                    <a:ln>
                      <a:noFill/>
                    </a:ln>
                  </pic:spPr>
                </pic:pic>
              </a:graphicData>
            </a:graphic>
          </wp:inline>
        </w:drawing>
      </w:r>
    </w:p>
    <w:p w:rsidR="00EF635A" w:rsidRDefault="00EF635A">
      <w:pPr>
        <w:rPr>
          <w:lang w:eastAsia="en-AU"/>
        </w:rPr>
      </w:pPr>
      <w:r>
        <w:rPr>
          <w:lang w:eastAsia="en-AU"/>
        </w:rPr>
        <w:br w:type="page"/>
      </w:r>
    </w:p>
    <w:p w:rsidR="00B666C6" w:rsidRDefault="008D570E" w:rsidP="00EF635A">
      <w:pPr>
        <w:pStyle w:val="Heading2"/>
        <w:rPr>
          <w:lang w:eastAsia="en-AU"/>
        </w:rPr>
      </w:pPr>
      <w:r>
        <w:rPr>
          <w:lang w:eastAsia="en-AU"/>
        </w:rPr>
        <w:lastRenderedPageBreak/>
        <w:t>2022</w:t>
      </w:r>
      <w:r w:rsidR="00D561E9">
        <w:rPr>
          <w:lang w:eastAsia="en-AU"/>
        </w:rPr>
        <w:t xml:space="preserve"> Announced a</w:t>
      </w:r>
      <w:r w:rsidR="5C5B9998" w:rsidRPr="5C5B9998">
        <w:rPr>
          <w:lang w:eastAsia="en-AU"/>
        </w:rPr>
        <w:t xml:space="preserve">llocation outlook </w:t>
      </w:r>
    </w:p>
    <w:p w:rsidR="00D561E9" w:rsidRPr="00666E67" w:rsidRDefault="00D561E9" w:rsidP="00EF635A">
      <w:pPr>
        <w:keepNext/>
        <w:rPr>
          <w:lang w:eastAsia="en-AU"/>
        </w:rPr>
      </w:pPr>
      <w:r w:rsidRPr="00666E67">
        <w:rPr>
          <w:lang w:eastAsia="en-AU"/>
        </w:rPr>
        <w:t>Modelling of water extraction which considers rainfall (including predicted rainfall for February to April), water extraction and recharge will be undertaken in February 2022 to inform an Early Notice to licence holders in March 2022.  Further modelling</w:t>
      </w:r>
      <w:r w:rsidR="0046481D">
        <w:rPr>
          <w:lang w:eastAsia="en-AU"/>
        </w:rPr>
        <w:t>, if required</w:t>
      </w:r>
      <w:r w:rsidRPr="00666E67">
        <w:rPr>
          <w:lang w:eastAsia="en-AU"/>
        </w:rPr>
        <w:t xml:space="preserve">, using updated climate information, will be undertaken in March 2022 to inform an allocation announcement. </w:t>
      </w:r>
    </w:p>
    <w:p w:rsidR="00D561E9" w:rsidRDefault="00D561E9" w:rsidP="00D561E9">
      <w:r>
        <w:t>The Controller of Water Resources</w:t>
      </w:r>
      <w:r w:rsidRPr="00A367EC">
        <w:t xml:space="preserve"> will</w:t>
      </w:r>
      <w:r>
        <w:t xml:space="preserve"> provide advice to relevant licence holders </w:t>
      </w:r>
      <w:r w:rsidRPr="00A367EC">
        <w:t>of thei</w:t>
      </w:r>
      <w:r w:rsidRPr="007114EA">
        <w:t xml:space="preserve">r </w:t>
      </w:r>
      <w:r>
        <w:t>2022-23</w:t>
      </w:r>
      <w:r w:rsidRPr="00A367EC">
        <w:t xml:space="preserve"> annual announced allocation before 1 May </w:t>
      </w:r>
      <w:r w:rsidRPr="006E240C">
        <w:t xml:space="preserve">2022.  </w:t>
      </w:r>
    </w:p>
    <w:p w:rsidR="008727C1" w:rsidRDefault="5C5B9998" w:rsidP="008727C1">
      <w:r>
        <w:t>Based on the status of water use in the region</w:t>
      </w:r>
      <w:r w:rsidR="0046481D">
        <w:t xml:space="preserve">, </w:t>
      </w:r>
      <w:r>
        <w:t>the</w:t>
      </w:r>
      <w:r w:rsidR="00D561E9">
        <w:t xml:space="preserve"> climate and rainfall</w:t>
      </w:r>
      <w:r>
        <w:t xml:space="preserve"> outlook</w:t>
      </w:r>
      <w:r w:rsidR="0046481D">
        <w:t xml:space="preserve"> and the measured groundwater levels</w:t>
      </w:r>
      <w:r w:rsidR="00D561E9">
        <w:t xml:space="preserve"> presented in this update it is</w:t>
      </w:r>
      <w:r w:rsidR="008727C1">
        <w:t xml:space="preserve"> </w:t>
      </w:r>
      <w:r w:rsidR="00D561E9" w:rsidRPr="008727C1">
        <w:rPr>
          <w:b/>
        </w:rPr>
        <w:t>likely</w:t>
      </w:r>
      <w:r w:rsidR="00D561E9">
        <w:t xml:space="preserve"> </w:t>
      </w:r>
      <w:r w:rsidR="008727C1">
        <w:t>allocations for the 20</w:t>
      </w:r>
      <w:r w:rsidR="00D561E9">
        <w:t xml:space="preserve">22-23 water accounting </w:t>
      </w:r>
      <w:r w:rsidR="008727C1">
        <w:t xml:space="preserve">will be </w:t>
      </w:r>
      <w:r w:rsidR="008727C1" w:rsidRPr="008727C1">
        <w:rPr>
          <w:b/>
        </w:rPr>
        <w:t>100 per cent</w:t>
      </w:r>
      <w:r w:rsidR="008727C1">
        <w:t xml:space="preserve"> for the following water resources:</w:t>
      </w:r>
    </w:p>
    <w:p w:rsidR="007114EA" w:rsidRPr="00A5212B" w:rsidRDefault="5C5B9998" w:rsidP="006E240C">
      <w:pPr>
        <w:pStyle w:val="ListParagraph"/>
        <w:numPr>
          <w:ilvl w:val="0"/>
          <w:numId w:val="10"/>
        </w:numPr>
        <w:ind w:left="426"/>
      </w:pPr>
      <w:r w:rsidRPr="00A5212B">
        <w:rPr>
          <w:lang w:eastAsia="en-AU"/>
        </w:rPr>
        <w:t>Katherine Tindall Limestone</w:t>
      </w:r>
    </w:p>
    <w:p w:rsidR="008727C1" w:rsidRDefault="5C5B9998" w:rsidP="006E240C">
      <w:pPr>
        <w:pStyle w:val="ListParagraph"/>
        <w:numPr>
          <w:ilvl w:val="0"/>
          <w:numId w:val="10"/>
        </w:numPr>
        <w:ind w:left="426"/>
        <w:rPr>
          <w:lang w:eastAsia="en-AU"/>
        </w:rPr>
      </w:pPr>
      <w:proofErr w:type="spellStart"/>
      <w:r w:rsidRPr="00A5212B">
        <w:rPr>
          <w:lang w:eastAsia="en-AU"/>
        </w:rPr>
        <w:t>Oolloo</w:t>
      </w:r>
      <w:proofErr w:type="spellEnd"/>
      <w:r w:rsidRPr="00A5212B">
        <w:rPr>
          <w:lang w:eastAsia="en-AU"/>
        </w:rPr>
        <w:t xml:space="preserve"> </w:t>
      </w:r>
      <w:proofErr w:type="spellStart"/>
      <w:r w:rsidRPr="00A5212B">
        <w:rPr>
          <w:lang w:eastAsia="en-AU"/>
        </w:rPr>
        <w:t>Dolostone</w:t>
      </w:r>
      <w:proofErr w:type="spellEnd"/>
      <w:r w:rsidRPr="00A5212B">
        <w:rPr>
          <w:lang w:eastAsia="en-AU"/>
        </w:rPr>
        <w:t xml:space="preserve"> </w:t>
      </w:r>
    </w:p>
    <w:p w:rsidR="008727C1" w:rsidRDefault="008727C1" w:rsidP="006E240C">
      <w:pPr>
        <w:pStyle w:val="ListParagraph"/>
        <w:numPr>
          <w:ilvl w:val="0"/>
          <w:numId w:val="10"/>
        </w:numPr>
        <w:ind w:left="426"/>
        <w:rPr>
          <w:lang w:eastAsia="en-AU"/>
        </w:rPr>
      </w:pPr>
      <w:r>
        <w:rPr>
          <w:lang w:eastAsia="en-AU"/>
        </w:rPr>
        <w:t xml:space="preserve">Mataranka Tindall Limestone  </w:t>
      </w:r>
    </w:p>
    <w:p w:rsidR="008727C1" w:rsidRDefault="008727C1" w:rsidP="006E240C">
      <w:pPr>
        <w:pStyle w:val="ListParagraph"/>
        <w:numPr>
          <w:ilvl w:val="0"/>
          <w:numId w:val="10"/>
        </w:numPr>
        <w:ind w:left="426"/>
        <w:rPr>
          <w:lang w:eastAsia="en-AU"/>
        </w:rPr>
      </w:pPr>
      <w:r>
        <w:rPr>
          <w:lang w:eastAsia="en-AU"/>
        </w:rPr>
        <w:t>Tindall Limestone Aquifer (Flora)</w:t>
      </w:r>
    </w:p>
    <w:p w:rsidR="008727C1" w:rsidRDefault="008727C1" w:rsidP="006E240C">
      <w:pPr>
        <w:pStyle w:val="ListParagraph"/>
        <w:numPr>
          <w:ilvl w:val="0"/>
          <w:numId w:val="10"/>
        </w:numPr>
        <w:ind w:left="426"/>
        <w:rPr>
          <w:lang w:eastAsia="en-AU"/>
        </w:rPr>
      </w:pPr>
      <w:proofErr w:type="spellStart"/>
      <w:r>
        <w:rPr>
          <w:lang w:eastAsia="en-AU"/>
        </w:rPr>
        <w:t>Jinduckin</w:t>
      </w:r>
      <w:proofErr w:type="spellEnd"/>
      <w:r>
        <w:rPr>
          <w:lang w:eastAsia="en-AU"/>
        </w:rPr>
        <w:t xml:space="preserve"> Formation</w:t>
      </w:r>
    </w:p>
    <w:p w:rsidR="008727C1" w:rsidRDefault="008727C1" w:rsidP="006E240C">
      <w:pPr>
        <w:pStyle w:val="ListParagraph"/>
        <w:numPr>
          <w:ilvl w:val="0"/>
          <w:numId w:val="10"/>
        </w:numPr>
        <w:ind w:left="426"/>
        <w:rPr>
          <w:lang w:eastAsia="en-AU"/>
        </w:rPr>
      </w:pPr>
      <w:r>
        <w:rPr>
          <w:lang w:eastAsia="en-AU"/>
        </w:rPr>
        <w:t>Edith River</w:t>
      </w:r>
    </w:p>
    <w:p w:rsidR="008727C1" w:rsidRDefault="008727C1" w:rsidP="006E240C">
      <w:pPr>
        <w:pStyle w:val="ListParagraph"/>
        <w:numPr>
          <w:ilvl w:val="0"/>
          <w:numId w:val="10"/>
        </w:numPr>
        <w:ind w:left="426"/>
        <w:rPr>
          <w:lang w:eastAsia="en-AU"/>
        </w:rPr>
      </w:pPr>
      <w:r>
        <w:rPr>
          <w:lang w:eastAsia="en-AU"/>
        </w:rPr>
        <w:t>Adelaide River</w:t>
      </w:r>
    </w:p>
    <w:p w:rsidR="007114EA" w:rsidRPr="00A5212B" w:rsidRDefault="008727C1" w:rsidP="006E240C">
      <w:pPr>
        <w:pStyle w:val="ListParagraph"/>
        <w:numPr>
          <w:ilvl w:val="0"/>
          <w:numId w:val="10"/>
        </w:numPr>
        <w:ind w:left="426"/>
        <w:rPr>
          <w:lang w:eastAsia="en-AU"/>
        </w:rPr>
      </w:pPr>
      <w:r>
        <w:rPr>
          <w:lang w:eastAsia="en-AU"/>
        </w:rPr>
        <w:t>Katherine River upstream of Tindall Limestone Aquifer Donkey camp weir</w:t>
      </w:r>
    </w:p>
    <w:p w:rsidR="008727C1" w:rsidRPr="00A5212B" w:rsidRDefault="008727C1" w:rsidP="008727C1">
      <w:pPr>
        <w:ind w:left="66"/>
        <w:rPr>
          <w:lang w:eastAsia="en-AU"/>
        </w:rPr>
      </w:pPr>
    </w:p>
    <w:p w:rsidR="00B666C6" w:rsidRPr="00B666C6" w:rsidRDefault="5C5B9998" w:rsidP="00EF635A">
      <w:pPr>
        <w:pStyle w:val="Heading2"/>
        <w:rPr>
          <w:lang w:eastAsia="en-AU"/>
        </w:rPr>
      </w:pPr>
      <w:r w:rsidRPr="5C5B9998">
        <w:rPr>
          <w:lang w:eastAsia="en-AU"/>
        </w:rPr>
        <w:t>More information</w:t>
      </w:r>
    </w:p>
    <w:p w:rsidR="007114EA" w:rsidRDefault="5C5B9998" w:rsidP="5C5B9998">
      <w:pPr>
        <w:rPr>
          <w:lang w:eastAsia="en-AU"/>
        </w:rPr>
      </w:pPr>
      <w:r w:rsidRPr="5C5B9998">
        <w:rPr>
          <w:lang w:eastAsia="en-AU"/>
        </w:rPr>
        <w:t>Water allocation plans:</w:t>
      </w:r>
      <w:r w:rsidRPr="00C417EC">
        <w:rPr>
          <w:color w:val="0070C0"/>
          <w:lang w:eastAsia="en-AU"/>
        </w:rPr>
        <w:t xml:space="preserve"> </w:t>
      </w:r>
      <w:hyperlink r:id="rId26">
        <w:r w:rsidRPr="00C417EC">
          <w:rPr>
            <w:color w:val="0070C0"/>
            <w:u w:val="single"/>
          </w:rPr>
          <w:t>https://depws.nt.gov.au/water/water-management/water-allocation-plans</w:t>
        </w:r>
      </w:hyperlink>
    </w:p>
    <w:p w:rsidR="00B666C6" w:rsidRPr="00B666C6" w:rsidRDefault="5C5B9998" w:rsidP="5C5B9998">
      <w:pPr>
        <w:rPr>
          <w:lang w:eastAsia="en-AU"/>
        </w:rPr>
      </w:pPr>
      <w:r w:rsidRPr="5C5B9998">
        <w:rPr>
          <w:lang w:eastAsia="en-AU"/>
        </w:rPr>
        <w:t xml:space="preserve">Water Licensing Portal: </w:t>
      </w:r>
      <w:hyperlink r:id="rId27">
        <w:r w:rsidRPr="5C5B9998">
          <w:rPr>
            <w:rStyle w:val="Hyperlink"/>
            <w:lang w:eastAsia="en-AU"/>
          </w:rPr>
          <w:t>https://denr.nt.gov.au/water/permits-and-licences/water-licensing-portal</w:t>
        </w:r>
      </w:hyperlink>
    </w:p>
    <w:p w:rsidR="00B666C6" w:rsidRPr="00B666C6" w:rsidRDefault="5C5B9998" w:rsidP="5C5B9998">
      <w:pPr>
        <w:rPr>
          <w:lang w:eastAsia="en-AU"/>
        </w:rPr>
      </w:pPr>
      <w:r w:rsidRPr="5C5B9998">
        <w:rPr>
          <w:lang w:eastAsia="en-AU"/>
        </w:rPr>
        <w:t xml:space="preserve">Water Data Portal: </w:t>
      </w:r>
      <w:hyperlink r:id="rId28">
        <w:r w:rsidRPr="5C5B9998">
          <w:rPr>
            <w:rStyle w:val="Hyperlink"/>
            <w:lang w:eastAsia="en-AU"/>
          </w:rPr>
          <w:t>https://denr.nt.gov.au/water/water-information-systems/water-data-portal</w:t>
        </w:r>
      </w:hyperlink>
      <w:r w:rsidRPr="5C5B9998">
        <w:rPr>
          <w:lang w:eastAsia="en-AU"/>
        </w:rPr>
        <w:t xml:space="preserve"> </w:t>
      </w:r>
    </w:p>
    <w:p w:rsidR="00B666C6" w:rsidRDefault="5C5B9998" w:rsidP="5C5B9998">
      <w:pPr>
        <w:rPr>
          <w:lang w:eastAsia="en-AU"/>
        </w:rPr>
      </w:pPr>
      <w:r w:rsidRPr="5C5B9998">
        <w:rPr>
          <w:lang w:eastAsia="en-AU"/>
        </w:rPr>
        <w:t xml:space="preserve">BOM rainfall outlook: </w:t>
      </w:r>
      <w:hyperlink r:id="rId29">
        <w:r w:rsidRPr="5C5B9998">
          <w:rPr>
            <w:rStyle w:val="Hyperlink"/>
            <w:lang w:eastAsia="en-AU"/>
          </w:rPr>
          <w:t>http://www.bom.gov.au/climate/outlooks/#/rainfall/median/weekly/0</w:t>
        </w:r>
      </w:hyperlink>
      <w:r w:rsidRPr="5C5B9998">
        <w:rPr>
          <w:lang w:eastAsia="en-AU"/>
        </w:rPr>
        <w:t xml:space="preserve"> </w:t>
      </w:r>
    </w:p>
    <w:p w:rsidR="00974322" w:rsidRPr="00B666C6" w:rsidRDefault="5C5B9998" w:rsidP="5C5B9998">
      <w:pPr>
        <w:rPr>
          <w:lang w:eastAsia="en-AU"/>
        </w:rPr>
      </w:pPr>
      <w:r w:rsidRPr="5C5B9998">
        <w:rPr>
          <w:lang w:eastAsia="en-AU"/>
        </w:rPr>
        <w:t>BOM Climate drivers:</w:t>
      </w:r>
      <w:r w:rsidRPr="00D03DC0">
        <w:rPr>
          <w:color w:val="0070C0"/>
          <w:lang w:eastAsia="en-AU"/>
        </w:rPr>
        <w:t xml:space="preserve"> </w:t>
      </w:r>
      <w:hyperlink r:id="rId30">
        <w:r w:rsidRPr="00D03DC0">
          <w:rPr>
            <w:rStyle w:val="Hyperlink"/>
            <w:color w:val="0070C0"/>
          </w:rPr>
          <w:t>http://www.bom.gov.au/climate/enso/</w:t>
        </w:r>
      </w:hyperlink>
    </w:p>
    <w:p w:rsidR="00B666C6" w:rsidRPr="00B666C6" w:rsidRDefault="5C5B9998" w:rsidP="00EF635A">
      <w:pPr>
        <w:pStyle w:val="Heading2"/>
        <w:rPr>
          <w:lang w:eastAsia="en-AU"/>
        </w:rPr>
      </w:pPr>
      <w:r w:rsidRPr="5C5B9998">
        <w:rPr>
          <w:lang w:eastAsia="en-AU"/>
        </w:rPr>
        <w:t>Contact us</w:t>
      </w:r>
    </w:p>
    <w:p w:rsidR="00B666C6" w:rsidRPr="00C62A34" w:rsidRDefault="5C5B9998" w:rsidP="5C5B9998">
      <w:pPr>
        <w:rPr>
          <w:lang w:eastAsia="en-AU"/>
        </w:rPr>
      </w:pPr>
      <w:r w:rsidRPr="5C5B9998">
        <w:rPr>
          <w:lang w:eastAsia="en-AU"/>
        </w:rPr>
        <w:t xml:space="preserve">If you have any enquiries about this update, please contact Water Resources on 08 8999 4455 or by emailing </w:t>
      </w:r>
      <w:hyperlink r:id="rId31" w:history="1">
        <w:r w:rsidR="00E21393" w:rsidRPr="00FD43AD">
          <w:rPr>
            <w:rStyle w:val="Hyperlink"/>
            <w:lang w:eastAsia="en-AU"/>
          </w:rPr>
          <w:t>waterresources.DEPWS@nt.gov.au</w:t>
        </w:r>
      </w:hyperlink>
      <w:r w:rsidRPr="5C5B9998">
        <w:rPr>
          <w:lang w:eastAsia="en-AU"/>
        </w:rPr>
        <w:t>.</w:t>
      </w:r>
    </w:p>
    <w:sectPr w:rsidR="00B666C6" w:rsidRPr="00C62A34" w:rsidSect="0046481D">
      <w:headerReference w:type="default" r:id="rId32"/>
      <w:footerReference w:type="default" r:id="rId33"/>
      <w:headerReference w:type="first" r:id="rId34"/>
      <w:footerReference w:type="first" r:id="rId35"/>
      <w:pgSz w:w="11906" w:h="16838" w:code="9"/>
      <w:pgMar w:top="794" w:right="794" w:bottom="568" w:left="794" w:header="794"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7FA" w:rsidRDefault="00C417FA" w:rsidP="007332FF">
      <w:r>
        <w:separator/>
      </w:r>
    </w:p>
  </w:endnote>
  <w:endnote w:type="continuationSeparator" w:id="0">
    <w:p w:rsidR="00C417FA" w:rsidRDefault="00C417FA"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000" w:rsidRDefault="00983000" w:rsidP="00450636">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A36A0" w:rsidRPr="00132658" w:rsidTr="5C5B9998">
      <w:trPr>
        <w:cantSplit/>
        <w:trHeight w:hRule="exact" w:val="850"/>
      </w:trPr>
      <w:tc>
        <w:tcPr>
          <w:tcW w:w="10318" w:type="dxa"/>
          <w:vAlign w:val="bottom"/>
        </w:tcPr>
        <w:p w:rsidR="00D47DC7" w:rsidRDefault="00D47DC7" w:rsidP="5C5B9998">
          <w:pPr>
            <w:spacing w:after="0"/>
            <w:rPr>
              <w:rStyle w:val="PageNumber"/>
              <w:b/>
              <w:bCs/>
            </w:rPr>
          </w:pPr>
          <w:r>
            <w:rPr>
              <w:rStyle w:val="PageNumber"/>
            </w:rPr>
            <w:t xml:space="preserve">Department of </w:t>
          </w:r>
          <w:sdt>
            <w:sdtPr>
              <w:rPr>
                <w:rStyle w:val="PageNumber"/>
                <w:b/>
              </w:rPr>
              <w:alias w:val="Company"/>
              <w:tag w:val=""/>
              <w:id w:val="-1210098654"/>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B666C6">
                <w:rPr>
                  <w:rStyle w:val="PageNumber"/>
                  <w:b/>
                </w:rPr>
                <w:t>Environment, Parks and Water Security</w:t>
              </w:r>
            </w:sdtContent>
          </w:sdt>
        </w:p>
        <w:p w:rsidR="00D47DC7" w:rsidRPr="00CE6614" w:rsidRDefault="00C417FA" w:rsidP="5C5B9998">
          <w:pPr>
            <w:spacing w:after="0"/>
            <w:rPr>
              <w:rStyle w:val="PageNumber"/>
            </w:rPr>
          </w:pPr>
          <w:sdt>
            <w:sdtPr>
              <w:rPr>
                <w:rStyle w:val="PageNumber"/>
              </w:rPr>
              <w:alias w:val="Date"/>
              <w:tag w:val=""/>
              <w:id w:val="-595635023"/>
              <w:dataBinding w:prefixMappings="xmlns:ns0='http://schemas.microsoft.com/office/2006/coverPageProps' " w:xpath="/ns0:CoverPageProperties[1]/ns0:PublishDate[1]" w:storeItemID="{55AF091B-3C7A-41E3-B477-F2FDAA23CFDA}"/>
              <w15:color w:val="000000"/>
              <w:date w:fullDate="2021-12-14T00:00:00Z">
                <w:dateFormat w:val="d MMMM yyyy"/>
                <w:lid w:val="en-AU"/>
                <w:storeMappedDataAs w:val="dateTime"/>
                <w:calendar w:val="gregorian"/>
              </w:date>
            </w:sdtPr>
            <w:sdtEndPr>
              <w:rPr>
                <w:rStyle w:val="PageNumber"/>
              </w:rPr>
            </w:sdtEndPr>
            <w:sdtContent>
              <w:r w:rsidR="008D570E">
                <w:rPr>
                  <w:rStyle w:val="PageNumber"/>
                </w:rPr>
                <w:t>14 December 2021</w:t>
              </w:r>
            </w:sdtContent>
          </w:sdt>
          <w:r w:rsidR="008D570E">
            <w:rPr>
              <w:rStyle w:val="PageNumber"/>
            </w:rPr>
            <w:t xml:space="preserve"> </w:t>
          </w:r>
        </w:p>
        <w:p w:rsidR="00CA36A0" w:rsidRPr="00AC4488" w:rsidRDefault="5C5B9998" w:rsidP="5C5B9998">
          <w:pPr>
            <w:spacing w:after="0"/>
            <w:rPr>
              <w:rStyle w:val="PageNumber"/>
            </w:rPr>
          </w:pPr>
          <w:r w:rsidRPr="5C5B9998">
            <w:rPr>
              <w:rStyle w:val="PageNumber"/>
            </w:rPr>
            <w:t xml:space="preserve">Page </w:t>
          </w:r>
          <w:r w:rsidR="696295C5" w:rsidRPr="5C5B9998">
            <w:rPr>
              <w:rStyle w:val="PageNumber"/>
              <w:noProof/>
            </w:rPr>
            <w:fldChar w:fldCharType="begin"/>
          </w:r>
          <w:r w:rsidR="696295C5" w:rsidRPr="5C5B9998">
            <w:rPr>
              <w:rStyle w:val="PageNumber"/>
              <w:noProof/>
            </w:rPr>
            <w:instrText xml:space="preserve"> PAGE  \* Arabic  \* MERGEFORMAT </w:instrText>
          </w:r>
          <w:r w:rsidR="696295C5" w:rsidRPr="5C5B9998">
            <w:rPr>
              <w:rStyle w:val="PageNumber"/>
              <w:noProof/>
            </w:rPr>
            <w:fldChar w:fldCharType="separate"/>
          </w:r>
          <w:r w:rsidR="00CD071A">
            <w:rPr>
              <w:rStyle w:val="PageNumber"/>
              <w:noProof/>
            </w:rPr>
            <w:t>5</w:t>
          </w:r>
          <w:r w:rsidR="696295C5" w:rsidRPr="5C5B9998">
            <w:rPr>
              <w:rStyle w:val="PageNumber"/>
              <w:noProof/>
            </w:rPr>
            <w:fldChar w:fldCharType="end"/>
          </w:r>
          <w:r w:rsidRPr="5C5B9998">
            <w:rPr>
              <w:rStyle w:val="PageNumber"/>
            </w:rPr>
            <w:t xml:space="preserve"> of </w:t>
          </w:r>
          <w:r w:rsidR="696295C5" w:rsidRPr="5C5B9998">
            <w:rPr>
              <w:rStyle w:val="PageNumber"/>
              <w:noProof/>
            </w:rPr>
            <w:fldChar w:fldCharType="begin"/>
          </w:r>
          <w:r w:rsidR="696295C5" w:rsidRPr="5C5B9998">
            <w:rPr>
              <w:rStyle w:val="PageNumber"/>
              <w:noProof/>
            </w:rPr>
            <w:instrText xml:space="preserve"> NUMPAGES  \* Arabic  \* MERGEFORMAT </w:instrText>
          </w:r>
          <w:r w:rsidR="696295C5" w:rsidRPr="5C5B9998">
            <w:rPr>
              <w:rStyle w:val="PageNumber"/>
              <w:noProof/>
            </w:rPr>
            <w:fldChar w:fldCharType="separate"/>
          </w:r>
          <w:r w:rsidR="00CD071A">
            <w:rPr>
              <w:rStyle w:val="PageNumber"/>
              <w:noProof/>
            </w:rPr>
            <w:t>6</w:t>
          </w:r>
          <w:r w:rsidR="696295C5" w:rsidRPr="5C5B9998">
            <w:rPr>
              <w:rStyle w:val="PageNumber"/>
              <w:noProof/>
            </w:rPr>
            <w:fldChar w:fldCharType="end"/>
          </w:r>
        </w:p>
      </w:tc>
    </w:tr>
  </w:tbl>
  <w:p w:rsidR="00CA36A0" w:rsidRPr="00B11C67" w:rsidRDefault="00CA36A0" w:rsidP="00B11C67">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D88" w:rsidRDefault="00D15D88" w:rsidP="0071700C">
    <w:pPr>
      <w:spacing w:after="0"/>
    </w:pPr>
  </w:p>
  <w:tbl>
    <w:tblPr>
      <w:tblW w:w="10318"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767"/>
      <w:gridCol w:w="2551"/>
    </w:tblGrid>
    <w:tr w:rsidR="0071700C" w:rsidRPr="00132658" w:rsidTr="5C5B9998">
      <w:trPr>
        <w:cantSplit/>
        <w:trHeight w:hRule="exact" w:val="1134"/>
      </w:trPr>
      <w:tc>
        <w:tcPr>
          <w:tcW w:w="7767" w:type="dxa"/>
          <w:vAlign w:val="bottom"/>
        </w:tcPr>
        <w:p w:rsidR="00D47DC7" w:rsidRDefault="00D47DC7" w:rsidP="5C5B9998">
          <w:pPr>
            <w:spacing w:after="0"/>
            <w:rPr>
              <w:rStyle w:val="PageNumber"/>
              <w:b/>
              <w:bCs/>
            </w:rPr>
          </w:pPr>
          <w:r>
            <w:rPr>
              <w:rStyle w:val="PageNumber"/>
            </w:rPr>
            <w:t xml:space="preserve">Department of </w:t>
          </w:r>
          <w:sdt>
            <w:sdtPr>
              <w:rPr>
                <w:rStyle w:val="PageNumber"/>
                <w:b/>
              </w:rPr>
              <w:alias w:val="Company"/>
              <w:tag w:val=""/>
              <w:id w:val="-1550452142"/>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B666C6">
                <w:rPr>
                  <w:rStyle w:val="PageNumber"/>
                  <w:b/>
                </w:rPr>
                <w:t>Environment, Parks and Water Security</w:t>
              </w:r>
            </w:sdtContent>
          </w:sdt>
          <w:r w:rsidRPr="00CE6614">
            <w:rPr>
              <w:rStyle w:val="PageNumber"/>
            </w:rPr>
            <w:t xml:space="preserve"> </w:t>
          </w:r>
        </w:p>
        <w:p w:rsidR="00D47DC7" w:rsidRPr="00CE6614" w:rsidRDefault="00C417FA" w:rsidP="5C5B9998">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1-12-14T00:00:00Z">
                <w:dateFormat w:val="d MMMM yyyy"/>
                <w:lid w:val="en-AU"/>
                <w:storeMappedDataAs w:val="dateTime"/>
                <w:calendar w:val="gregorian"/>
              </w:date>
            </w:sdtPr>
            <w:sdtEndPr>
              <w:rPr>
                <w:rStyle w:val="PageNumber"/>
              </w:rPr>
            </w:sdtEndPr>
            <w:sdtContent>
              <w:r w:rsidR="008D570E" w:rsidRPr="004110CC">
                <w:rPr>
                  <w:rStyle w:val="PageNumber"/>
                </w:rPr>
                <w:t>14 December 2021</w:t>
              </w:r>
            </w:sdtContent>
          </w:sdt>
          <w:r w:rsidR="004110CC">
            <w:rPr>
              <w:rStyle w:val="PageNumber"/>
            </w:rPr>
            <w:t xml:space="preserve"> </w:t>
          </w:r>
        </w:p>
        <w:p w:rsidR="0071700C" w:rsidRPr="00CE30CF" w:rsidRDefault="5C5B9998" w:rsidP="5C5B9998">
          <w:pPr>
            <w:spacing w:after="0"/>
            <w:rPr>
              <w:rStyle w:val="PageNumber"/>
            </w:rPr>
          </w:pPr>
          <w:r w:rsidRPr="5C5B9998">
            <w:rPr>
              <w:rStyle w:val="PageNumber"/>
            </w:rPr>
            <w:t xml:space="preserve">Page </w:t>
          </w:r>
          <w:r w:rsidR="696295C5" w:rsidRPr="5C5B9998">
            <w:rPr>
              <w:rStyle w:val="PageNumber"/>
              <w:noProof/>
            </w:rPr>
            <w:fldChar w:fldCharType="begin"/>
          </w:r>
          <w:r w:rsidR="696295C5" w:rsidRPr="5C5B9998">
            <w:rPr>
              <w:rStyle w:val="PageNumber"/>
              <w:noProof/>
            </w:rPr>
            <w:instrText xml:space="preserve"> PAGE  \* Arabic  \* MERGEFORMAT </w:instrText>
          </w:r>
          <w:r w:rsidR="696295C5" w:rsidRPr="5C5B9998">
            <w:rPr>
              <w:rStyle w:val="PageNumber"/>
              <w:noProof/>
            </w:rPr>
            <w:fldChar w:fldCharType="separate"/>
          </w:r>
          <w:r w:rsidR="00EF635A">
            <w:rPr>
              <w:rStyle w:val="PageNumber"/>
              <w:noProof/>
            </w:rPr>
            <w:t>1</w:t>
          </w:r>
          <w:r w:rsidR="696295C5" w:rsidRPr="5C5B9998">
            <w:rPr>
              <w:rStyle w:val="PageNumber"/>
              <w:noProof/>
            </w:rPr>
            <w:fldChar w:fldCharType="end"/>
          </w:r>
          <w:r w:rsidRPr="5C5B9998">
            <w:rPr>
              <w:rStyle w:val="PageNumber"/>
            </w:rPr>
            <w:t xml:space="preserve"> of </w:t>
          </w:r>
          <w:r w:rsidR="696295C5" w:rsidRPr="5C5B9998">
            <w:rPr>
              <w:rStyle w:val="PageNumber"/>
              <w:noProof/>
            </w:rPr>
            <w:fldChar w:fldCharType="begin"/>
          </w:r>
          <w:r w:rsidR="696295C5" w:rsidRPr="5C5B9998">
            <w:rPr>
              <w:rStyle w:val="PageNumber"/>
              <w:noProof/>
            </w:rPr>
            <w:instrText xml:space="preserve"> NUMPAGES  \* Arabic  \* MERGEFORMAT </w:instrText>
          </w:r>
          <w:r w:rsidR="696295C5" w:rsidRPr="5C5B9998">
            <w:rPr>
              <w:rStyle w:val="PageNumber"/>
              <w:noProof/>
            </w:rPr>
            <w:fldChar w:fldCharType="separate"/>
          </w:r>
          <w:r w:rsidR="00EF635A">
            <w:rPr>
              <w:rStyle w:val="PageNumber"/>
              <w:noProof/>
            </w:rPr>
            <w:t>6</w:t>
          </w:r>
          <w:r w:rsidR="696295C5" w:rsidRPr="5C5B9998">
            <w:rPr>
              <w:rStyle w:val="PageNumber"/>
              <w:noProof/>
            </w:rPr>
            <w:fldChar w:fldCharType="end"/>
          </w:r>
        </w:p>
      </w:tc>
      <w:tc>
        <w:tcPr>
          <w:tcW w:w="2551" w:type="dxa"/>
          <w:vAlign w:val="bottom"/>
        </w:tcPr>
        <w:p w:rsidR="0071700C" w:rsidRPr="001E14EB" w:rsidRDefault="0071700C" w:rsidP="0071700C">
          <w:pPr>
            <w:spacing w:after="0"/>
            <w:jc w:val="right"/>
          </w:pPr>
          <w:r>
            <w:rPr>
              <w:noProof/>
              <w:lang w:eastAsia="en-AU"/>
            </w:rPr>
            <w:drawing>
              <wp:inline distT="0" distB="0" distL="0" distR="0" wp14:anchorId="5FF007C5" wp14:editId="57378858">
                <wp:extent cx="1572479" cy="561600"/>
                <wp:effectExtent l="0" t="0" r="8890" b="0"/>
                <wp:docPr id="10" name="picture"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72479" cy="561600"/>
                        </a:xfrm>
                        <a:prstGeom prst="rect">
                          <a:avLst/>
                        </a:prstGeom>
                      </pic:spPr>
                    </pic:pic>
                  </a:graphicData>
                </a:graphic>
              </wp:inline>
            </w:drawing>
          </w:r>
          <w:r w:rsidR="5C5B9998" w:rsidRPr="5C5B9998">
            <w:rPr>
              <w:rStyle w:val="PageNumber"/>
              <w:noProof/>
              <w:lang w:eastAsia="en-AU"/>
            </w:rPr>
            <w:t xml:space="preserve"> </w:t>
          </w:r>
        </w:p>
      </w:tc>
    </w:tr>
  </w:tbl>
  <w:p w:rsidR="0089368E" w:rsidRPr="00661BE1" w:rsidRDefault="0089368E" w:rsidP="00D15D88">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7FA" w:rsidRDefault="00C417FA" w:rsidP="007332FF">
      <w:r>
        <w:separator/>
      </w:r>
    </w:p>
  </w:footnote>
  <w:footnote w:type="continuationSeparator" w:id="0">
    <w:p w:rsidR="00C417FA" w:rsidRDefault="00C417FA" w:rsidP="0073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000" w:rsidRPr="00162207" w:rsidRDefault="00C417FA" w:rsidP="008C70BB">
    <w:pPr>
      <w:pStyle w:val="Header"/>
      <w:tabs>
        <w:tab w:val="clear" w:pos="9638"/>
        <w:tab w:val="right" w:pos="10318"/>
      </w:tabs>
    </w:pPr>
    <w:sdt>
      <w:sdtPr>
        <w:alias w:val="Title"/>
        <w:tag w:val="Title"/>
        <w:id w:val="-2113969407"/>
        <w:lock w:val="sdtLocked"/>
        <w:dataBinding w:prefixMappings="xmlns:ns0='http://purl.org/dc/elements/1.1/' xmlns:ns1='http://schemas.openxmlformats.org/package/2006/metadata/core-properties' " w:xpath="/ns1:coreProperties[1]/ns0:title[1]" w:storeItemID="{6C3C8BC8-F283-45AE-878A-BAB7291924A1}"/>
        <w:text/>
      </w:sdtPr>
      <w:sdtEndPr/>
      <w:sdtContent>
        <w:r w:rsidR="00D87E40">
          <w:t>Katherine-Daly-Roper Regional Climate Update December 2021</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itleChar"/>
        <w:sz w:val="48"/>
      </w:rPr>
      <w:alias w:val="Title"/>
      <w:tag w:val="Title"/>
      <w:id w:val="-509755993"/>
      <w:lock w:val="sdtLocked"/>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rsidR="00216B59" w:rsidRPr="00216B59" w:rsidRDefault="00216B59" w:rsidP="00216B59">
        <w:pPr>
          <w:pStyle w:val="Title"/>
          <w:rPr>
            <w:bCs w:val="0"/>
          </w:rPr>
        </w:pPr>
        <w:r w:rsidRPr="00F50910">
          <w:rPr>
            <w:rStyle w:val="TitleChar"/>
            <w:sz w:val="48"/>
          </w:rPr>
          <w:t>Katherine-Daly</w:t>
        </w:r>
        <w:r w:rsidR="00D87E40" w:rsidRPr="00F50910">
          <w:rPr>
            <w:rStyle w:val="TitleChar"/>
            <w:sz w:val="48"/>
          </w:rPr>
          <w:t>-Roper</w:t>
        </w:r>
        <w:r w:rsidRPr="00F50910">
          <w:rPr>
            <w:rStyle w:val="TitleChar"/>
            <w:sz w:val="48"/>
          </w:rPr>
          <w:t xml:space="preserve"> </w:t>
        </w:r>
        <w:r w:rsidR="00974322" w:rsidRPr="00F50910">
          <w:rPr>
            <w:rStyle w:val="TitleChar"/>
            <w:sz w:val="48"/>
          </w:rPr>
          <w:t>Region</w:t>
        </w:r>
        <w:r w:rsidR="00D87E40" w:rsidRPr="00F50910">
          <w:rPr>
            <w:rStyle w:val="TitleChar"/>
            <w:sz w:val="48"/>
          </w:rPr>
          <w:t>al</w:t>
        </w:r>
        <w:r w:rsidR="00974322" w:rsidRPr="00F50910">
          <w:rPr>
            <w:rStyle w:val="TitleChar"/>
            <w:sz w:val="48"/>
          </w:rPr>
          <w:t xml:space="preserve"> Climate Update </w:t>
        </w:r>
        <w:r w:rsidRPr="00F50910">
          <w:rPr>
            <w:rStyle w:val="TitleChar"/>
            <w:sz w:val="48"/>
          </w:rPr>
          <w:t>December 2021</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F195B3C"/>
    <w:multiLevelType w:val="multilevel"/>
    <w:tmpl w:val="3928FD02"/>
    <w:name w:val="NTG Table Bullet List3322222"/>
    <w:numStyleLink w:val="Bulletlist"/>
  </w:abstractNum>
  <w:abstractNum w:abstractNumId="2" w15:restartNumberingAfterBreak="0">
    <w:nsid w:val="100244A1"/>
    <w:multiLevelType w:val="multilevel"/>
    <w:tmpl w:val="0C78A7AC"/>
    <w:name w:val="NTG Table Bullet List332"/>
    <w:numStyleLink w:val="Tablebulletlist"/>
  </w:abstractNum>
  <w:abstractNum w:abstractNumId="3" w15:restartNumberingAfterBreak="0">
    <w:nsid w:val="1012237B"/>
    <w:multiLevelType w:val="multilevel"/>
    <w:tmpl w:val="0C78A7AC"/>
    <w:name w:val="NTG Table Bullet List32"/>
    <w:numStyleLink w:val="Tablebulletlist"/>
  </w:abstractNum>
  <w:abstractNum w:abstractNumId="4" w15:restartNumberingAfterBreak="0">
    <w:nsid w:val="15E93577"/>
    <w:multiLevelType w:val="multilevel"/>
    <w:tmpl w:val="4E6AC8F6"/>
    <w:name w:val="NTG Table Bullet List33222222"/>
    <w:numStyleLink w:val="Numberlist"/>
  </w:abstractNum>
  <w:abstractNum w:abstractNumId="5" w15:restartNumberingAfterBreak="0">
    <w:nsid w:val="18D26C06"/>
    <w:multiLevelType w:val="multilevel"/>
    <w:tmpl w:val="3E5E177A"/>
    <w:name w:val="NTG Table Bullet List33222222222222222"/>
    <w:numStyleLink w:val="Tablenumberlist"/>
  </w:abstractNum>
  <w:abstractNum w:abstractNumId="6" w15:restartNumberingAfterBreak="0">
    <w:nsid w:val="19533A06"/>
    <w:multiLevelType w:val="multilevel"/>
    <w:tmpl w:val="3928FD02"/>
    <w:name w:val="NTG Table Bullet List3222"/>
    <w:numStyleLink w:val="Bulletlist"/>
  </w:abstractNum>
  <w:abstractNum w:abstractNumId="7"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8" w15:restartNumberingAfterBreak="0">
    <w:nsid w:val="1B26429D"/>
    <w:multiLevelType w:val="multilevel"/>
    <w:tmpl w:val="3E5E177A"/>
    <w:name w:val="NTG Table Bullet List33222222222"/>
    <w:numStyleLink w:val="Tablenumberlist"/>
  </w:abstractNum>
  <w:abstractNum w:abstractNumId="9" w15:restartNumberingAfterBreak="0">
    <w:nsid w:val="1B86276C"/>
    <w:multiLevelType w:val="multilevel"/>
    <w:tmpl w:val="3928FD02"/>
    <w:name w:val="NTG Table Bullet List32223"/>
    <w:numStyleLink w:val="Bulletlist"/>
  </w:abstractNum>
  <w:abstractNum w:abstractNumId="10" w15:restartNumberingAfterBreak="0">
    <w:nsid w:val="1D0744AE"/>
    <w:multiLevelType w:val="multilevel"/>
    <w:tmpl w:val="3E5E177A"/>
    <w:name w:val="NTG Table Bullet List3222322"/>
    <w:numStyleLink w:val="Tablenumberlist"/>
  </w:abstractNum>
  <w:abstractNum w:abstractNumId="1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2" w15:restartNumberingAfterBreak="0">
    <w:nsid w:val="272E3F76"/>
    <w:multiLevelType w:val="multilevel"/>
    <w:tmpl w:val="3E5E177A"/>
    <w:name w:val="NTG Table Bullet List3322"/>
    <w:numStyleLink w:val="Tablenumberlist"/>
  </w:abstractNum>
  <w:abstractNum w:abstractNumId="13" w15:restartNumberingAfterBreak="0">
    <w:nsid w:val="27CE4608"/>
    <w:multiLevelType w:val="multilevel"/>
    <w:tmpl w:val="3E5E177A"/>
    <w:name w:val="NTG Table Bullet List33222"/>
    <w:numStyleLink w:val="Tablenumberlist"/>
  </w:abstractNum>
  <w:abstractNum w:abstractNumId="14" w15:restartNumberingAfterBreak="0">
    <w:nsid w:val="27D83E4D"/>
    <w:multiLevelType w:val="multilevel"/>
    <w:tmpl w:val="3928FD02"/>
    <w:numStyleLink w:val="Bulletlist"/>
  </w:abstractNum>
  <w:abstractNum w:abstractNumId="1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6" w15:restartNumberingAfterBreak="0">
    <w:nsid w:val="2E693641"/>
    <w:multiLevelType w:val="multilevel"/>
    <w:tmpl w:val="3E5E177A"/>
    <w:name w:val="NTG Table Bullet List33"/>
    <w:numStyleLink w:val="Tablenumberlist"/>
  </w:abstractNum>
  <w:abstractNum w:abstractNumId="17" w15:restartNumberingAfterBreak="0">
    <w:nsid w:val="2EF077BC"/>
    <w:multiLevelType w:val="multilevel"/>
    <w:tmpl w:val="0C78A7AC"/>
    <w:name w:val="NTG Table Bullet List33222222222222222222"/>
    <w:numStyleLink w:val="Tablebulletlist"/>
  </w:abstractNum>
  <w:abstractNum w:abstractNumId="18" w15:restartNumberingAfterBreak="0">
    <w:nsid w:val="32DF44DA"/>
    <w:multiLevelType w:val="multilevel"/>
    <w:tmpl w:val="3E5E177A"/>
    <w:name w:val="NTG Table Bullet List3222323"/>
    <w:numStyleLink w:val="Tablenumberlist"/>
  </w:abstractNum>
  <w:abstractNum w:abstractNumId="1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3BE61945"/>
    <w:multiLevelType w:val="multilevel"/>
    <w:tmpl w:val="3928FD02"/>
    <w:name w:val="NTG Table Bullet List332222222222222222"/>
    <w:numStyleLink w:val="Bulletlist"/>
  </w:abstractNum>
  <w:abstractNum w:abstractNumId="21" w15:restartNumberingAfterBreak="0">
    <w:nsid w:val="49FD3A20"/>
    <w:multiLevelType w:val="multilevel"/>
    <w:tmpl w:val="3E5E177A"/>
    <w:name w:val="NTG Table Bullet List3322222222222"/>
    <w:numStyleLink w:val="Tablenumberlist"/>
  </w:abstractNum>
  <w:abstractNum w:abstractNumId="2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4" w15:restartNumberingAfterBreak="0">
    <w:nsid w:val="53842BC6"/>
    <w:multiLevelType w:val="multilevel"/>
    <w:tmpl w:val="0C78A7AC"/>
    <w:numStyleLink w:val="Tablebulletlist"/>
  </w:abstractNum>
  <w:abstractNum w:abstractNumId="2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6" w15:restartNumberingAfterBreak="0">
    <w:nsid w:val="56DA2CAE"/>
    <w:multiLevelType w:val="multilevel"/>
    <w:tmpl w:val="3E5E177A"/>
    <w:name w:val="NTG Table Bullet List332222222222222"/>
    <w:numStyleLink w:val="Tablenumberlist"/>
  </w:abstractNum>
  <w:abstractNum w:abstractNumId="27" w15:restartNumberingAfterBreak="0">
    <w:nsid w:val="583359D9"/>
    <w:multiLevelType w:val="multilevel"/>
    <w:tmpl w:val="3E5E177A"/>
    <w:name w:val="NTG Table Bullet List332222222"/>
    <w:numStyleLink w:val="Tablenumberlist"/>
  </w:abstractNum>
  <w:abstractNum w:abstractNumId="28" w15:restartNumberingAfterBreak="0">
    <w:nsid w:val="5B9A5FFE"/>
    <w:multiLevelType w:val="multilevel"/>
    <w:tmpl w:val="0C78A7AC"/>
    <w:name w:val="NTG Table Bullet List33222222222222"/>
    <w:numStyleLink w:val="Tablebulletlist"/>
  </w:abstractNum>
  <w:abstractNum w:abstractNumId="29" w15:restartNumberingAfterBreak="0">
    <w:nsid w:val="5D444259"/>
    <w:multiLevelType w:val="multilevel"/>
    <w:tmpl w:val="0C78A7AC"/>
    <w:name w:val="NTG Table Bullet List332222"/>
    <w:numStyleLink w:val="Tablebulletlist"/>
  </w:abstractNum>
  <w:abstractNum w:abstractNumId="30" w15:restartNumberingAfterBreak="0">
    <w:nsid w:val="655B1DAA"/>
    <w:multiLevelType w:val="hybridMultilevel"/>
    <w:tmpl w:val="A816F61A"/>
    <w:lvl w:ilvl="0" w:tplc="0004D582">
      <w:start w:val="1"/>
      <w:numFmt w:val="bullet"/>
      <w:lvlText w:val=""/>
      <w:lvlJc w:val="left"/>
      <w:pPr>
        <w:ind w:left="720" w:hanging="360"/>
      </w:pPr>
      <w:rPr>
        <w:rFonts w:ascii="Wingdings" w:hAnsi="Wingdings" w:hint="default"/>
        <w:b w:val="0"/>
        <w:color w:val="00B050"/>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262556"/>
    <w:multiLevelType w:val="multilevel"/>
    <w:tmpl w:val="3E5E177A"/>
    <w:name w:val="NTG Table Bullet List3322222222222222"/>
    <w:numStyleLink w:val="Tablenumberlist"/>
  </w:abstractNum>
  <w:abstractNum w:abstractNumId="32" w15:restartNumberingAfterBreak="0">
    <w:nsid w:val="7453664D"/>
    <w:multiLevelType w:val="multilevel"/>
    <w:tmpl w:val="0C78A7AC"/>
    <w:name w:val="NTG Table Bullet List3322222222222222222"/>
    <w:numStyleLink w:val="Tablebulletlist"/>
  </w:abstractNum>
  <w:abstractNum w:abstractNumId="33" w15:restartNumberingAfterBreak="0">
    <w:nsid w:val="76141D1E"/>
    <w:multiLevelType w:val="multilevel"/>
    <w:tmpl w:val="0C78A7AC"/>
    <w:name w:val="NTG Table Bullet List332222222222"/>
    <w:numStyleLink w:val="Tablebulletlist"/>
  </w:abstractNum>
  <w:abstractNum w:abstractNumId="34"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BC633A9"/>
    <w:multiLevelType w:val="hybridMultilevel"/>
    <w:tmpl w:val="3D845902"/>
    <w:lvl w:ilvl="0" w:tplc="11D46E9E">
      <w:start w:val="1"/>
      <w:numFmt w:val="bullet"/>
      <w:lvlText w:val=""/>
      <w:lvlJc w:val="left"/>
      <w:pPr>
        <w:ind w:left="720" w:hanging="360"/>
      </w:pPr>
      <w:rPr>
        <w:rFonts w:ascii="Wingdings" w:hAnsi="Wingdings" w:hint="default"/>
        <w:color w:val="00B050"/>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19"/>
  </w:num>
  <w:num w:numId="2">
    <w:abstractNumId w:val="11"/>
  </w:num>
  <w:num w:numId="3">
    <w:abstractNumId w:val="34"/>
  </w:num>
  <w:num w:numId="4">
    <w:abstractNumId w:val="22"/>
  </w:num>
  <w:num w:numId="5">
    <w:abstractNumId w:val="15"/>
  </w:num>
  <w:num w:numId="6">
    <w:abstractNumId w:val="7"/>
  </w:num>
  <w:num w:numId="7">
    <w:abstractNumId w:val="24"/>
  </w:num>
  <w:num w:numId="8">
    <w:abstractNumId w:val="14"/>
  </w:num>
  <w:num w:numId="9">
    <w:abstractNumId w:val="30"/>
  </w:num>
  <w:num w:numId="10">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B9A"/>
    <w:rsid w:val="00001DDF"/>
    <w:rsid w:val="0000322D"/>
    <w:rsid w:val="00007670"/>
    <w:rsid w:val="00010665"/>
    <w:rsid w:val="0002393A"/>
    <w:rsid w:val="00027DB8"/>
    <w:rsid w:val="00031A96"/>
    <w:rsid w:val="00040BF3"/>
    <w:rsid w:val="0004211C"/>
    <w:rsid w:val="00046C59"/>
    <w:rsid w:val="00051362"/>
    <w:rsid w:val="00051F45"/>
    <w:rsid w:val="00052718"/>
    <w:rsid w:val="00052953"/>
    <w:rsid w:val="0005341A"/>
    <w:rsid w:val="00056DEF"/>
    <w:rsid w:val="00056EDC"/>
    <w:rsid w:val="00057004"/>
    <w:rsid w:val="0006635A"/>
    <w:rsid w:val="000720BE"/>
    <w:rsid w:val="0007259C"/>
    <w:rsid w:val="00074E8D"/>
    <w:rsid w:val="000801B3"/>
    <w:rsid w:val="00080202"/>
    <w:rsid w:val="00080DCD"/>
    <w:rsid w:val="00080E22"/>
    <w:rsid w:val="00082573"/>
    <w:rsid w:val="000840A3"/>
    <w:rsid w:val="00085062"/>
    <w:rsid w:val="00086A5F"/>
    <w:rsid w:val="000911EF"/>
    <w:rsid w:val="000962C5"/>
    <w:rsid w:val="00097865"/>
    <w:rsid w:val="000A4317"/>
    <w:rsid w:val="000A559C"/>
    <w:rsid w:val="000B2CA1"/>
    <w:rsid w:val="000D1F29"/>
    <w:rsid w:val="000D5243"/>
    <w:rsid w:val="000D633D"/>
    <w:rsid w:val="000E342B"/>
    <w:rsid w:val="000E3ED2"/>
    <w:rsid w:val="000E5DD2"/>
    <w:rsid w:val="000F2958"/>
    <w:rsid w:val="000F3850"/>
    <w:rsid w:val="000F604F"/>
    <w:rsid w:val="00104E7F"/>
    <w:rsid w:val="001137EC"/>
    <w:rsid w:val="001152F5"/>
    <w:rsid w:val="00117743"/>
    <w:rsid w:val="00117F5B"/>
    <w:rsid w:val="00132658"/>
    <w:rsid w:val="00137245"/>
    <w:rsid w:val="00150DC0"/>
    <w:rsid w:val="0015394D"/>
    <w:rsid w:val="00156CD4"/>
    <w:rsid w:val="0016153B"/>
    <w:rsid w:val="00162207"/>
    <w:rsid w:val="00164A3E"/>
    <w:rsid w:val="00166FF6"/>
    <w:rsid w:val="00176123"/>
    <w:rsid w:val="00181620"/>
    <w:rsid w:val="00187130"/>
    <w:rsid w:val="001957AD"/>
    <w:rsid w:val="00196F8E"/>
    <w:rsid w:val="001A2B7F"/>
    <w:rsid w:val="001A3AFD"/>
    <w:rsid w:val="001A496C"/>
    <w:rsid w:val="001A576A"/>
    <w:rsid w:val="001B28DA"/>
    <w:rsid w:val="001B2B6C"/>
    <w:rsid w:val="001C0F2C"/>
    <w:rsid w:val="001D01C4"/>
    <w:rsid w:val="001D4F99"/>
    <w:rsid w:val="001D52B0"/>
    <w:rsid w:val="001D5A18"/>
    <w:rsid w:val="001D7CA4"/>
    <w:rsid w:val="001E057F"/>
    <w:rsid w:val="001E14EB"/>
    <w:rsid w:val="001E425E"/>
    <w:rsid w:val="001F59E6"/>
    <w:rsid w:val="00203F1C"/>
    <w:rsid w:val="00206936"/>
    <w:rsid w:val="00206C6F"/>
    <w:rsid w:val="00206FBD"/>
    <w:rsid w:val="00207746"/>
    <w:rsid w:val="00216B59"/>
    <w:rsid w:val="00230031"/>
    <w:rsid w:val="00235C01"/>
    <w:rsid w:val="00241F5F"/>
    <w:rsid w:val="00247343"/>
    <w:rsid w:val="0026454F"/>
    <w:rsid w:val="00265C56"/>
    <w:rsid w:val="002716CD"/>
    <w:rsid w:val="00274D4B"/>
    <w:rsid w:val="002806F5"/>
    <w:rsid w:val="00281577"/>
    <w:rsid w:val="00287D73"/>
    <w:rsid w:val="002926BC"/>
    <w:rsid w:val="00293A72"/>
    <w:rsid w:val="002A0160"/>
    <w:rsid w:val="002A30C3"/>
    <w:rsid w:val="002A6F6A"/>
    <w:rsid w:val="002A7712"/>
    <w:rsid w:val="002B38F7"/>
    <w:rsid w:val="002B4F50"/>
    <w:rsid w:val="002B5591"/>
    <w:rsid w:val="002B6AA4"/>
    <w:rsid w:val="002C1FE9"/>
    <w:rsid w:val="002D2789"/>
    <w:rsid w:val="002D3A57"/>
    <w:rsid w:val="002D6524"/>
    <w:rsid w:val="002D7D05"/>
    <w:rsid w:val="002E0D55"/>
    <w:rsid w:val="002E20C8"/>
    <w:rsid w:val="002E4290"/>
    <w:rsid w:val="002E66A6"/>
    <w:rsid w:val="002F0DB1"/>
    <w:rsid w:val="002F2885"/>
    <w:rsid w:val="002F45A1"/>
    <w:rsid w:val="0030203D"/>
    <w:rsid w:val="003037F9"/>
    <w:rsid w:val="0030583E"/>
    <w:rsid w:val="00307FE1"/>
    <w:rsid w:val="003164BA"/>
    <w:rsid w:val="00324298"/>
    <w:rsid w:val="003244D9"/>
    <w:rsid w:val="003258E6"/>
    <w:rsid w:val="00342283"/>
    <w:rsid w:val="00343A87"/>
    <w:rsid w:val="00344A36"/>
    <w:rsid w:val="003456F4"/>
    <w:rsid w:val="00347FB6"/>
    <w:rsid w:val="003504FD"/>
    <w:rsid w:val="00350881"/>
    <w:rsid w:val="00357D55"/>
    <w:rsid w:val="00363513"/>
    <w:rsid w:val="003642CA"/>
    <w:rsid w:val="003657E5"/>
    <w:rsid w:val="0036589C"/>
    <w:rsid w:val="00371312"/>
    <w:rsid w:val="00371DC7"/>
    <w:rsid w:val="00377B21"/>
    <w:rsid w:val="00382A7F"/>
    <w:rsid w:val="00390862"/>
    <w:rsid w:val="00390CE3"/>
    <w:rsid w:val="00394876"/>
    <w:rsid w:val="00394AAF"/>
    <w:rsid w:val="00394CE5"/>
    <w:rsid w:val="003A08E7"/>
    <w:rsid w:val="003A6341"/>
    <w:rsid w:val="003B67FD"/>
    <w:rsid w:val="003B6A61"/>
    <w:rsid w:val="003C0415"/>
    <w:rsid w:val="003C2198"/>
    <w:rsid w:val="003C4941"/>
    <w:rsid w:val="003D0F63"/>
    <w:rsid w:val="003D42C0"/>
    <w:rsid w:val="003D4A8F"/>
    <w:rsid w:val="003D5B29"/>
    <w:rsid w:val="003D7818"/>
    <w:rsid w:val="003E1669"/>
    <w:rsid w:val="003E2445"/>
    <w:rsid w:val="003E3BB2"/>
    <w:rsid w:val="003F5B58"/>
    <w:rsid w:val="0040222A"/>
    <w:rsid w:val="004047BC"/>
    <w:rsid w:val="004100F7"/>
    <w:rsid w:val="004110CC"/>
    <w:rsid w:val="00414CB3"/>
    <w:rsid w:val="0041563D"/>
    <w:rsid w:val="00426E25"/>
    <w:rsid w:val="00427D9C"/>
    <w:rsid w:val="00427E7E"/>
    <w:rsid w:val="0043465D"/>
    <w:rsid w:val="00435082"/>
    <w:rsid w:val="00443B6E"/>
    <w:rsid w:val="00450636"/>
    <w:rsid w:val="0045420A"/>
    <w:rsid w:val="004554D4"/>
    <w:rsid w:val="00461744"/>
    <w:rsid w:val="0046481D"/>
    <w:rsid w:val="00466185"/>
    <w:rsid w:val="00466303"/>
    <w:rsid w:val="004668A7"/>
    <w:rsid w:val="00466D96"/>
    <w:rsid w:val="00467747"/>
    <w:rsid w:val="00470017"/>
    <w:rsid w:val="0047105A"/>
    <w:rsid w:val="00473C98"/>
    <w:rsid w:val="00474965"/>
    <w:rsid w:val="00482DF8"/>
    <w:rsid w:val="004845FB"/>
    <w:rsid w:val="004864DE"/>
    <w:rsid w:val="00494BE5"/>
    <w:rsid w:val="004A0EBA"/>
    <w:rsid w:val="004A2538"/>
    <w:rsid w:val="004A2C87"/>
    <w:rsid w:val="004A331E"/>
    <w:rsid w:val="004B0272"/>
    <w:rsid w:val="004B069C"/>
    <w:rsid w:val="004B0C15"/>
    <w:rsid w:val="004B18AB"/>
    <w:rsid w:val="004B35EA"/>
    <w:rsid w:val="004B69E4"/>
    <w:rsid w:val="004C6C39"/>
    <w:rsid w:val="004D075F"/>
    <w:rsid w:val="004D1B76"/>
    <w:rsid w:val="004D344E"/>
    <w:rsid w:val="004D464A"/>
    <w:rsid w:val="004E019E"/>
    <w:rsid w:val="004E06EC"/>
    <w:rsid w:val="004E0A3F"/>
    <w:rsid w:val="004E2CB7"/>
    <w:rsid w:val="004E50C0"/>
    <w:rsid w:val="004F016A"/>
    <w:rsid w:val="00500F94"/>
    <w:rsid w:val="00502FB3"/>
    <w:rsid w:val="00503DE9"/>
    <w:rsid w:val="0050530C"/>
    <w:rsid w:val="00505DEA"/>
    <w:rsid w:val="00507782"/>
    <w:rsid w:val="00512A04"/>
    <w:rsid w:val="00520499"/>
    <w:rsid w:val="00520B8C"/>
    <w:rsid w:val="005249F5"/>
    <w:rsid w:val="005260F7"/>
    <w:rsid w:val="005423EF"/>
    <w:rsid w:val="00543BD1"/>
    <w:rsid w:val="00556113"/>
    <w:rsid w:val="00564C12"/>
    <w:rsid w:val="005654B8"/>
    <w:rsid w:val="0057053C"/>
    <w:rsid w:val="00570D94"/>
    <w:rsid w:val="005762CC"/>
    <w:rsid w:val="00582D3D"/>
    <w:rsid w:val="005842A1"/>
    <w:rsid w:val="00590040"/>
    <w:rsid w:val="00595386"/>
    <w:rsid w:val="00597234"/>
    <w:rsid w:val="005A07DB"/>
    <w:rsid w:val="005A4AC0"/>
    <w:rsid w:val="005A539B"/>
    <w:rsid w:val="005A5FDF"/>
    <w:rsid w:val="005B0FB7"/>
    <w:rsid w:val="005B122A"/>
    <w:rsid w:val="005B1FCB"/>
    <w:rsid w:val="005B5AC2"/>
    <w:rsid w:val="005C2833"/>
    <w:rsid w:val="005E144D"/>
    <w:rsid w:val="005E1500"/>
    <w:rsid w:val="005E3A43"/>
    <w:rsid w:val="005F0B17"/>
    <w:rsid w:val="005F6602"/>
    <w:rsid w:val="005F77C7"/>
    <w:rsid w:val="00620675"/>
    <w:rsid w:val="00622910"/>
    <w:rsid w:val="006254B6"/>
    <w:rsid w:val="00627FC8"/>
    <w:rsid w:val="006433C3"/>
    <w:rsid w:val="00650F5B"/>
    <w:rsid w:val="00666E67"/>
    <w:rsid w:val="006670D7"/>
    <w:rsid w:val="006719EA"/>
    <w:rsid w:val="00671F13"/>
    <w:rsid w:val="0067400A"/>
    <w:rsid w:val="006847AD"/>
    <w:rsid w:val="0069114B"/>
    <w:rsid w:val="006944C1"/>
    <w:rsid w:val="006A2813"/>
    <w:rsid w:val="006A58F3"/>
    <w:rsid w:val="006A756A"/>
    <w:rsid w:val="006C0EC2"/>
    <w:rsid w:val="006D66F7"/>
    <w:rsid w:val="006E240C"/>
    <w:rsid w:val="00705C9D"/>
    <w:rsid w:val="00705F13"/>
    <w:rsid w:val="0070624C"/>
    <w:rsid w:val="007114EA"/>
    <w:rsid w:val="00714F1D"/>
    <w:rsid w:val="00715225"/>
    <w:rsid w:val="0071700C"/>
    <w:rsid w:val="00720662"/>
    <w:rsid w:val="00720CC6"/>
    <w:rsid w:val="00722DDB"/>
    <w:rsid w:val="00724728"/>
    <w:rsid w:val="00724F98"/>
    <w:rsid w:val="007307F4"/>
    <w:rsid w:val="00730B9B"/>
    <w:rsid w:val="0073182E"/>
    <w:rsid w:val="007332FF"/>
    <w:rsid w:val="007408F5"/>
    <w:rsid w:val="00741EAE"/>
    <w:rsid w:val="0075171F"/>
    <w:rsid w:val="00755248"/>
    <w:rsid w:val="00760C24"/>
    <w:rsid w:val="0076190B"/>
    <w:rsid w:val="0076355D"/>
    <w:rsid w:val="00763A2D"/>
    <w:rsid w:val="007676A4"/>
    <w:rsid w:val="00777795"/>
    <w:rsid w:val="00783A57"/>
    <w:rsid w:val="00784C92"/>
    <w:rsid w:val="007859CD"/>
    <w:rsid w:val="00785C24"/>
    <w:rsid w:val="007907E4"/>
    <w:rsid w:val="00796461"/>
    <w:rsid w:val="007A355F"/>
    <w:rsid w:val="007A6A4F"/>
    <w:rsid w:val="007B03F5"/>
    <w:rsid w:val="007B5C09"/>
    <w:rsid w:val="007B5DA2"/>
    <w:rsid w:val="007C0966"/>
    <w:rsid w:val="007C19E7"/>
    <w:rsid w:val="007C5CFD"/>
    <w:rsid w:val="007C6D9F"/>
    <w:rsid w:val="007D4893"/>
    <w:rsid w:val="007E70CF"/>
    <w:rsid w:val="007E74A4"/>
    <w:rsid w:val="007F1B6F"/>
    <w:rsid w:val="007F263F"/>
    <w:rsid w:val="008015A8"/>
    <w:rsid w:val="0080766E"/>
    <w:rsid w:val="00811169"/>
    <w:rsid w:val="00815297"/>
    <w:rsid w:val="008170DB"/>
    <w:rsid w:val="00817BA1"/>
    <w:rsid w:val="00823022"/>
    <w:rsid w:val="0082634E"/>
    <w:rsid w:val="008313C4"/>
    <w:rsid w:val="00835434"/>
    <w:rsid w:val="008358C0"/>
    <w:rsid w:val="00842838"/>
    <w:rsid w:val="00854EC1"/>
    <w:rsid w:val="008556F8"/>
    <w:rsid w:val="0085797F"/>
    <w:rsid w:val="00861DC3"/>
    <w:rsid w:val="00867019"/>
    <w:rsid w:val="008727C1"/>
    <w:rsid w:val="00872EF1"/>
    <w:rsid w:val="008735A9"/>
    <w:rsid w:val="00877BC5"/>
    <w:rsid w:val="00877D20"/>
    <w:rsid w:val="00881C48"/>
    <w:rsid w:val="00885B80"/>
    <w:rsid w:val="00885C30"/>
    <w:rsid w:val="00885E9B"/>
    <w:rsid w:val="0089368E"/>
    <w:rsid w:val="00893C96"/>
    <w:rsid w:val="0089500A"/>
    <w:rsid w:val="00897C94"/>
    <w:rsid w:val="008A4B30"/>
    <w:rsid w:val="008A7C12"/>
    <w:rsid w:val="008B03CE"/>
    <w:rsid w:val="008B529E"/>
    <w:rsid w:val="008C17FB"/>
    <w:rsid w:val="008C70BB"/>
    <w:rsid w:val="008D1B00"/>
    <w:rsid w:val="008D570E"/>
    <w:rsid w:val="008D57B8"/>
    <w:rsid w:val="008E03FC"/>
    <w:rsid w:val="008E510B"/>
    <w:rsid w:val="008F115A"/>
    <w:rsid w:val="00902B13"/>
    <w:rsid w:val="00911941"/>
    <w:rsid w:val="0092024D"/>
    <w:rsid w:val="00923CFD"/>
    <w:rsid w:val="00925146"/>
    <w:rsid w:val="00925F0F"/>
    <w:rsid w:val="00932F6B"/>
    <w:rsid w:val="009444F0"/>
    <w:rsid w:val="009468BC"/>
    <w:rsid w:val="00947FAE"/>
    <w:rsid w:val="009616DF"/>
    <w:rsid w:val="0096542F"/>
    <w:rsid w:val="00967FA7"/>
    <w:rsid w:val="00971645"/>
    <w:rsid w:val="00974322"/>
    <w:rsid w:val="00977919"/>
    <w:rsid w:val="00983000"/>
    <w:rsid w:val="009870FA"/>
    <w:rsid w:val="009921C3"/>
    <w:rsid w:val="00993168"/>
    <w:rsid w:val="0099551D"/>
    <w:rsid w:val="009A5897"/>
    <w:rsid w:val="009A5F24"/>
    <w:rsid w:val="009B0B3E"/>
    <w:rsid w:val="009B1913"/>
    <w:rsid w:val="009B6657"/>
    <w:rsid w:val="009B6966"/>
    <w:rsid w:val="009D0EB5"/>
    <w:rsid w:val="009D14F9"/>
    <w:rsid w:val="009D2B74"/>
    <w:rsid w:val="009D63FF"/>
    <w:rsid w:val="009E175D"/>
    <w:rsid w:val="009E1AD9"/>
    <w:rsid w:val="009E3CC2"/>
    <w:rsid w:val="009F06BD"/>
    <w:rsid w:val="009F2A4D"/>
    <w:rsid w:val="00A00828"/>
    <w:rsid w:val="00A03290"/>
    <w:rsid w:val="00A0387E"/>
    <w:rsid w:val="00A05BFD"/>
    <w:rsid w:val="00A07490"/>
    <w:rsid w:val="00A10655"/>
    <w:rsid w:val="00A12B64"/>
    <w:rsid w:val="00A22C38"/>
    <w:rsid w:val="00A25193"/>
    <w:rsid w:val="00A26E80"/>
    <w:rsid w:val="00A31AE8"/>
    <w:rsid w:val="00A3739D"/>
    <w:rsid w:val="00A37DDA"/>
    <w:rsid w:val="00A45005"/>
    <w:rsid w:val="00A5212B"/>
    <w:rsid w:val="00A567EE"/>
    <w:rsid w:val="00A70DD8"/>
    <w:rsid w:val="00A76790"/>
    <w:rsid w:val="00A84108"/>
    <w:rsid w:val="00A85D0C"/>
    <w:rsid w:val="00A925EC"/>
    <w:rsid w:val="00A929AA"/>
    <w:rsid w:val="00A92B6B"/>
    <w:rsid w:val="00AA541E"/>
    <w:rsid w:val="00AD0DA4"/>
    <w:rsid w:val="00AD4169"/>
    <w:rsid w:val="00AE25C6"/>
    <w:rsid w:val="00AE306C"/>
    <w:rsid w:val="00AF28C1"/>
    <w:rsid w:val="00AF4B9A"/>
    <w:rsid w:val="00B02EF1"/>
    <w:rsid w:val="00B07C97"/>
    <w:rsid w:val="00B11C67"/>
    <w:rsid w:val="00B14257"/>
    <w:rsid w:val="00B15754"/>
    <w:rsid w:val="00B16002"/>
    <w:rsid w:val="00B2046E"/>
    <w:rsid w:val="00B20E8B"/>
    <w:rsid w:val="00B257E1"/>
    <w:rsid w:val="00B2599A"/>
    <w:rsid w:val="00B27AC4"/>
    <w:rsid w:val="00B343CC"/>
    <w:rsid w:val="00B5084A"/>
    <w:rsid w:val="00B606A1"/>
    <w:rsid w:val="00B614F7"/>
    <w:rsid w:val="00B61B26"/>
    <w:rsid w:val="00B65E6B"/>
    <w:rsid w:val="00B666C6"/>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C78D5"/>
    <w:rsid w:val="00BD7FE1"/>
    <w:rsid w:val="00BE37CA"/>
    <w:rsid w:val="00BE6144"/>
    <w:rsid w:val="00BE635A"/>
    <w:rsid w:val="00BF17E9"/>
    <w:rsid w:val="00BF2ABB"/>
    <w:rsid w:val="00BF5099"/>
    <w:rsid w:val="00C05962"/>
    <w:rsid w:val="00C10B5E"/>
    <w:rsid w:val="00C10F10"/>
    <w:rsid w:val="00C15D4D"/>
    <w:rsid w:val="00C175DC"/>
    <w:rsid w:val="00C30171"/>
    <w:rsid w:val="00C309D8"/>
    <w:rsid w:val="00C417EC"/>
    <w:rsid w:val="00C417FA"/>
    <w:rsid w:val="00C43519"/>
    <w:rsid w:val="00C45263"/>
    <w:rsid w:val="00C51368"/>
    <w:rsid w:val="00C51537"/>
    <w:rsid w:val="00C52BC3"/>
    <w:rsid w:val="00C61AFA"/>
    <w:rsid w:val="00C61D64"/>
    <w:rsid w:val="00C62099"/>
    <w:rsid w:val="00C62A34"/>
    <w:rsid w:val="00C63ED2"/>
    <w:rsid w:val="00C64EA3"/>
    <w:rsid w:val="00C6724F"/>
    <w:rsid w:val="00C72867"/>
    <w:rsid w:val="00C75E81"/>
    <w:rsid w:val="00C83BB6"/>
    <w:rsid w:val="00C86609"/>
    <w:rsid w:val="00C92B4C"/>
    <w:rsid w:val="00C954F6"/>
    <w:rsid w:val="00CA36A0"/>
    <w:rsid w:val="00CA435E"/>
    <w:rsid w:val="00CA6BC5"/>
    <w:rsid w:val="00CC571B"/>
    <w:rsid w:val="00CC61CD"/>
    <w:rsid w:val="00CC6C02"/>
    <w:rsid w:val="00CC737B"/>
    <w:rsid w:val="00CD071A"/>
    <w:rsid w:val="00CD5011"/>
    <w:rsid w:val="00CE640F"/>
    <w:rsid w:val="00CE76BC"/>
    <w:rsid w:val="00CF2E6C"/>
    <w:rsid w:val="00CF540E"/>
    <w:rsid w:val="00D02F07"/>
    <w:rsid w:val="00D03DC0"/>
    <w:rsid w:val="00D15D88"/>
    <w:rsid w:val="00D27D49"/>
    <w:rsid w:val="00D27EBE"/>
    <w:rsid w:val="00D36A49"/>
    <w:rsid w:val="00D47DC7"/>
    <w:rsid w:val="00D517C6"/>
    <w:rsid w:val="00D561E9"/>
    <w:rsid w:val="00D71D84"/>
    <w:rsid w:val="00D72464"/>
    <w:rsid w:val="00D72A57"/>
    <w:rsid w:val="00D768EB"/>
    <w:rsid w:val="00D81E17"/>
    <w:rsid w:val="00D82D1E"/>
    <w:rsid w:val="00D832D9"/>
    <w:rsid w:val="00D87E40"/>
    <w:rsid w:val="00D90F00"/>
    <w:rsid w:val="00D96804"/>
    <w:rsid w:val="00D975C0"/>
    <w:rsid w:val="00DA5285"/>
    <w:rsid w:val="00DB191D"/>
    <w:rsid w:val="00DB4F91"/>
    <w:rsid w:val="00DB6D0A"/>
    <w:rsid w:val="00DC06BE"/>
    <w:rsid w:val="00DC1F0F"/>
    <w:rsid w:val="00DC3117"/>
    <w:rsid w:val="00DC4E2A"/>
    <w:rsid w:val="00DC5DD9"/>
    <w:rsid w:val="00DC6D2D"/>
    <w:rsid w:val="00DD4E59"/>
    <w:rsid w:val="00DE33B5"/>
    <w:rsid w:val="00DE5E18"/>
    <w:rsid w:val="00DF0487"/>
    <w:rsid w:val="00DF5EA4"/>
    <w:rsid w:val="00E02681"/>
    <w:rsid w:val="00E02792"/>
    <w:rsid w:val="00E034D8"/>
    <w:rsid w:val="00E04CC0"/>
    <w:rsid w:val="00E15816"/>
    <w:rsid w:val="00E160D5"/>
    <w:rsid w:val="00E21393"/>
    <w:rsid w:val="00E239FF"/>
    <w:rsid w:val="00E27D7B"/>
    <w:rsid w:val="00E30556"/>
    <w:rsid w:val="00E30981"/>
    <w:rsid w:val="00E33136"/>
    <w:rsid w:val="00E34D7C"/>
    <w:rsid w:val="00E3723D"/>
    <w:rsid w:val="00E44C89"/>
    <w:rsid w:val="00E457A6"/>
    <w:rsid w:val="00E54F9E"/>
    <w:rsid w:val="00E61BA2"/>
    <w:rsid w:val="00E63864"/>
    <w:rsid w:val="00E6403F"/>
    <w:rsid w:val="00E7193F"/>
    <w:rsid w:val="00E75451"/>
    <w:rsid w:val="00E75EA9"/>
    <w:rsid w:val="00E76AD6"/>
    <w:rsid w:val="00E770C4"/>
    <w:rsid w:val="00E84C5A"/>
    <w:rsid w:val="00E861DB"/>
    <w:rsid w:val="00E908F1"/>
    <w:rsid w:val="00E93406"/>
    <w:rsid w:val="00E956C5"/>
    <w:rsid w:val="00E95C39"/>
    <w:rsid w:val="00EA2C39"/>
    <w:rsid w:val="00EB0A3C"/>
    <w:rsid w:val="00EB0A96"/>
    <w:rsid w:val="00EB77F9"/>
    <w:rsid w:val="00EC5769"/>
    <w:rsid w:val="00EC7D00"/>
    <w:rsid w:val="00ED0304"/>
    <w:rsid w:val="00ED1828"/>
    <w:rsid w:val="00ED4FF7"/>
    <w:rsid w:val="00ED5B7B"/>
    <w:rsid w:val="00EE38FA"/>
    <w:rsid w:val="00EE3E2C"/>
    <w:rsid w:val="00EE5D23"/>
    <w:rsid w:val="00EE750D"/>
    <w:rsid w:val="00EF3CA4"/>
    <w:rsid w:val="00EF49A8"/>
    <w:rsid w:val="00EF635A"/>
    <w:rsid w:val="00EF7859"/>
    <w:rsid w:val="00F014DA"/>
    <w:rsid w:val="00F02591"/>
    <w:rsid w:val="00F178A1"/>
    <w:rsid w:val="00F30AE1"/>
    <w:rsid w:val="00F50910"/>
    <w:rsid w:val="00F52833"/>
    <w:rsid w:val="00F5696E"/>
    <w:rsid w:val="00F60EFF"/>
    <w:rsid w:val="00F67D2D"/>
    <w:rsid w:val="00F858F2"/>
    <w:rsid w:val="00F860CC"/>
    <w:rsid w:val="00F94398"/>
    <w:rsid w:val="00FB2B56"/>
    <w:rsid w:val="00FB55D5"/>
    <w:rsid w:val="00FC12BF"/>
    <w:rsid w:val="00FC2C60"/>
    <w:rsid w:val="00FD3E6F"/>
    <w:rsid w:val="00FD51B9"/>
    <w:rsid w:val="00FD5849"/>
    <w:rsid w:val="00FE03E4"/>
    <w:rsid w:val="00FE2A39"/>
    <w:rsid w:val="00FF39CF"/>
    <w:rsid w:val="00FF7159"/>
    <w:rsid w:val="00FF792F"/>
    <w:rsid w:val="0BFA56DA"/>
    <w:rsid w:val="5C5B9998"/>
    <w:rsid w:val="69629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642A5"/>
  <w15:docId w15:val="{8B1DD77A-A8E8-4497-8EDD-029479D2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941"/>
    <w:rPr>
      <w:rFonts w:ascii="Lato" w:hAnsi="Lato"/>
    </w:rPr>
  </w:style>
  <w:style w:type="paragraph" w:styleId="Heading1">
    <w:name w:val="heading 1"/>
    <w:basedOn w:val="Normal"/>
    <w:next w:val="Normal"/>
    <w:link w:val="Heading1Char"/>
    <w:uiPriority w:val="2"/>
    <w:qFormat/>
    <w:rsid w:val="00D15D88"/>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uiPriority w:val="2"/>
    <w:qFormat/>
    <w:rsid w:val="00A567EE"/>
    <w:pPr>
      <w:keepNext/>
      <w:keepLines/>
      <w:spacing w:before="240"/>
      <w:outlineLvl w:val="1"/>
    </w:pPr>
    <w:rPr>
      <w:rFonts w:ascii="Lato Semibold" w:eastAsia="Times New Roman" w:hAnsi="Lato Semibold"/>
      <w:color w:val="454347"/>
      <w:sz w:val="32"/>
      <w:szCs w:val="28"/>
    </w:rPr>
  </w:style>
  <w:style w:type="paragraph" w:styleId="Heading3">
    <w:name w:val="heading 3"/>
    <w:basedOn w:val="Normal"/>
    <w:next w:val="Normal"/>
    <w:link w:val="Heading3Char"/>
    <w:uiPriority w:val="2"/>
    <w:qFormat/>
    <w:rsid w:val="00A567EE"/>
    <w:pPr>
      <w:keepNext/>
      <w:keepLines/>
      <w:spacing w:before="240"/>
      <w:outlineLvl w:val="2"/>
    </w:pPr>
    <w:rPr>
      <w:rFonts w:ascii="Lato Semibold" w:hAnsi="Lato Semibold" w:cs="Arial"/>
      <w:color w:val="1F1F5F" w:themeColor="text1"/>
      <w:sz w:val="28"/>
      <w:szCs w:val="26"/>
    </w:rPr>
  </w:style>
  <w:style w:type="paragraph" w:styleId="Heading4">
    <w:name w:val="heading 4"/>
    <w:basedOn w:val="Normal"/>
    <w:next w:val="Normal"/>
    <w:link w:val="Heading4Char"/>
    <w:uiPriority w:val="2"/>
    <w:qFormat/>
    <w:rsid w:val="00A567EE"/>
    <w:pPr>
      <w:keepNext/>
      <w:keepLines/>
      <w:spacing w:before="240"/>
      <w:outlineLvl w:val="3"/>
    </w:pPr>
    <w:rPr>
      <w:rFonts w:ascii="Lato Semibold" w:eastAsia="Times New Roman" w:hAnsi="Lato Semibold"/>
      <w:bCs/>
      <w:iCs/>
      <w:color w:val="454347"/>
      <w:sz w:val="24"/>
      <w:szCs w:val="24"/>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1F1F5F"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1F1F5F"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1F1F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2"/>
    <w:semiHidden/>
    <w:rsid w:val="003504FD"/>
  </w:style>
  <w:style w:type="character" w:customStyle="1" w:styleId="Heading1Char">
    <w:name w:val="Heading 1 Char"/>
    <w:basedOn w:val="DefaultParagraphFont"/>
    <w:link w:val="Heading1"/>
    <w:uiPriority w:val="2"/>
    <w:rsid w:val="00D15D88"/>
    <w:rPr>
      <w:rFonts w:ascii="Lato Semibold" w:eastAsia="Times New Roman" w:hAnsi="Lato Semibold"/>
      <w:color w:val="1F1F5F"/>
      <w:kern w:val="32"/>
      <w:sz w:val="36"/>
      <w:szCs w:val="32"/>
    </w:rPr>
  </w:style>
  <w:style w:type="character" w:customStyle="1" w:styleId="Heading2Char">
    <w:name w:val="Heading 2 Char"/>
    <w:basedOn w:val="DefaultParagraphFont"/>
    <w:link w:val="Heading2"/>
    <w:uiPriority w:val="2"/>
    <w:rsid w:val="00A567EE"/>
    <w:rPr>
      <w:rFonts w:ascii="Lato Semibold" w:eastAsia="Times New Roman" w:hAnsi="Lato Semibold"/>
      <w:color w:val="454347"/>
      <w:sz w:val="32"/>
      <w:szCs w:val="28"/>
    </w:rPr>
  </w:style>
  <w:style w:type="paragraph" w:styleId="Title">
    <w:name w:val="Title"/>
    <w:basedOn w:val="Normal"/>
    <w:next w:val="Normal"/>
    <w:link w:val="TitleChar"/>
    <w:qFormat/>
    <w:rsid w:val="002D6524"/>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2D6524"/>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A567EE"/>
    <w:rPr>
      <w:rFonts w:ascii="Lato Semibold" w:hAnsi="Lato Semibold" w:cs="Arial"/>
      <w:color w:val="1F1F5F" w:themeColor="text1"/>
      <w:sz w:val="28"/>
      <w:szCs w:val="26"/>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D96804"/>
    <w:pPr>
      <w:tabs>
        <w:tab w:val="right" w:pos="9638"/>
      </w:tabs>
      <w:spacing w:after="240"/>
      <w:jc w:val="right"/>
    </w:pPr>
  </w:style>
  <w:style w:type="character" w:customStyle="1" w:styleId="HeaderChar">
    <w:name w:val="Header Char"/>
    <w:aliases w:val="Page header Char"/>
    <w:basedOn w:val="DefaultParagraphFont"/>
    <w:link w:val="Header"/>
    <w:uiPriority w:val="8"/>
    <w:rsid w:val="00D96804"/>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0624C"/>
    <w:pPr>
      <w:numPr>
        <w:ilvl w:val="1"/>
      </w:numPr>
      <w:spacing w:after="160"/>
    </w:pPr>
    <w:rPr>
      <w:rFonts w:asciiTheme="majorHAnsi" w:eastAsia="Times New Roman" w:hAnsiTheme="majorHAnsi"/>
      <w:color w:val="127CC0" w:themeColor="accent2"/>
      <w:sz w:val="40"/>
    </w:rPr>
  </w:style>
  <w:style w:type="character" w:customStyle="1" w:styleId="Heading4Char">
    <w:name w:val="Heading 4 Char"/>
    <w:basedOn w:val="DefaultParagraphFont"/>
    <w:link w:val="Heading4"/>
    <w:uiPriority w:val="2"/>
    <w:rsid w:val="00A567EE"/>
    <w:rPr>
      <w:rFonts w:ascii="Lato Semibold" w:eastAsia="Times New Roman" w:hAnsi="Lato Semibold"/>
      <w:bCs/>
      <w:iCs/>
      <w:color w:val="454347"/>
      <w:sz w:val="24"/>
      <w:szCs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semiHidden/>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rFonts w:ascii="Lato" w:hAnsi="Lato"/>
      <w:b/>
      <w:color w:val="1F1F5F" w:themeColor="text1"/>
    </w:rPr>
  </w:style>
  <w:style w:type="character" w:customStyle="1" w:styleId="Heading6Char">
    <w:name w:val="Heading 6 Char"/>
    <w:basedOn w:val="DefaultParagraphFont"/>
    <w:link w:val="Heading6"/>
    <w:uiPriority w:val="2"/>
    <w:semiHidden/>
    <w:rsid w:val="00EE750D"/>
    <w:rPr>
      <w:rFonts w:ascii="Lato" w:hAnsi="Lato"/>
      <w:b/>
      <w:color w:val="606060"/>
    </w:rPr>
  </w:style>
  <w:style w:type="character" w:customStyle="1" w:styleId="Heading7Char">
    <w:name w:val="Heading 7 Char"/>
    <w:basedOn w:val="DefaultParagraphFont"/>
    <w:link w:val="Heading7"/>
    <w:uiPriority w:val="2"/>
    <w:semiHidden/>
    <w:rsid w:val="00EE750D"/>
    <w:rPr>
      <w:rFonts w:ascii="Lato" w:hAnsi="Lato"/>
      <w:b/>
      <w:color w:val="1F1F5F" w:themeColor="text1"/>
    </w:rPr>
  </w:style>
  <w:style w:type="character" w:customStyle="1" w:styleId="Heading8Char">
    <w:name w:val="Heading 8 Char"/>
    <w:basedOn w:val="DefaultParagraphFont"/>
    <w:link w:val="Heading8"/>
    <w:uiPriority w:val="2"/>
    <w:semiHidden/>
    <w:rsid w:val="00EE750D"/>
    <w:rPr>
      <w:rFonts w:ascii="Lato" w:hAnsi="Lato"/>
      <w:b/>
      <w:color w:val="606060"/>
    </w:rPr>
  </w:style>
  <w:style w:type="character" w:customStyle="1" w:styleId="Heading9Char">
    <w:name w:val="Heading 9 Char"/>
    <w:basedOn w:val="DefaultParagraphFont"/>
    <w:link w:val="Heading9"/>
    <w:uiPriority w:val="2"/>
    <w:semiHidden/>
    <w:rsid w:val="00EE750D"/>
    <w:rPr>
      <w:rFonts w:ascii="Lato" w:hAnsi="Lato"/>
      <w:b/>
      <w:color w:val="1F1F5F" w:themeColor="text1"/>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unhideWhenUsed/>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basedOn w:val="Normal"/>
    <w:uiPriority w:val="6"/>
    <w:rsid w:val="00872EF1"/>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872EF1"/>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B14257"/>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cPr>
        <w:shd w:val="clear" w:color="auto" w:fill="1F1F5F" w:themeFill="text1"/>
      </w:tcPr>
    </w:tblStylePr>
    <w:tblStylePr w:type="lastRow">
      <w:rPr>
        <w:rFonts w:ascii="Arial" w:hAnsi="Arial"/>
        <w:b/>
        <w:color w:val="auto"/>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shd w:val="clear" w:color="auto" w:fill="auto"/>
      </w:tc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Lato" w:hAnsi="Lato"/>
        <w:color w:val="auto"/>
        <w:sz w:val="22"/>
      </w:rPr>
    </w:tblStylePr>
    <w:tblStylePr w:type="band1Horz">
      <w:rPr>
        <w:rFonts w:ascii="Arial" w:hAnsi="Arial"/>
        <w:sz w:val="22"/>
      </w:rPr>
    </w:tblStylePr>
    <w:tblStylePr w:type="band2Horz">
      <w:rPr>
        <w:rFonts w:ascii="Arial" w:hAnsi="Arial"/>
        <w:sz w:val="22"/>
      </w:rPr>
      <w:tblPr/>
      <w:tcPr>
        <w:shd w:val="clear" w:color="auto" w:fill="D9D9D9" w:themeFill="background1" w:themeFillShade="D9"/>
      </w:tc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8"/>
    <w:rsid w:val="0071700C"/>
    <w:rPr>
      <w:iCs/>
      <w:sz w:val="20"/>
      <w:szCs w:val="18"/>
    </w:rPr>
  </w:style>
  <w:style w:type="character" w:styleId="PageNumber">
    <w:name w:val="page number"/>
    <w:aliases w:val="Page number"/>
    <w:basedOn w:val="DefaultParagraphFont"/>
    <w:uiPriority w:val="8"/>
    <w:rsid w:val="00E908F1"/>
    <w:rPr>
      <w:rFonts w:ascii="Lato" w:hAnsi="Lato"/>
      <w:sz w:val="19"/>
    </w:rPr>
  </w:style>
  <w:style w:type="paragraph" w:customStyle="1" w:styleId="Hidden">
    <w:name w:val="Hidden"/>
    <w:basedOn w:val="Normal"/>
    <w:uiPriority w:val="9"/>
    <w:rsid w:val="0071700C"/>
    <w:pPr>
      <w:spacing w:after="0"/>
    </w:pPr>
    <w:rPr>
      <w:sz w:val="2"/>
      <w:szCs w:val="2"/>
    </w:rPr>
  </w:style>
  <w:style w:type="paragraph" w:styleId="BalloonText">
    <w:name w:val="Balloon Text"/>
    <w:basedOn w:val="Normal"/>
    <w:link w:val="BalloonTextChar"/>
    <w:uiPriority w:val="99"/>
    <w:semiHidden/>
    <w:unhideWhenUsed/>
    <w:rsid w:val="00872EF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F1"/>
    <w:rPr>
      <w:rFonts w:ascii="Segoe UI" w:hAnsi="Segoe UI" w:cs="Segoe UI"/>
      <w:sz w:val="18"/>
      <w:szCs w:val="18"/>
    </w:rPr>
  </w:style>
  <w:style w:type="character" w:styleId="FollowedHyperlink">
    <w:name w:val="FollowedHyperlink"/>
    <w:basedOn w:val="DefaultParagraphFont"/>
    <w:uiPriority w:val="99"/>
    <w:semiHidden/>
    <w:unhideWhenUsed/>
    <w:rsid w:val="007114EA"/>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681736813">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s://depws.nt.gov.au/water/water-management/water-allocation-plans"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bom.gov.au/climate/outlooks/" TargetMode="External"/><Relationship Id="rId20" Type="http://schemas.openxmlformats.org/officeDocument/2006/relationships/image" Target="media/image5.png"/><Relationship Id="rId29" Type="http://schemas.openxmlformats.org/officeDocument/2006/relationships/hyperlink" Target="http://www.bom.gov.au/climate/outlook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denr.nt.gov.au/water/water-information-systems/water-data-portal"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bom.gov.au/climate/outlooks/" TargetMode="External"/><Relationship Id="rId31" Type="http://schemas.openxmlformats.org/officeDocument/2006/relationships/hyperlink" Target="mailto:waterresources.DEPWS@nt.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bom.gov.au/climate/outlooks/" TargetMode="External"/><Relationship Id="rId27" Type="http://schemas.openxmlformats.org/officeDocument/2006/relationships/hyperlink" Target="https://denr.nt.gov.au/water/permits-and-licences/water-licensing-portal" TargetMode="External"/><Relationship Id="rId30" Type="http://schemas.openxmlformats.org/officeDocument/2006/relationships/hyperlink" Target="http://www.bom.gov.au/climate/enso/"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ed\Downloads\ntg-short-portrait-template.dotx" TargetMode="External"/></Relationships>
</file>

<file path=word/theme/theme1.xml><?xml version="1.0" encoding="utf-8"?>
<a:theme xmlns:a="http://schemas.openxmlformats.org/drawingml/2006/main" name="NTG theme new">
  <a:themeElements>
    <a:clrScheme name="NTG brand colours">
      <a:dk1>
        <a:srgbClr val="1F1F5F"/>
      </a:dk1>
      <a:lt1>
        <a:sysClr val="window" lastClr="FFFFFF"/>
      </a:lt1>
      <a:dk2>
        <a:srgbClr val="EE6321"/>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2021-12-14T00:00:00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def5464-caba-4949-9c19-5e599ec8baa6">S372FPWVK4MR-576664571-152</_dlc_DocId>
    <_dlc_DocIdUrl xmlns="3def5464-caba-4949-9c19-5e599ec8baa6">
      <Url>http://depws.sp.nt.gov.au/water/WLR/_layouts/15/DocIdRedir.aspx?ID=S372FPWVK4MR-576664571-152</Url>
      <Description>S372FPWVK4MR-576664571-152</Description>
    </_dlc_DocIdUrl>
    <Target_x0020_Audiences xmlns="703a3964-247f-44cf-8da4-2025fa421dff" xsi:nil="true"/>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71CFE9097F094FBB839E3A53E637D5" ma:contentTypeVersion="5" ma:contentTypeDescription="Create a new document." ma:contentTypeScope="" ma:versionID="bd7fb1c6f8ebb03efaf4e6a70f7d587e">
  <xsd:schema xmlns:xsd="http://www.w3.org/2001/XMLSchema" xmlns:xs="http://www.w3.org/2001/XMLSchema" xmlns:p="http://schemas.microsoft.com/office/2006/metadata/properties" xmlns:ns2="3def5464-caba-4949-9c19-5e599ec8baa6" xmlns:ns3="703a3964-247f-44cf-8da4-2025fa421dff" xmlns:ns4="http://schemas.microsoft.com/sharepoint/v4" targetNamespace="http://schemas.microsoft.com/office/2006/metadata/properties" ma:root="true" ma:fieldsID="b34e252b6d53a2929e6487c40bb7eaa5" ns2:_="" ns3:_="" ns4:_="">
    <xsd:import namespace="3def5464-caba-4949-9c19-5e599ec8baa6"/>
    <xsd:import namespace="703a3964-247f-44cf-8da4-2025fa421df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3:Target_x0020_Audienc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f5464-caba-4949-9c19-5e599ec8baa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3a3964-247f-44cf-8da4-2025fa421dff" elementFormDefault="qualified">
    <xsd:import namespace="http://schemas.microsoft.com/office/2006/documentManagement/types"/>
    <xsd:import namespace="http://schemas.microsoft.com/office/infopath/2007/PartnerControls"/>
    <xsd:element name="Target_x0020_Audiences" ma:index="12" nillable="true" ma:displayName="Target Audiences" ma:internalName="Target_x0020_Audiences"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5014B-9B15-4DD4-8D69-84DC0C78B088}">
  <ds:schemaRefs>
    <ds:schemaRef ds:uri="http://schemas.microsoft.com/sharepoint/v3/contenttype/forms"/>
  </ds:schemaRefs>
</ds:datastoreItem>
</file>

<file path=customXml/itemProps3.xml><?xml version="1.0" encoding="utf-8"?>
<ds:datastoreItem xmlns:ds="http://schemas.openxmlformats.org/officeDocument/2006/customXml" ds:itemID="{2B38D79B-9595-4BCC-818B-04770AF37377}">
  <ds:schemaRefs>
    <ds:schemaRef ds:uri="http://schemas.microsoft.com/office/2006/metadata/properties"/>
    <ds:schemaRef ds:uri="http://schemas.microsoft.com/office/infopath/2007/PartnerControls"/>
    <ds:schemaRef ds:uri="3def5464-caba-4949-9c19-5e599ec8baa6"/>
    <ds:schemaRef ds:uri="703a3964-247f-44cf-8da4-2025fa421dff"/>
    <ds:schemaRef ds:uri="http://schemas.microsoft.com/sharepoint/v4"/>
  </ds:schemaRefs>
</ds:datastoreItem>
</file>

<file path=customXml/itemProps4.xml><?xml version="1.0" encoding="utf-8"?>
<ds:datastoreItem xmlns:ds="http://schemas.openxmlformats.org/officeDocument/2006/customXml" ds:itemID="{3A97E145-9B2D-43C2-A4AF-19B8C0425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f5464-caba-4949-9c19-5e599ec8baa6"/>
    <ds:schemaRef ds:uri="703a3964-247f-44cf-8da4-2025fa421d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31CC9D-E7D1-4094-9A3D-ED9084E6DB63}">
  <ds:schemaRefs>
    <ds:schemaRef ds:uri="http://schemas.microsoft.com/sharepoint/events"/>
  </ds:schemaRefs>
</ds:datastoreItem>
</file>

<file path=customXml/itemProps6.xml><?xml version="1.0" encoding="utf-8"?>
<ds:datastoreItem xmlns:ds="http://schemas.openxmlformats.org/officeDocument/2006/customXml" ds:itemID="{9F55B98F-1C45-4411-8F1A-F45149B4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ntg-short-portrait-template.dotx</Template>
  <TotalTime>346</TotalTime>
  <Pages>6</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Katherine-Daly-Roper Regional Climate Update December 2021</vt:lpstr>
    </vt:vector>
  </TitlesOfParts>
  <Company>Environment, Parks and Water Security</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Katherine-Daly-Roper Regional Climate Update December 2021</dc:title>
  <dc:creator>Northern Territory Government</dc:creator>
  <cp:lastModifiedBy>Marlene Woods</cp:lastModifiedBy>
  <cp:revision>34</cp:revision>
  <cp:lastPrinted>2021-12-14T00:52:00Z</cp:lastPrinted>
  <dcterms:created xsi:type="dcterms:W3CDTF">2021-12-03T06:24:00Z</dcterms:created>
  <dcterms:modified xsi:type="dcterms:W3CDTF">2021-12-17T02:40:00Z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0x010100DB71CFE9097F094FBB839E3A53E637D5</vt:lpwstr>
  </property>
  <property fmtid="{D5CDD505-2E9C-101B-9397-08002B2CF9AE}" pid="3" name="_dlc_DocIdItemGuid">
    <vt:lpwstr>050664fa-3306-4e71-a598-d7c4dd204349</vt:lpwstr>
  </property>
</Properties>
</file>