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Style w:val="TitleChar"/>
        </w:rPr>
        <w:alias w:val="Title"/>
        <w:tag w:val="Title"/>
        <w:id w:val="-509987125"/>
        <w:lock w:val="sdtLocked"/>
        <w:placeholder>
          <w:docPart w:val="F8FA13865C3B452F8FA44C15EB091C2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TitleChar"/>
        </w:rPr>
      </w:sdtEndPr>
      <w:sdtContent>
        <w:p w:rsidR="00886C9D" w:rsidRPr="00886C9D" w:rsidRDefault="00481300" w:rsidP="00886C9D">
          <w:pPr>
            <w:pStyle w:val="Title"/>
          </w:pPr>
          <w:r>
            <w:rPr>
              <w:rStyle w:val="TitleChar"/>
            </w:rPr>
            <w:t>RFQ supply of consultant services</w:t>
          </w:r>
        </w:p>
      </w:sdtContent>
    </w:sdt>
    <w:p w:rsidR="009F02E5" w:rsidRDefault="003B585B" w:rsidP="005F0FF3">
      <w:pPr>
        <w:pStyle w:val="Subtitle0"/>
        <w:spacing w:before="2400"/>
      </w:pPr>
      <w:r>
        <w:t xml:space="preserve">1 </w:t>
      </w:r>
      <w:r w:rsidR="00BC015B">
        <w:t>November</w:t>
      </w:r>
      <w:r w:rsidR="009F02E5">
        <w:t xml:space="preserve"> 2019</w:t>
      </w:r>
    </w:p>
    <w:p w:rsidR="009F02E5" w:rsidRDefault="009F02E5" w:rsidP="001852AF">
      <w:pPr>
        <w:pStyle w:val="Subtitle0"/>
      </w:pPr>
      <w:r>
        <w:t>Version 5.4</w:t>
      </w:r>
    </w:p>
    <w:p w:rsidR="00964B22" w:rsidRDefault="00964B22" w:rsidP="00DD64C2">
      <w:pPr>
        <w:tabs>
          <w:tab w:val="center" w:pos="4819"/>
        </w:tabs>
      </w:pPr>
    </w:p>
    <w:p w:rsidR="007761D8" w:rsidRPr="00DD64C2" w:rsidRDefault="007761D8" w:rsidP="00885590">
      <w:pPr>
        <w:sectPr w:rsidR="007761D8" w:rsidRPr="00DD64C2" w:rsidSect="00702D6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94" w:right="794" w:bottom="794" w:left="794" w:header="794" w:footer="794" w:gutter="0"/>
          <w:cols w:space="708"/>
          <w:titlePg/>
          <w:docGrid w:linePitch="360"/>
        </w:sectPr>
      </w:pPr>
    </w:p>
    <w:p w:rsidR="009F02E5" w:rsidRDefault="009F02E5" w:rsidP="005F0FF3">
      <w:pPr>
        <w:spacing w:before="2400"/>
      </w:pPr>
      <w:r>
        <w:lastRenderedPageBreak/>
        <w:t>This page left intentionally blank</w:t>
      </w:r>
    </w:p>
    <w:p w:rsidR="00702D61" w:rsidRDefault="00702D61" w:rsidP="00702D61">
      <w:r>
        <w:br w:type="page"/>
      </w:r>
    </w:p>
    <w:sdt>
      <w:sdtPr>
        <w:rPr>
          <w:rFonts w:ascii="Lato" w:eastAsia="Calibri" w:hAnsi="Lato" w:cs="Times New Roman"/>
          <w:b/>
          <w:bCs w:val="0"/>
          <w:color w:val="auto"/>
          <w:sz w:val="22"/>
          <w:szCs w:val="22"/>
        </w:rPr>
        <w:id w:val="-88318220"/>
        <w:docPartObj>
          <w:docPartGallery w:val="Table of Contents"/>
          <w:docPartUnique/>
        </w:docPartObj>
      </w:sdtPr>
      <w:sdtEndPr>
        <w:rPr>
          <w:b w:val="0"/>
          <w:noProof/>
        </w:rPr>
      </w:sdtEndPr>
      <w:sdtContent>
        <w:p w:rsidR="009F02E5" w:rsidRPr="00422874" w:rsidRDefault="009F02E5" w:rsidP="009F02E5">
          <w:pPr>
            <w:pStyle w:val="TOCHeading"/>
            <w:tabs>
              <w:tab w:val="left" w:pos="9444"/>
            </w:tabs>
            <w:rPr>
              <w:lang w:eastAsia="ja-JP"/>
            </w:rPr>
          </w:pPr>
          <w:r w:rsidRPr="00422874">
            <w:t>Contents</w:t>
          </w:r>
        </w:p>
        <w:p w:rsidR="009F02E5" w:rsidRDefault="009F02E5" w:rsidP="009F02E5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lang w:eastAsia="en-AU"/>
            </w:rPr>
          </w:pPr>
          <w:r>
            <w:rPr>
              <w:rFonts w:eastAsiaTheme="minorEastAsia" w:cs="Arial"/>
              <w:lang w:eastAsia="en-AU"/>
            </w:rPr>
            <w:fldChar w:fldCharType="begin"/>
          </w:r>
          <w:r>
            <w:rPr>
              <w:rFonts w:eastAsiaTheme="minorEastAsia" w:cs="Arial"/>
              <w:lang w:eastAsia="en-AU"/>
            </w:rPr>
            <w:instrText xml:space="preserve"> TOC \o "1-4" \h \z \u </w:instrText>
          </w:r>
          <w:r>
            <w:rPr>
              <w:rFonts w:eastAsiaTheme="minorEastAsia" w:cs="Arial"/>
              <w:lang w:eastAsia="en-AU"/>
            </w:rPr>
            <w:fldChar w:fldCharType="separate"/>
          </w:r>
          <w:hyperlink w:anchor="_Toc17892695" w:history="1">
            <w:r w:rsidRPr="00F056E1">
              <w:rPr>
                <w:rStyle w:val="Hyperlink"/>
                <w:noProof/>
                <w:lang w:eastAsia="en-AU"/>
              </w:rPr>
              <w:t>1.</w:t>
            </w:r>
            <w:r w:rsidRPr="00F056E1">
              <w:rPr>
                <w:rStyle w:val="Hyperlink"/>
                <w:noProof/>
              </w:rPr>
              <w:t xml:space="preserve"> Conditions of Contract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_Toc17892695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2E5" w:rsidRPr="002F2780" w:rsidRDefault="009F02E5" w:rsidP="009F02E5">
          <w:pPr>
            <w:rPr>
              <w:rFonts w:eastAsiaTheme="minorEastAsia" w:cs="Arial"/>
              <w:b/>
              <w:lang w:eastAsia="en-AU"/>
            </w:rPr>
          </w:pPr>
          <w:r>
            <w:rPr>
              <w:rFonts w:eastAsiaTheme="minorEastAsia" w:cs="Arial"/>
              <w:lang w:eastAsia="en-AU"/>
            </w:rPr>
            <w:fldChar w:fldCharType="end"/>
          </w:r>
        </w:p>
      </w:sdtContent>
    </w:sdt>
    <w:p w:rsidR="00964B22" w:rsidRPr="002F2780" w:rsidRDefault="00964B22" w:rsidP="00964B22">
      <w:pPr>
        <w:sectPr w:rsidR="00964B22" w:rsidRPr="002F2780" w:rsidSect="00C800F1">
          <w:headerReference w:type="first" r:id="rId15"/>
          <w:footerReference w:type="first" r:id="rId16"/>
          <w:pgSz w:w="11906" w:h="16838" w:code="9"/>
          <w:pgMar w:top="794" w:right="794" w:bottom="794" w:left="794" w:header="794" w:footer="794" w:gutter="0"/>
          <w:cols w:space="708"/>
          <w:titlePg/>
          <w:docGrid w:linePitch="360"/>
        </w:sectPr>
      </w:pPr>
    </w:p>
    <w:p w:rsidR="006C1DA5" w:rsidRDefault="006C1DA5" w:rsidP="006C1DA5">
      <w:pPr>
        <w:pStyle w:val="Heading1"/>
        <w:rPr>
          <w:lang w:eastAsia="en-AU"/>
        </w:rPr>
      </w:pPr>
      <w:bookmarkStart w:id="1" w:name="_Toc17449655"/>
      <w:r>
        <w:rPr>
          <w:lang w:eastAsia="en-AU"/>
        </w:rPr>
        <w:lastRenderedPageBreak/>
        <w:t>Conditions of Contract</w:t>
      </w:r>
      <w:bookmarkEnd w:id="1"/>
    </w:p>
    <w:p w:rsidR="006C1DA5" w:rsidRDefault="006C1DA5" w:rsidP="006C1DA5">
      <w:r>
        <w:t>If we accept your quotation, the following conditions will apply for the duration of the Contract:</w:t>
      </w:r>
    </w:p>
    <w:p w:rsidR="006C1DA5" w:rsidRPr="00AC6056" w:rsidRDefault="006C1DA5" w:rsidP="006C1DA5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AC6056">
        <w:rPr>
          <w:rFonts w:eastAsia="Calibri"/>
        </w:rPr>
        <w:t>You must provide the works or services in accordance with the requirements of this Request for Quotation (RFQ).</w:t>
      </w:r>
    </w:p>
    <w:p w:rsidR="006C1DA5" w:rsidRPr="00AC6056" w:rsidRDefault="006C1DA5" w:rsidP="006C1DA5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AC6056">
        <w:rPr>
          <w:rFonts w:eastAsia="Calibri"/>
        </w:rPr>
        <w:t>Unless stated otherwise prices are fixed and firm and include GST. You must submit tax invoices for the works or services provided.</w:t>
      </w:r>
    </w:p>
    <w:p w:rsidR="006C1DA5" w:rsidRPr="00AC6056" w:rsidRDefault="006C1DA5" w:rsidP="006C1DA5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AC6056">
        <w:rPr>
          <w:rFonts w:eastAsia="Calibri"/>
        </w:rPr>
        <w:t>The Contract is governed by the laws of the Northern Territory of Australia.</w:t>
      </w:r>
    </w:p>
    <w:p w:rsidR="006C1DA5" w:rsidRPr="00AC6056" w:rsidRDefault="006C1DA5" w:rsidP="006C1DA5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AC6056">
        <w:rPr>
          <w:rFonts w:eastAsia="Calibri"/>
        </w:rPr>
        <w:t>You must comply with requirements of all Acts of the Commonwealth of Australia, Acts of the Northern Territory and all subsidiary legislation.</w:t>
      </w:r>
    </w:p>
    <w:p w:rsidR="006C1DA5" w:rsidRPr="00AC6056" w:rsidRDefault="006C1DA5" w:rsidP="006C1DA5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AC6056">
        <w:rPr>
          <w:rFonts w:eastAsia="Calibri"/>
        </w:rPr>
        <w:t>You must maintain for the duration of the Contract appropriate insurance cover according to the requirements of this RFQ.</w:t>
      </w:r>
    </w:p>
    <w:p w:rsidR="006C1DA5" w:rsidRDefault="006C1DA5" w:rsidP="006C1DA5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>
        <w:rPr>
          <w:rFonts w:eastAsia="Calibri"/>
        </w:rPr>
        <w:t xml:space="preserve">Except where there is a dispute, we will pay invoices under $1 million within 20 days of receipt of a correctly rendered tax invoice and pay invoices $1 million and over within 30 days of receipt of a correctly rendered tax invoice. </w:t>
      </w:r>
      <w:r w:rsidRPr="003F1A2A">
        <w:rPr>
          <w:rFonts w:eastAsia="Calibri"/>
        </w:rPr>
        <w:t xml:space="preserve">Failure to pay within </w:t>
      </w:r>
      <w:r>
        <w:rPr>
          <w:rFonts w:eastAsia="Calibri"/>
        </w:rPr>
        <w:t>the invoice payment period</w:t>
      </w:r>
      <w:r w:rsidRPr="003F1A2A">
        <w:rPr>
          <w:rFonts w:eastAsia="Calibri"/>
        </w:rPr>
        <w:t xml:space="preserve"> may make us liable for payment of interest.</w:t>
      </w:r>
    </w:p>
    <w:p w:rsidR="006C1DA5" w:rsidRDefault="006C1DA5" w:rsidP="006C1DA5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AC6056">
        <w:rPr>
          <w:rFonts w:eastAsia="Calibri"/>
        </w:rPr>
        <w:t xml:space="preserve">You </w:t>
      </w:r>
      <w:r>
        <w:rPr>
          <w:rFonts w:eastAsia="Calibri"/>
        </w:rPr>
        <w:t xml:space="preserve">warrant that you are entitled to use </w:t>
      </w:r>
      <w:r w:rsidRPr="00AC6056">
        <w:rPr>
          <w:rFonts w:eastAsia="Calibri"/>
        </w:rPr>
        <w:t xml:space="preserve">any patent, design, trademark, intellectual property rights or copyright or other protected right </w:t>
      </w:r>
      <w:r w:rsidRPr="00331535">
        <w:rPr>
          <w:rFonts w:cs="Arial"/>
        </w:rPr>
        <w:t>embodied in or used</w:t>
      </w:r>
      <w:r w:rsidRPr="00AC6056">
        <w:rPr>
          <w:rFonts w:eastAsia="Calibri"/>
        </w:rPr>
        <w:t xml:space="preserve"> in connection with the performance of the Contract.</w:t>
      </w:r>
    </w:p>
    <w:p w:rsidR="006C1DA5" w:rsidRPr="00AC6056" w:rsidRDefault="006C1DA5" w:rsidP="006C1DA5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AC6056">
        <w:rPr>
          <w:rFonts w:eastAsia="Calibri"/>
        </w:rPr>
        <w:t xml:space="preserve">Unless stated otherwise </w:t>
      </w:r>
      <w:r>
        <w:rPr>
          <w:rFonts w:eastAsia="Calibri"/>
        </w:rPr>
        <w:t>t</w:t>
      </w:r>
      <w:r w:rsidRPr="00AC6056">
        <w:rPr>
          <w:rFonts w:eastAsia="Calibri"/>
        </w:rPr>
        <w:t>he intellectual property in all materials (in any form) produced under the Contract vests in us.</w:t>
      </w:r>
      <w:r>
        <w:rPr>
          <w:rFonts w:eastAsia="Calibri"/>
        </w:rPr>
        <w:t xml:space="preserve"> You may retain a copy of the material for your records.</w:t>
      </w:r>
    </w:p>
    <w:p w:rsidR="006C1DA5" w:rsidRPr="00AC6056" w:rsidRDefault="006C1DA5" w:rsidP="006C1DA5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AC6056">
        <w:rPr>
          <w:rFonts w:eastAsia="Calibri"/>
        </w:rPr>
        <w:t>You must advise us immediately if you become aware of any conflict of interest on your part. If you advise us of a conflict and we consider that the conflict may be detrimental to us, we may terminate the Contract immediately by written notice.</w:t>
      </w:r>
    </w:p>
    <w:p w:rsidR="006D6723" w:rsidRPr="009F02E5" w:rsidRDefault="006C1DA5" w:rsidP="009F02E5">
      <w:pPr>
        <w:pStyle w:val="ListParagraph"/>
        <w:numPr>
          <w:ilvl w:val="0"/>
          <w:numId w:val="42"/>
        </w:numPr>
        <w:spacing w:after="200"/>
        <w:contextualSpacing/>
      </w:pPr>
      <w:r w:rsidRPr="00AC6056">
        <w:rPr>
          <w:rFonts w:eastAsia="Calibri"/>
        </w:rPr>
        <w:t>If we consider the works or services to be unsatisfactory, we will advise you of such in writing and give you a specified time to rectify the works or services. If you fail to do so within the specified time we may terminate the Contract immediately in writing.</w:t>
      </w:r>
    </w:p>
    <w:p w:rsidR="009F02E5" w:rsidRPr="005D3964" w:rsidRDefault="009F02E5" w:rsidP="009F02E5">
      <w:pPr>
        <w:contextualSpacing/>
      </w:pPr>
    </w:p>
    <w:sectPr w:rsidR="009F02E5" w:rsidRPr="005D3964" w:rsidSect="008B7C3D">
      <w:footerReference w:type="default" r:id="rId17"/>
      <w:headerReference w:type="first" r:id="rId18"/>
      <w:pgSz w:w="11906" w:h="16838" w:code="9"/>
      <w:pgMar w:top="794" w:right="794" w:bottom="794" w:left="794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EE2" w:rsidRDefault="003F0EE2">
      <w:r>
        <w:separator/>
      </w:r>
    </w:p>
  </w:endnote>
  <w:endnote w:type="continuationSeparator" w:id="0">
    <w:p w:rsidR="003F0EE2" w:rsidRDefault="003F0EE2">
      <w:r>
        <w:continuationSeparator/>
      </w:r>
    </w:p>
  </w:endnote>
  <w:endnote w:type="continuationNotice" w:id="1">
    <w:p w:rsidR="003F0EE2" w:rsidRDefault="003F0EE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F3" w:rsidRDefault="005F0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F3" w:rsidRDefault="005F0F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B22" w:rsidRPr="00F538BD" w:rsidRDefault="000A385C" w:rsidP="000A385C">
    <w:pPr>
      <w:pStyle w:val="Hidden"/>
      <w:ind w:firstLine="0"/>
      <w:jc w:val="right"/>
    </w:pPr>
    <w:r w:rsidRPr="001852AF">
      <w:rPr>
        <w:noProof/>
        <w:lang w:eastAsia="en-AU"/>
      </w:rPr>
      <w:drawing>
        <wp:inline distT="0" distB="0" distL="0" distR="0" wp14:anchorId="17082538" wp14:editId="2E88A1B2">
          <wp:extent cx="1574700" cy="561600"/>
          <wp:effectExtent l="0" t="0" r="6985" b="0"/>
          <wp:docPr id="11" name="Picture 11" descr="Northern Territory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ntgcentral.nt.gov.au/sites/files/uploads/images/dcm/logos/ntg-logo/ntg-primary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7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77F" w:rsidRPr="00F538BD" w:rsidRDefault="0004577F" w:rsidP="000A385C">
    <w:pPr>
      <w:pStyle w:val="Hidden"/>
      <w:ind w:firstLine="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4A7" w:rsidRDefault="004474A7" w:rsidP="004474A7">
    <w:pPr>
      <w:pBdr>
        <w:bottom w:val="single" w:sz="4" w:space="1" w:color="auto"/>
      </w:pBdr>
      <w:spacing w:after="0"/>
      <w:rPr>
        <w:rStyle w:val="PageNumber"/>
      </w:rPr>
    </w:pPr>
  </w:p>
  <w:p w:rsidR="005F2A23" w:rsidRDefault="005F2A23" w:rsidP="005F2A23">
    <w:pPr>
      <w:spacing w:after="0"/>
      <w:rPr>
        <w:rStyle w:val="PageNumber"/>
        <w:b/>
      </w:rPr>
    </w:pPr>
    <w:r>
      <w:rPr>
        <w:rStyle w:val="PageNumber"/>
      </w:rPr>
      <w:t xml:space="preserve">Department of </w:t>
    </w:r>
    <w:sdt>
      <w:sdtPr>
        <w:rPr>
          <w:rStyle w:val="PageNumber"/>
          <w:b/>
          <w:caps/>
        </w:rPr>
        <w:alias w:val="Company"/>
        <w:tag w:val=""/>
        <w:id w:val="-1550452142"/>
        <w:placeholder>
          <w:docPart w:val="376A23D5A0A74F7986045CBAC47CECBC"/>
        </w:placeholder>
        <w:dataBinding w:prefixMappings="xmlns:ns0='http://schemas.openxmlformats.org/officeDocument/2006/extended-properties' " w:xpath="/ns0:Properties[1]/ns0:Company[1]" w:storeItemID="{6668398D-A668-4E3E-A5EB-62B293D839F1}"/>
        <w:text w:multiLine="1"/>
      </w:sdtPr>
      <w:sdtEndPr>
        <w:rPr>
          <w:rStyle w:val="PageNumber"/>
        </w:rPr>
      </w:sdtEndPr>
      <w:sdtContent>
        <w:r w:rsidR="005F0FF3" w:rsidRPr="00454764">
          <w:rPr>
            <w:rStyle w:val="PageNumber"/>
            <w:b/>
            <w:caps/>
          </w:rPr>
          <w:t>Trade, Business and Innovation</w:t>
        </w:r>
      </w:sdtContent>
    </w:sdt>
  </w:p>
  <w:p w:rsidR="005F2A23" w:rsidRPr="00CE6614" w:rsidRDefault="003F0EE2" w:rsidP="005F2A23">
    <w:pPr>
      <w:spacing w:after="0"/>
      <w:rPr>
        <w:rStyle w:val="PageNumber"/>
      </w:rPr>
    </w:pPr>
    <w:sdt>
      <w:sdtPr>
        <w:rPr>
          <w:rStyle w:val="PageNumber"/>
        </w:rPr>
        <w:alias w:val="Date"/>
        <w:tag w:val=""/>
        <w:id w:val="1578473972"/>
        <w:placeholder>
          <w:docPart w:val="B7A9CD64CB7944EBA27F9CE3CB5F151A"/>
        </w:placeholder>
        <w:dataBinding w:prefixMappings="xmlns:ns0='http://schemas.microsoft.com/office/2006/coverPageProps' " w:xpath="/ns0:CoverPageProperties[1]/ns0:PublishDate[1]" w:storeItemID="{55AF091B-3C7A-41E3-B477-F2FDAA23CFDA}"/>
        <w15:color w:val="000000"/>
        <w:date w:fullDate="2019-11-01T00:00:00Z">
          <w:dateFormat w:val="d MMMM yyyy"/>
          <w:lid w:val="en-AU"/>
          <w:storeMappedDataAs w:val="dateTime"/>
          <w:calendar w:val="gregorian"/>
        </w:date>
      </w:sdtPr>
      <w:sdtEndPr>
        <w:rPr>
          <w:rStyle w:val="PageNumber"/>
        </w:rPr>
      </w:sdtEndPr>
      <w:sdtContent>
        <w:r w:rsidR="005F2A23">
          <w:rPr>
            <w:rStyle w:val="PageNumber"/>
          </w:rPr>
          <w:t>1 November 2019</w:t>
        </w:r>
      </w:sdtContent>
    </w:sdt>
    <w:r w:rsidR="002C16CA">
      <w:rPr>
        <w:rStyle w:val="PageNumber"/>
      </w:rPr>
      <w:t xml:space="preserve"> </w:t>
    </w:r>
    <w:r w:rsidR="00454764">
      <w:rPr>
        <w:rStyle w:val="PageNumber"/>
      </w:rPr>
      <w:t>|</w:t>
    </w:r>
    <w:r w:rsidR="005F2A23" w:rsidRPr="00CE6614">
      <w:rPr>
        <w:rStyle w:val="PageNumber"/>
      </w:rPr>
      <w:t xml:space="preserve"> Version </w:t>
    </w:r>
    <w:r w:rsidR="005F2A23">
      <w:rPr>
        <w:rStyle w:val="PageNumber"/>
      </w:rPr>
      <w:t>5.4</w:t>
    </w:r>
  </w:p>
  <w:p w:rsidR="001852AF" w:rsidRDefault="005F2A23" w:rsidP="005F2A23">
    <w:pPr>
      <w:spacing w:after="0"/>
    </w:pPr>
    <w:r w:rsidRPr="00AC4488">
      <w:rPr>
        <w:rStyle w:val="PageNumber"/>
      </w:rPr>
      <w:t xml:space="preserve">Page </w:t>
    </w:r>
    <w:r w:rsidRPr="00AC4488">
      <w:rPr>
        <w:rStyle w:val="PageNumber"/>
      </w:rPr>
      <w:fldChar w:fldCharType="begin"/>
    </w:r>
    <w:r w:rsidRPr="00AC4488">
      <w:rPr>
        <w:rStyle w:val="PageNumber"/>
      </w:rPr>
      <w:instrText xml:space="preserve"> PAGE  \* Arabic  \* MERGEFORMAT </w:instrText>
    </w:r>
    <w:r w:rsidRPr="00AC4488">
      <w:rPr>
        <w:rStyle w:val="PageNumber"/>
      </w:rPr>
      <w:fldChar w:fldCharType="separate"/>
    </w:r>
    <w:r w:rsidR="00481300">
      <w:rPr>
        <w:rStyle w:val="PageNumber"/>
        <w:noProof/>
      </w:rPr>
      <w:t>4</w:t>
    </w:r>
    <w:r w:rsidRPr="00AC4488">
      <w:rPr>
        <w:rStyle w:val="PageNumber"/>
      </w:rPr>
      <w:fldChar w:fldCharType="end"/>
    </w:r>
    <w:r w:rsidRPr="00AC4488">
      <w:rPr>
        <w:rStyle w:val="PageNumber"/>
      </w:rPr>
      <w:t xml:space="preserve"> of </w:t>
    </w:r>
    <w:r w:rsidRPr="00AC4488">
      <w:rPr>
        <w:rStyle w:val="PageNumber"/>
      </w:rPr>
      <w:fldChar w:fldCharType="begin"/>
    </w:r>
    <w:r w:rsidRPr="00AC4488">
      <w:rPr>
        <w:rStyle w:val="PageNumber"/>
      </w:rPr>
      <w:instrText xml:space="preserve"> NUMPAGES  \* Arabic  \* MERGEFORMAT </w:instrText>
    </w:r>
    <w:r w:rsidRPr="00AC4488">
      <w:rPr>
        <w:rStyle w:val="PageNumber"/>
      </w:rPr>
      <w:fldChar w:fldCharType="separate"/>
    </w:r>
    <w:r w:rsidR="00481300">
      <w:rPr>
        <w:rStyle w:val="PageNumber"/>
        <w:noProof/>
      </w:rPr>
      <w:t>4</w:t>
    </w:r>
    <w:r w:rsidRPr="00AC4488">
      <w:rPr>
        <w:rStyle w:val="PageNumber"/>
      </w:rPr>
      <w:fldChar w:fldCharType="end"/>
    </w:r>
  </w:p>
  <w:p w:rsidR="001852AF" w:rsidRDefault="001852AF" w:rsidP="001852AF">
    <w:pPr>
      <w:pStyle w:val="Hidden"/>
      <w:ind w:firstLine="0"/>
    </w:pPr>
  </w:p>
  <w:p w:rsidR="00236878" w:rsidRPr="001852AF" w:rsidRDefault="00236878" w:rsidP="001852AF">
    <w:pPr>
      <w:pStyle w:val="Hidd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EE2" w:rsidRDefault="003F0EE2">
      <w:r>
        <w:separator/>
      </w:r>
    </w:p>
  </w:footnote>
  <w:footnote w:type="continuationSeparator" w:id="0">
    <w:p w:rsidR="003F0EE2" w:rsidRDefault="003F0EE2">
      <w:r>
        <w:continuationSeparator/>
      </w:r>
    </w:p>
  </w:footnote>
  <w:footnote w:type="continuationNotice" w:id="1">
    <w:p w:rsidR="003F0EE2" w:rsidRDefault="003F0EE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F3" w:rsidRDefault="005F0F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B22" w:rsidRPr="008E0345" w:rsidRDefault="003F0EE2" w:rsidP="001852AF">
    <w:pPr>
      <w:pStyle w:val="Header"/>
    </w:pPr>
    <w:sdt>
      <w:sdtPr>
        <w:alias w:val="Title"/>
        <w:tag w:val="Title"/>
        <w:id w:val="1186557051"/>
        <w:lock w:val="sdtLocked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81300">
          <w:t>RFQ supply of consultant services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373" w:rsidRDefault="00B67E17" w:rsidP="00382BE1">
    <w:pPr>
      <w:tabs>
        <w:tab w:val="right" w:pos="10318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BFFCA79" wp14:editId="3F075268">
              <wp:simplePos x="0" y="0"/>
              <wp:positionH relativeFrom="column">
                <wp:posOffset>-688769</wp:posOffset>
              </wp:positionH>
              <wp:positionV relativeFrom="paragraph">
                <wp:posOffset>296248</wp:posOffset>
              </wp:positionV>
              <wp:extent cx="15480000" cy="15480000"/>
              <wp:effectExtent l="0" t="0" r="8255" b="8255"/>
              <wp:wrapNone/>
              <wp:docPr id="2" name="Rectangle 2" descr="Decorativ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5480000" cy="15480000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alphaModFix amt="8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8CBC47" id="Rectangle 2" o:spid="_x0000_s1026" alt="Decorative" style="position:absolute;margin-left:-54.25pt;margin-top:23.35pt;width:1218.9pt;height:1218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" stroked="f" strokeweight="1pt">
              <v:fill r:id="rId2" o:title="Decorative" opacity="52429f" recolor="t" rotate="t" type="frame"/>
              <v:path arrowok="t"/>
              <o:lock v:ext="edit" aspectratio="t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B22" w:rsidRPr="00274F1C" w:rsidRDefault="00964B22" w:rsidP="008E034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Title"/>
      <w:tag w:val=""/>
      <w:id w:val="2130893165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83000" w:rsidRPr="00964B22" w:rsidRDefault="00481300" w:rsidP="008E0345">
        <w:pPr>
          <w:pStyle w:val="Header"/>
          <w:rPr>
            <w:b/>
          </w:rPr>
        </w:pPr>
        <w:r>
          <w:t>RFQ supply of consultant services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B668C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1" w15:restartNumberingAfterBreak="0">
    <w:nsid w:val="06DC644B"/>
    <w:multiLevelType w:val="hybridMultilevel"/>
    <w:tmpl w:val="C1B60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A1652"/>
    <w:multiLevelType w:val="hybridMultilevel"/>
    <w:tmpl w:val="D56C52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6DBF"/>
    <w:multiLevelType w:val="hybridMultilevel"/>
    <w:tmpl w:val="F650FF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5" w15:restartNumberingAfterBreak="0">
    <w:nsid w:val="0BF725AC"/>
    <w:multiLevelType w:val="hybridMultilevel"/>
    <w:tmpl w:val="FD1CD7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7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8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9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10" w15:restartNumberingAfterBreak="0">
    <w:nsid w:val="163515A8"/>
    <w:multiLevelType w:val="hybridMultilevel"/>
    <w:tmpl w:val="0A14065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A4348"/>
    <w:multiLevelType w:val="hybridMultilevel"/>
    <w:tmpl w:val="A8043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13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14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15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6" w15:restartNumberingAfterBreak="0">
    <w:nsid w:val="1B803779"/>
    <w:multiLevelType w:val="hybridMultilevel"/>
    <w:tmpl w:val="C2D61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8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9" w15:restartNumberingAfterBreak="0">
    <w:nsid w:val="1EF00CF1"/>
    <w:multiLevelType w:val="hybridMultilevel"/>
    <w:tmpl w:val="037E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21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22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23" w15:restartNumberingAfterBreak="0">
    <w:nsid w:val="27D83E4D"/>
    <w:multiLevelType w:val="multilevel"/>
    <w:tmpl w:val="3928FD02"/>
    <w:numStyleLink w:val="Bulletlist"/>
  </w:abstractNum>
  <w:abstractNum w:abstractNumId="24" w15:restartNumberingAfterBreak="0">
    <w:nsid w:val="2A1520E7"/>
    <w:multiLevelType w:val="multilevel"/>
    <w:tmpl w:val="4E6AC8F6"/>
    <w:numStyleLink w:val="Numberlist"/>
  </w:abstractNum>
  <w:abstractNum w:abstractNumId="25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26" w15:restartNumberingAfterBreak="0">
    <w:nsid w:val="2D9612F8"/>
    <w:multiLevelType w:val="hybridMultilevel"/>
    <w:tmpl w:val="1144D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28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9" w15:restartNumberingAfterBreak="0">
    <w:nsid w:val="32CB5662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0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31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32" w15:restartNumberingAfterBreak="0">
    <w:nsid w:val="377C426F"/>
    <w:multiLevelType w:val="multilevel"/>
    <w:tmpl w:val="FD1CD746"/>
    <w:styleLink w:val="Numberedlist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9457ED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4" w15:restartNumberingAfterBreak="0">
    <w:nsid w:val="39390CDE"/>
    <w:multiLevelType w:val="multilevel"/>
    <w:tmpl w:val="A9129B7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5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36" w15:restartNumberingAfterBreak="0">
    <w:nsid w:val="400676E3"/>
    <w:multiLevelType w:val="multilevel"/>
    <w:tmpl w:val="FD1CD746"/>
    <w:numStyleLink w:val="Numberedlist"/>
  </w:abstractNum>
  <w:abstractNum w:abstractNumId="37" w15:restartNumberingAfterBreak="0">
    <w:nsid w:val="40A9623F"/>
    <w:multiLevelType w:val="hybridMultilevel"/>
    <w:tmpl w:val="00064D9C"/>
    <w:lvl w:ilvl="0" w:tplc="033C5BA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C3CE477E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3D6322"/>
    <w:multiLevelType w:val="hybridMultilevel"/>
    <w:tmpl w:val="A9C45F8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A124F1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0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41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42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3" w15:restartNumberingAfterBreak="0">
    <w:nsid w:val="5044168B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4" w15:restartNumberingAfterBreak="0">
    <w:nsid w:val="51CC4897"/>
    <w:multiLevelType w:val="hybridMultilevel"/>
    <w:tmpl w:val="100C2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CB786D"/>
    <w:multiLevelType w:val="multilevel"/>
    <w:tmpl w:val="FD1CD746"/>
    <w:numStyleLink w:val="Numberedlist"/>
  </w:abstractNum>
  <w:abstractNum w:abstractNumId="46" w15:restartNumberingAfterBreak="0">
    <w:nsid w:val="53842BC6"/>
    <w:multiLevelType w:val="multilevel"/>
    <w:tmpl w:val="0C78A7AC"/>
    <w:numStyleLink w:val="Tablebulletlist"/>
  </w:abstractNum>
  <w:abstractNum w:abstractNumId="47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8" w15:restartNumberingAfterBreak="0">
    <w:nsid w:val="569B4482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9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50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51" w15:restartNumberingAfterBreak="0">
    <w:nsid w:val="58405D33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2" w15:restartNumberingAfterBreak="0">
    <w:nsid w:val="58DC34FF"/>
    <w:multiLevelType w:val="hybridMultilevel"/>
    <w:tmpl w:val="D67C0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E21323"/>
    <w:multiLevelType w:val="multilevel"/>
    <w:tmpl w:val="4E6AC8F6"/>
    <w:numStyleLink w:val="Numberlist"/>
  </w:abstractNum>
  <w:abstractNum w:abstractNumId="54" w15:restartNumberingAfterBreak="0">
    <w:nsid w:val="58F5768C"/>
    <w:multiLevelType w:val="hybridMultilevel"/>
    <w:tmpl w:val="75D29F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56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57" w15:restartNumberingAfterBreak="0">
    <w:nsid w:val="623009DC"/>
    <w:multiLevelType w:val="hybridMultilevel"/>
    <w:tmpl w:val="D2603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2B0A38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9" w15:restartNumberingAfterBreak="0">
    <w:nsid w:val="65757574"/>
    <w:multiLevelType w:val="hybridMultilevel"/>
    <w:tmpl w:val="5A70F6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A52BB0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61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62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63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64" w15:restartNumberingAfterBreak="0">
    <w:nsid w:val="765A32D4"/>
    <w:multiLevelType w:val="multilevel"/>
    <w:tmpl w:val="4E6AC8F6"/>
    <w:numStyleLink w:val="Numberlist"/>
  </w:abstractNum>
  <w:abstractNum w:abstractNumId="65" w15:restartNumberingAfterBreak="0">
    <w:nsid w:val="770379B5"/>
    <w:multiLevelType w:val="hybridMultilevel"/>
    <w:tmpl w:val="E43EB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7E50AE"/>
    <w:multiLevelType w:val="hybridMultilevel"/>
    <w:tmpl w:val="C5722C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CC6470"/>
    <w:multiLevelType w:val="multilevel"/>
    <w:tmpl w:val="7E18BD20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8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>
    <w:abstractNumId w:val="31"/>
  </w:num>
  <w:num w:numId="2">
    <w:abstractNumId w:val="20"/>
  </w:num>
  <w:num w:numId="3">
    <w:abstractNumId w:val="67"/>
  </w:num>
  <w:num w:numId="4">
    <w:abstractNumId w:val="41"/>
  </w:num>
  <w:num w:numId="5">
    <w:abstractNumId w:val="25"/>
  </w:num>
  <w:num w:numId="6">
    <w:abstractNumId w:val="14"/>
  </w:num>
  <w:num w:numId="7">
    <w:abstractNumId w:val="46"/>
  </w:num>
  <w:num w:numId="8">
    <w:abstractNumId w:val="23"/>
  </w:num>
  <w:num w:numId="9">
    <w:abstractNumId w:val="53"/>
  </w:num>
  <w:num w:numId="10">
    <w:abstractNumId w:val="19"/>
  </w:num>
  <w:num w:numId="11">
    <w:abstractNumId w:val="59"/>
  </w:num>
  <w:num w:numId="12">
    <w:abstractNumId w:val="16"/>
  </w:num>
  <w:num w:numId="13">
    <w:abstractNumId w:val="1"/>
  </w:num>
  <w:num w:numId="14">
    <w:abstractNumId w:val="57"/>
  </w:num>
  <w:num w:numId="15">
    <w:abstractNumId w:val="24"/>
  </w:num>
  <w:num w:numId="16">
    <w:abstractNumId w:val="58"/>
  </w:num>
  <w:num w:numId="17">
    <w:abstractNumId w:val="64"/>
  </w:num>
  <w:num w:numId="18">
    <w:abstractNumId w:val="52"/>
  </w:num>
  <w:num w:numId="19">
    <w:abstractNumId w:val="44"/>
  </w:num>
  <w:num w:numId="20">
    <w:abstractNumId w:val="48"/>
  </w:num>
  <w:num w:numId="21">
    <w:abstractNumId w:val="37"/>
  </w:num>
  <w:num w:numId="22">
    <w:abstractNumId w:val="51"/>
  </w:num>
  <w:num w:numId="23">
    <w:abstractNumId w:val="43"/>
  </w:num>
  <w:num w:numId="24">
    <w:abstractNumId w:val="39"/>
  </w:num>
  <w:num w:numId="25">
    <w:abstractNumId w:val="34"/>
  </w:num>
  <w:num w:numId="26">
    <w:abstractNumId w:val="11"/>
  </w:num>
  <w:num w:numId="27">
    <w:abstractNumId w:val="65"/>
  </w:num>
  <w:num w:numId="28">
    <w:abstractNumId w:val="33"/>
  </w:num>
  <w:num w:numId="29">
    <w:abstractNumId w:val="26"/>
  </w:num>
  <w:num w:numId="30">
    <w:abstractNumId w:val="0"/>
  </w:num>
  <w:num w:numId="31">
    <w:abstractNumId w:val="38"/>
  </w:num>
  <w:num w:numId="32">
    <w:abstractNumId w:val="10"/>
  </w:num>
  <w:num w:numId="33">
    <w:abstractNumId w:val="60"/>
  </w:num>
  <w:num w:numId="34">
    <w:abstractNumId w:val="29"/>
  </w:num>
  <w:num w:numId="35">
    <w:abstractNumId w:val="66"/>
  </w:num>
  <w:num w:numId="36">
    <w:abstractNumId w:val="54"/>
  </w:num>
  <w:num w:numId="37">
    <w:abstractNumId w:val="5"/>
  </w:num>
  <w:num w:numId="38">
    <w:abstractNumId w:val="32"/>
  </w:num>
  <w:num w:numId="39">
    <w:abstractNumId w:val="45"/>
  </w:num>
  <w:num w:numId="40">
    <w:abstractNumId w:val="36"/>
  </w:num>
  <w:num w:numId="41">
    <w:abstractNumId w:val="3"/>
  </w:num>
  <w:num w:numId="4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stylePaneFormatFilter w:val="9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DA5"/>
    <w:rsid w:val="00001DDF"/>
    <w:rsid w:val="0000322D"/>
    <w:rsid w:val="00007670"/>
    <w:rsid w:val="00010036"/>
    <w:rsid w:val="00010665"/>
    <w:rsid w:val="0002393A"/>
    <w:rsid w:val="00027DB8"/>
    <w:rsid w:val="000307A7"/>
    <w:rsid w:val="00031A96"/>
    <w:rsid w:val="00040BF3"/>
    <w:rsid w:val="0004577F"/>
    <w:rsid w:val="00046C59"/>
    <w:rsid w:val="00051362"/>
    <w:rsid w:val="00051F45"/>
    <w:rsid w:val="00052953"/>
    <w:rsid w:val="0005341A"/>
    <w:rsid w:val="00056DEF"/>
    <w:rsid w:val="000720BE"/>
    <w:rsid w:val="0007259C"/>
    <w:rsid w:val="00074573"/>
    <w:rsid w:val="00080202"/>
    <w:rsid w:val="00080DCD"/>
    <w:rsid w:val="00080E22"/>
    <w:rsid w:val="00082573"/>
    <w:rsid w:val="000840A3"/>
    <w:rsid w:val="00085062"/>
    <w:rsid w:val="00086A5F"/>
    <w:rsid w:val="000911EF"/>
    <w:rsid w:val="000946EF"/>
    <w:rsid w:val="000962C5"/>
    <w:rsid w:val="000A385C"/>
    <w:rsid w:val="000A4317"/>
    <w:rsid w:val="000A559C"/>
    <w:rsid w:val="000B2CA1"/>
    <w:rsid w:val="000D1F29"/>
    <w:rsid w:val="000D633D"/>
    <w:rsid w:val="000E0962"/>
    <w:rsid w:val="000E342B"/>
    <w:rsid w:val="000E38FB"/>
    <w:rsid w:val="000E5DD2"/>
    <w:rsid w:val="000F2958"/>
    <w:rsid w:val="000F3A8B"/>
    <w:rsid w:val="000F4805"/>
    <w:rsid w:val="00104E7F"/>
    <w:rsid w:val="001117D8"/>
    <w:rsid w:val="001137EC"/>
    <w:rsid w:val="001152F5"/>
    <w:rsid w:val="00117743"/>
    <w:rsid w:val="00117F5B"/>
    <w:rsid w:val="00132658"/>
    <w:rsid w:val="0014631A"/>
    <w:rsid w:val="00147DED"/>
    <w:rsid w:val="00150DC0"/>
    <w:rsid w:val="00156CD4"/>
    <w:rsid w:val="00161CC6"/>
    <w:rsid w:val="00164A3E"/>
    <w:rsid w:val="00166FF6"/>
    <w:rsid w:val="00172C77"/>
    <w:rsid w:val="00176123"/>
    <w:rsid w:val="00181620"/>
    <w:rsid w:val="001852AF"/>
    <w:rsid w:val="001957AD"/>
    <w:rsid w:val="001A21F0"/>
    <w:rsid w:val="001A2B7F"/>
    <w:rsid w:val="001A3AFD"/>
    <w:rsid w:val="001A496C"/>
    <w:rsid w:val="001A6304"/>
    <w:rsid w:val="001B2B6C"/>
    <w:rsid w:val="001B49AD"/>
    <w:rsid w:val="001D01C4"/>
    <w:rsid w:val="001D52B0"/>
    <w:rsid w:val="001D5474"/>
    <w:rsid w:val="001D5A18"/>
    <w:rsid w:val="001D7CA4"/>
    <w:rsid w:val="001E057F"/>
    <w:rsid w:val="001E14EB"/>
    <w:rsid w:val="001E1982"/>
    <w:rsid w:val="001F2879"/>
    <w:rsid w:val="001F59E6"/>
    <w:rsid w:val="001F5C6E"/>
    <w:rsid w:val="00202014"/>
    <w:rsid w:val="00206351"/>
    <w:rsid w:val="00206936"/>
    <w:rsid w:val="00206C6F"/>
    <w:rsid w:val="00206FBD"/>
    <w:rsid w:val="00207746"/>
    <w:rsid w:val="00221220"/>
    <w:rsid w:val="00230031"/>
    <w:rsid w:val="00235C01"/>
    <w:rsid w:val="00236878"/>
    <w:rsid w:val="00236B1C"/>
    <w:rsid w:val="00247343"/>
    <w:rsid w:val="00265C56"/>
    <w:rsid w:val="002716CD"/>
    <w:rsid w:val="00274D4B"/>
    <w:rsid w:val="002806F5"/>
    <w:rsid w:val="00281577"/>
    <w:rsid w:val="002926BC"/>
    <w:rsid w:val="00292701"/>
    <w:rsid w:val="00293A72"/>
    <w:rsid w:val="002A0160"/>
    <w:rsid w:val="002A30C3"/>
    <w:rsid w:val="002A6F6A"/>
    <w:rsid w:val="002A7712"/>
    <w:rsid w:val="002B38F7"/>
    <w:rsid w:val="002B5591"/>
    <w:rsid w:val="002B6AA4"/>
    <w:rsid w:val="002C16CA"/>
    <w:rsid w:val="002C1FE9"/>
    <w:rsid w:val="002D3A57"/>
    <w:rsid w:val="002D7D05"/>
    <w:rsid w:val="002E20C8"/>
    <w:rsid w:val="002E4290"/>
    <w:rsid w:val="002E5B94"/>
    <w:rsid w:val="002E66A6"/>
    <w:rsid w:val="002F0DB1"/>
    <w:rsid w:val="002F2885"/>
    <w:rsid w:val="002F32D0"/>
    <w:rsid w:val="002F3CF1"/>
    <w:rsid w:val="002F45A1"/>
    <w:rsid w:val="003037F9"/>
    <w:rsid w:val="0030583E"/>
    <w:rsid w:val="00307FE1"/>
    <w:rsid w:val="003164BA"/>
    <w:rsid w:val="003223FE"/>
    <w:rsid w:val="003258E6"/>
    <w:rsid w:val="00342283"/>
    <w:rsid w:val="00343A87"/>
    <w:rsid w:val="00344A36"/>
    <w:rsid w:val="003456F4"/>
    <w:rsid w:val="003477B6"/>
    <w:rsid w:val="00347D1E"/>
    <w:rsid w:val="00347FB6"/>
    <w:rsid w:val="003504FD"/>
    <w:rsid w:val="00350881"/>
    <w:rsid w:val="00357D55"/>
    <w:rsid w:val="00363513"/>
    <w:rsid w:val="003657E5"/>
    <w:rsid w:val="0036589C"/>
    <w:rsid w:val="00371312"/>
    <w:rsid w:val="00371DC7"/>
    <w:rsid w:val="003765C6"/>
    <w:rsid w:val="00376BF0"/>
    <w:rsid w:val="00377B21"/>
    <w:rsid w:val="003812ED"/>
    <w:rsid w:val="00382BE1"/>
    <w:rsid w:val="00390CE3"/>
    <w:rsid w:val="00394876"/>
    <w:rsid w:val="00394AAF"/>
    <w:rsid w:val="00394CE5"/>
    <w:rsid w:val="003A4E8E"/>
    <w:rsid w:val="003A6341"/>
    <w:rsid w:val="003B173F"/>
    <w:rsid w:val="003B585B"/>
    <w:rsid w:val="003B67FD"/>
    <w:rsid w:val="003B6A61"/>
    <w:rsid w:val="003D42C0"/>
    <w:rsid w:val="003D5B29"/>
    <w:rsid w:val="003D7818"/>
    <w:rsid w:val="003E2445"/>
    <w:rsid w:val="003E3BB2"/>
    <w:rsid w:val="003F0EE2"/>
    <w:rsid w:val="003F5B58"/>
    <w:rsid w:val="0040222A"/>
    <w:rsid w:val="004047BC"/>
    <w:rsid w:val="00406497"/>
    <w:rsid w:val="004100F7"/>
    <w:rsid w:val="00414CB3"/>
    <w:rsid w:val="0041563D"/>
    <w:rsid w:val="00420CF5"/>
    <w:rsid w:val="00422874"/>
    <w:rsid w:val="00426E25"/>
    <w:rsid w:val="00427D9C"/>
    <w:rsid w:val="00427E7E"/>
    <w:rsid w:val="004433AE"/>
    <w:rsid w:val="00443B6E"/>
    <w:rsid w:val="004474A7"/>
    <w:rsid w:val="004521CB"/>
    <w:rsid w:val="0045420A"/>
    <w:rsid w:val="00454764"/>
    <w:rsid w:val="004554D4"/>
    <w:rsid w:val="00461744"/>
    <w:rsid w:val="00466185"/>
    <w:rsid w:val="004668A7"/>
    <w:rsid w:val="00466D96"/>
    <w:rsid w:val="00467747"/>
    <w:rsid w:val="00473C98"/>
    <w:rsid w:val="00474965"/>
    <w:rsid w:val="00481300"/>
    <w:rsid w:val="00482DF8"/>
    <w:rsid w:val="004864DE"/>
    <w:rsid w:val="00494BE5"/>
    <w:rsid w:val="004A0EBA"/>
    <w:rsid w:val="004A2538"/>
    <w:rsid w:val="004B0C15"/>
    <w:rsid w:val="004B35EA"/>
    <w:rsid w:val="004B3704"/>
    <w:rsid w:val="004B69E4"/>
    <w:rsid w:val="004B7373"/>
    <w:rsid w:val="004C2BF4"/>
    <w:rsid w:val="004C6C39"/>
    <w:rsid w:val="004D075F"/>
    <w:rsid w:val="004D1B76"/>
    <w:rsid w:val="004D344E"/>
    <w:rsid w:val="004E019E"/>
    <w:rsid w:val="004E06EC"/>
    <w:rsid w:val="004E2CB7"/>
    <w:rsid w:val="004F016A"/>
    <w:rsid w:val="004F2206"/>
    <w:rsid w:val="00500F94"/>
    <w:rsid w:val="00502FB3"/>
    <w:rsid w:val="00503DE9"/>
    <w:rsid w:val="0050530C"/>
    <w:rsid w:val="00505DEA"/>
    <w:rsid w:val="005070EB"/>
    <w:rsid w:val="00507782"/>
    <w:rsid w:val="00512A04"/>
    <w:rsid w:val="005249F5"/>
    <w:rsid w:val="005260F7"/>
    <w:rsid w:val="00543BD1"/>
    <w:rsid w:val="0054507C"/>
    <w:rsid w:val="00546D7E"/>
    <w:rsid w:val="00556113"/>
    <w:rsid w:val="00564C12"/>
    <w:rsid w:val="005654B8"/>
    <w:rsid w:val="0057377F"/>
    <w:rsid w:val="005762CC"/>
    <w:rsid w:val="00582D3D"/>
    <w:rsid w:val="00595386"/>
    <w:rsid w:val="005A3621"/>
    <w:rsid w:val="005A4AC0"/>
    <w:rsid w:val="005A5FDF"/>
    <w:rsid w:val="005B0FB7"/>
    <w:rsid w:val="005B122A"/>
    <w:rsid w:val="005B5AC2"/>
    <w:rsid w:val="005C2833"/>
    <w:rsid w:val="005D3964"/>
    <w:rsid w:val="005E118C"/>
    <w:rsid w:val="005E144D"/>
    <w:rsid w:val="005E1500"/>
    <w:rsid w:val="005E3A43"/>
    <w:rsid w:val="005E51A4"/>
    <w:rsid w:val="005F0FF3"/>
    <w:rsid w:val="005F2A23"/>
    <w:rsid w:val="005F77C7"/>
    <w:rsid w:val="0060030B"/>
    <w:rsid w:val="006145BB"/>
    <w:rsid w:val="00620675"/>
    <w:rsid w:val="00622910"/>
    <w:rsid w:val="006433C3"/>
    <w:rsid w:val="00650F5B"/>
    <w:rsid w:val="00652DC0"/>
    <w:rsid w:val="00660584"/>
    <w:rsid w:val="006670D7"/>
    <w:rsid w:val="006719EA"/>
    <w:rsid w:val="00671F13"/>
    <w:rsid w:val="0067400A"/>
    <w:rsid w:val="006747E0"/>
    <w:rsid w:val="006847AD"/>
    <w:rsid w:val="00690862"/>
    <w:rsid w:val="00690B7D"/>
    <w:rsid w:val="0069114B"/>
    <w:rsid w:val="006A756A"/>
    <w:rsid w:val="006C1DA5"/>
    <w:rsid w:val="006C396A"/>
    <w:rsid w:val="006C7E1F"/>
    <w:rsid w:val="006D1ADA"/>
    <w:rsid w:val="006D66F7"/>
    <w:rsid w:val="006D6723"/>
    <w:rsid w:val="006E3B5D"/>
    <w:rsid w:val="00702D61"/>
    <w:rsid w:val="00705C9D"/>
    <w:rsid w:val="00705F13"/>
    <w:rsid w:val="00714F1D"/>
    <w:rsid w:val="00715225"/>
    <w:rsid w:val="00720CC6"/>
    <w:rsid w:val="00722DDB"/>
    <w:rsid w:val="00724728"/>
    <w:rsid w:val="00724F98"/>
    <w:rsid w:val="00730B9B"/>
    <w:rsid w:val="0073182E"/>
    <w:rsid w:val="007332FF"/>
    <w:rsid w:val="007372B0"/>
    <w:rsid w:val="007408F5"/>
    <w:rsid w:val="00741EAE"/>
    <w:rsid w:val="0075413F"/>
    <w:rsid w:val="00755248"/>
    <w:rsid w:val="0076190B"/>
    <w:rsid w:val="0076355D"/>
    <w:rsid w:val="00763A2D"/>
    <w:rsid w:val="007761D8"/>
    <w:rsid w:val="00777795"/>
    <w:rsid w:val="00783A57"/>
    <w:rsid w:val="00784C92"/>
    <w:rsid w:val="007859CD"/>
    <w:rsid w:val="007907E4"/>
    <w:rsid w:val="00796461"/>
    <w:rsid w:val="007A6A4F"/>
    <w:rsid w:val="007B03F5"/>
    <w:rsid w:val="007B59D3"/>
    <w:rsid w:val="007B5C09"/>
    <w:rsid w:val="007B5DA2"/>
    <w:rsid w:val="007C0966"/>
    <w:rsid w:val="007C19E7"/>
    <w:rsid w:val="007C5CFD"/>
    <w:rsid w:val="007C6D9F"/>
    <w:rsid w:val="007D4893"/>
    <w:rsid w:val="007D7697"/>
    <w:rsid w:val="007E70CF"/>
    <w:rsid w:val="007E74A4"/>
    <w:rsid w:val="007F263F"/>
    <w:rsid w:val="007F46EA"/>
    <w:rsid w:val="007F5579"/>
    <w:rsid w:val="008002E8"/>
    <w:rsid w:val="0080766E"/>
    <w:rsid w:val="008105BE"/>
    <w:rsid w:val="00811169"/>
    <w:rsid w:val="00815297"/>
    <w:rsid w:val="00817BA1"/>
    <w:rsid w:val="00823022"/>
    <w:rsid w:val="0082634E"/>
    <w:rsid w:val="008313C4"/>
    <w:rsid w:val="00835434"/>
    <w:rsid w:val="008358C0"/>
    <w:rsid w:val="008415C6"/>
    <w:rsid w:val="00842838"/>
    <w:rsid w:val="00854EC1"/>
    <w:rsid w:val="0085797F"/>
    <w:rsid w:val="00860804"/>
    <w:rsid w:val="00861DC3"/>
    <w:rsid w:val="00867019"/>
    <w:rsid w:val="008735A9"/>
    <w:rsid w:val="00877D20"/>
    <w:rsid w:val="00881C48"/>
    <w:rsid w:val="00885590"/>
    <w:rsid w:val="00885B80"/>
    <w:rsid w:val="00885C30"/>
    <w:rsid w:val="00885E9B"/>
    <w:rsid w:val="00886C9D"/>
    <w:rsid w:val="00893C96"/>
    <w:rsid w:val="0089500A"/>
    <w:rsid w:val="00897C94"/>
    <w:rsid w:val="008A51A3"/>
    <w:rsid w:val="008A7C12"/>
    <w:rsid w:val="008B03CE"/>
    <w:rsid w:val="008B529E"/>
    <w:rsid w:val="008B7C3D"/>
    <w:rsid w:val="008C17FB"/>
    <w:rsid w:val="008D1B00"/>
    <w:rsid w:val="008D57B8"/>
    <w:rsid w:val="008E0345"/>
    <w:rsid w:val="008E03FC"/>
    <w:rsid w:val="008E510B"/>
    <w:rsid w:val="00902B13"/>
    <w:rsid w:val="00911941"/>
    <w:rsid w:val="009138A0"/>
    <w:rsid w:val="00925F0F"/>
    <w:rsid w:val="00930C91"/>
    <w:rsid w:val="00932F6B"/>
    <w:rsid w:val="009436FF"/>
    <w:rsid w:val="0094483E"/>
    <w:rsid w:val="009468BC"/>
    <w:rsid w:val="009616DF"/>
    <w:rsid w:val="00964B22"/>
    <w:rsid w:val="0096542F"/>
    <w:rsid w:val="00967FA7"/>
    <w:rsid w:val="00971645"/>
    <w:rsid w:val="00977919"/>
    <w:rsid w:val="00983000"/>
    <w:rsid w:val="009870FA"/>
    <w:rsid w:val="009921C3"/>
    <w:rsid w:val="0099551D"/>
    <w:rsid w:val="009A5897"/>
    <w:rsid w:val="009A5F24"/>
    <w:rsid w:val="009B0B3E"/>
    <w:rsid w:val="009B1913"/>
    <w:rsid w:val="009B6657"/>
    <w:rsid w:val="009B7C35"/>
    <w:rsid w:val="009C198E"/>
    <w:rsid w:val="009C21F1"/>
    <w:rsid w:val="009D0EB5"/>
    <w:rsid w:val="009D14F9"/>
    <w:rsid w:val="009D2B74"/>
    <w:rsid w:val="009D63FF"/>
    <w:rsid w:val="009E175D"/>
    <w:rsid w:val="009E3CC2"/>
    <w:rsid w:val="009F02E5"/>
    <w:rsid w:val="009F06BD"/>
    <w:rsid w:val="009F2A4D"/>
    <w:rsid w:val="009F3302"/>
    <w:rsid w:val="00A00828"/>
    <w:rsid w:val="00A03290"/>
    <w:rsid w:val="00A07490"/>
    <w:rsid w:val="00A10655"/>
    <w:rsid w:val="00A1197C"/>
    <w:rsid w:val="00A12B64"/>
    <w:rsid w:val="00A22C38"/>
    <w:rsid w:val="00A25193"/>
    <w:rsid w:val="00A26E80"/>
    <w:rsid w:val="00A31AE8"/>
    <w:rsid w:val="00A3739D"/>
    <w:rsid w:val="00A37DDA"/>
    <w:rsid w:val="00A37ED8"/>
    <w:rsid w:val="00A45BF7"/>
    <w:rsid w:val="00A71E1C"/>
    <w:rsid w:val="00A925EC"/>
    <w:rsid w:val="00A929AA"/>
    <w:rsid w:val="00A92B6B"/>
    <w:rsid w:val="00A955A9"/>
    <w:rsid w:val="00AA541E"/>
    <w:rsid w:val="00AD0DA4"/>
    <w:rsid w:val="00AD4169"/>
    <w:rsid w:val="00AD6CB0"/>
    <w:rsid w:val="00AE02F7"/>
    <w:rsid w:val="00AE25C6"/>
    <w:rsid w:val="00AE306C"/>
    <w:rsid w:val="00AF28C1"/>
    <w:rsid w:val="00AF5F76"/>
    <w:rsid w:val="00B02EF1"/>
    <w:rsid w:val="00B07C97"/>
    <w:rsid w:val="00B07EA1"/>
    <w:rsid w:val="00B11C67"/>
    <w:rsid w:val="00B15754"/>
    <w:rsid w:val="00B15A27"/>
    <w:rsid w:val="00B2046E"/>
    <w:rsid w:val="00B20E8B"/>
    <w:rsid w:val="00B257E1"/>
    <w:rsid w:val="00B2599A"/>
    <w:rsid w:val="00B27AC4"/>
    <w:rsid w:val="00B343CC"/>
    <w:rsid w:val="00B43C75"/>
    <w:rsid w:val="00B47ABC"/>
    <w:rsid w:val="00B5084A"/>
    <w:rsid w:val="00B606A1"/>
    <w:rsid w:val="00B614F7"/>
    <w:rsid w:val="00B61B26"/>
    <w:rsid w:val="00B675B2"/>
    <w:rsid w:val="00B67E17"/>
    <w:rsid w:val="00B81261"/>
    <w:rsid w:val="00B8223E"/>
    <w:rsid w:val="00B832AE"/>
    <w:rsid w:val="00B83E5C"/>
    <w:rsid w:val="00B86678"/>
    <w:rsid w:val="00B92F9B"/>
    <w:rsid w:val="00B941B3"/>
    <w:rsid w:val="00B96513"/>
    <w:rsid w:val="00BA1D47"/>
    <w:rsid w:val="00BA66F0"/>
    <w:rsid w:val="00BB2239"/>
    <w:rsid w:val="00BB2AE7"/>
    <w:rsid w:val="00BB6464"/>
    <w:rsid w:val="00BC015B"/>
    <w:rsid w:val="00BC1BB8"/>
    <w:rsid w:val="00BD7FE1"/>
    <w:rsid w:val="00BE37CA"/>
    <w:rsid w:val="00BE6144"/>
    <w:rsid w:val="00BE635A"/>
    <w:rsid w:val="00BF17E9"/>
    <w:rsid w:val="00BF2ABB"/>
    <w:rsid w:val="00BF5099"/>
    <w:rsid w:val="00BF5345"/>
    <w:rsid w:val="00C02D9D"/>
    <w:rsid w:val="00C10F10"/>
    <w:rsid w:val="00C15D4D"/>
    <w:rsid w:val="00C175DC"/>
    <w:rsid w:val="00C30171"/>
    <w:rsid w:val="00C309D8"/>
    <w:rsid w:val="00C43519"/>
    <w:rsid w:val="00C51537"/>
    <w:rsid w:val="00C52BC3"/>
    <w:rsid w:val="00C61AFA"/>
    <w:rsid w:val="00C61D64"/>
    <w:rsid w:val="00C62099"/>
    <w:rsid w:val="00C64EA3"/>
    <w:rsid w:val="00C72867"/>
    <w:rsid w:val="00C75E81"/>
    <w:rsid w:val="00C75F52"/>
    <w:rsid w:val="00C800F1"/>
    <w:rsid w:val="00C86533"/>
    <w:rsid w:val="00C86609"/>
    <w:rsid w:val="00C92B4C"/>
    <w:rsid w:val="00C954F6"/>
    <w:rsid w:val="00CA6BC5"/>
    <w:rsid w:val="00CC61CD"/>
    <w:rsid w:val="00CD5011"/>
    <w:rsid w:val="00CE640F"/>
    <w:rsid w:val="00CE76BC"/>
    <w:rsid w:val="00CF540E"/>
    <w:rsid w:val="00D02F07"/>
    <w:rsid w:val="00D23346"/>
    <w:rsid w:val="00D27EBE"/>
    <w:rsid w:val="00D36A49"/>
    <w:rsid w:val="00D517C6"/>
    <w:rsid w:val="00D64806"/>
    <w:rsid w:val="00D70163"/>
    <w:rsid w:val="00D71D84"/>
    <w:rsid w:val="00D71FBC"/>
    <w:rsid w:val="00D72464"/>
    <w:rsid w:val="00D768EB"/>
    <w:rsid w:val="00D82D1E"/>
    <w:rsid w:val="00D832D9"/>
    <w:rsid w:val="00D90F00"/>
    <w:rsid w:val="00D94F6B"/>
    <w:rsid w:val="00D975C0"/>
    <w:rsid w:val="00DA5285"/>
    <w:rsid w:val="00DB191D"/>
    <w:rsid w:val="00DB4F91"/>
    <w:rsid w:val="00DB5BBC"/>
    <w:rsid w:val="00DC1EF7"/>
    <w:rsid w:val="00DC1F0F"/>
    <w:rsid w:val="00DC3117"/>
    <w:rsid w:val="00DC5DD9"/>
    <w:rsid w:val="00DC6D2D"/>
    <w:rsid w:val="00DD64C2"/>
    <w:rsid w:val="00DE33B5"/>
    <w:rsid w:val="00DE5E18"/>
    <w:rsid w:val="00DE6E01"/>
    <w:rsid w:val="00DF0487"/>
    <w:rsid w:val="00DF5EA4"/>
    <w:rsid w:val="00E02681"/>
    <w:rsid w:val="00E02792"/>
    <w:rsid w:val="00E034D8"/>
    <w:rsid w:val="00E04CC0"/>
    <w:rsid w:val="00E15816"/>
    <w:rsid w:val="00E160D5"/>
    <w:rsid w:val="00E239FF"/>
    <w:rsid w:val="00E27D7B"/>
    <w:rsid w:val="00E30556"/>
    <w:rsid w:val="00E30981"/>
    <w:rsid w:val="00E32C7B"/>
    <w:rsid w:val="00E33136"/>
    <w:rsid w:val="00E34D7C"/>
    <w:rsid w:val="00E36C7E"/>
    <w:rsid w:val="00E3723D"/>
    <w:rsid w:val="00E44C89"/>
    <w:rsid w:val="00E470F6"/>
    <w:rsid w:val="00E61BA2"/>
    <w:rsid w:val="00E63864"/>
    <w:rsid w:val="00E6403F"/>
    <w:rsid w:val="00E64725"/>
    <w:rsid w:val="00E75449"/>
    <w:rsid w:val="00E770C4"/>
    <w:rsid w:val="00E84C5A"/>
    <w:rsid w:val="00E861DB"/>
    <w:rsid w:val="00E93406"/>
    <w:rsid w:val="00E956C5"/>
    <w:rsid w:val="00E9579A"/>
    <w:rsid w:val="00E95C39"/>
    <w:rsid w:val="00EA2C39"/>
    <w:rsid w:val="00EB0A3C"/>
    <w:rsid w:val="00EB0A96"/>
    <w:rsid w:val="00EB77F9"/>
    <w:rsid w:val="00EC5769"/>
    <w:rsid w:val="00EC7D00"/>
    <w:rsid w:val="00ED0304"/>
    <w:rsid w:val="00ED087C"/>
    <w:rsid w:val="00EE38FA"/>
    <w:rsid w:val="00EE3E2C"/>
    <w:rsid w:val="00EE5D23"/>
    <w:rsid w:val="00EE750D"/>
    <w:rsid w:val="00EF3CA4"/>
    <w:rsid w:val="00EF5E1F"/>
    <w:rsid w:val="00EF7859"/>
    <w:rsid w:val="00F014DA"/>
    <w:rsid w:val="00F01BE6"/>
    <w:rsid w:val="00F02591"/>
    <w:rsid w:val="00F14273"/>
    <w:rsid w:val="00F24F21"/>
    <w:rsid w:val="00F30056"/>
    <w:rsid w:val="00F5696E"/>
    <w:rsid w:val="00F60EFF"/>
    <w:rsid w:val="00F67D2D"/>
    <w:rsid w:val="00F860CC"/>
    <w:rsid w:val="00F90858"/>
    <w:rsid w:val="00F94398"/>
    <w:rsid w:val="00FA4629"/>
    <w:rsid w:val="00FB0845"/>
    <w:rsid w:val="00FB2B56"/>
    <w:rsid w:val="00FB4E3A"/>
    <w:rsid w:val="00FC12BF"/>
    <w:rsid w:val="00FC1A7C"/>
    <w:rsid w:val="00FC2C60"/>
    <w:rsid w:val="00FC64AB"/>
    <w:rsid w:val="00FD3E6F"/>
    <w:rsid w:val="00FD51B9"/>
    <w:rsid w:val="00FE2A39"/>
    <w:rsid w:val="00FE2EF6"/>
    <w:rsid w:val="00FF39CF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B3158A-4C77-4D87-8DEE-501F52D80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uiPriority="2"/>
    <w:lsdException w:name="heading 6" w:uiPriority="2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351"/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2"/>
    <w:qFormat/>
    <w:rsid w:val="003477B6"/>
    <w:pPr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bCs/>
      <w:color w:val="1F1F5F" w:themeColor="text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5D3964"/>
    <w:pPr>
      <w:numPr>
        <w:ilvl w:val="1"/>
        <w:numId w:val="3"/>
      </w:numPr>
      <w:spacing w:before="240"/>
      <w:outlineLvl w:val="1"/>
    </w:pPr>
    <w:rPr>
      <w:rFonts w:asciiTheme="majorHAnsi" w:eastAsiaTheme="majorEastAsia" w:hAnsiTheme="majorHAnsi" w:cstheme="majorBidi"/>
      <w:bCs/>
      <w:iCs/>
      <w:color w:val="454347"/>
      <w:sz w:val="32"/>
      <w:szCs w:val="32"/>
      <w:lang w:eastAsia="en-AU"/>
    </w:rPr>
  </w:style>
  <w:style w:type="paragraph" w:styleId="Heading3">
    <w:name w:val="heading 3"/>
    <w:basedOn w:val="Normal"/>
    <w:next w:val="Normal"/>
    <w:link w:val="Heading3Char"/>
    <w:uiPriority w:val="2"/>
    <w:qFormat/>
    <w:rsid w:val="005D3964"/>
    <w:pPr>
      <w:numPr>
        <w:ilvl w:val="2"/>
        <w:numId w:val="3"/>
      </w:numPr>
      <w:spacing w:before="240"/>
      <w:outlineLvl w:val="2"/>
    </w:pPr>
    <w:rPr>
      <w:rFonts w:asciiTheme="majorHAnsi" w:hAnsiTheme="majorHAnsi" w:cs="Arial"/>
      <w:bCs/>
      <w:color w:val="1F1F5F" w:themeColor="text1"/>
      <w:sz w:val="28"/>
      <w:szCs w:val="28"/>
      <w:lang w:eastAsia="en-AU"/>
    </w:rPr>
  </w:style>
  <w:style w:type="paragraph" w:styleId="Heading4">
    <w:name w:val="heading 4"/>
    <w:basedOn w:val="Normal"/>
    <w:next w:val="Normal"/>
    <w:link w:val="Heading4Char"/>
    <w:uiPriority w:val="2"/>
    <w:qFormat/>
    <w:rsid w:val="005D3964"/>
    <w:pPr>
      <w:numPr>
        <w:ilvl w:val="3"/>
        <w:numId w:val="3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454347"/>
      <w:sz w:val="24"/>
      <w:lang w:eastAsia="en-AU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75413F"/>
    <w:pPr>
      <w:numPr>
        <w:ilvl w:val="4"/>
        <w:numId w:val="3"/>
      </w:numPr>
      <w:outlineLvl w:val="4"/>
    </w:pPr>
    <w:rPr>
      <w:rFonts w:asciiTheme="majorHAnsi" w:hAnsiTheme="majorHAnsi"/>
      <w:color w:val="1F1F5F" w:themeColor="text1"/>
      <w:lang w:eastAsia="en-AU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75413F"/>
    <w:pPr>
      <w:numPr>
        <w:ilvl w:val="5"/>
        <w:numId w:val="3"/>
      </w:numPr>
      <w:outlineLvl w:val="5"/>
    </w:pPr>
    <w:rPr>
      <w:rFonts w:asciiTheme="majorHAnsi" w:hAnsiTheme="majorHAnsi"/>
      <w:color w:val="606060"/>
      <w:lang w:eastAsia="en-AU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75413F"/>
    <w:pPr>
      <w:numPr>
        <w:ilvl w:val="6"/>
        <w:numId w:val="3"/>
      </w:numPr>
      <w:outlineLvl w:val="6"/>
    </w:pPr>
    <w:rPr>
      <w:rFonts w:asciiTheme="majorHAnsi" w:hAnsiTheme="majorHAnsi"/>
      <w:color w:val="1F1F5F" w:themeColor="text1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75413F"/>
    <w:pPr>
      <w:numPr>
        <w:ilvl w:val="7"/>
        <w:numId w:val="3"/>
      </w:numPr>
      <w:outlineLvl w:val="7"/>
    </w:pPr>
    <w:rPr>
      <w:rFonts w:asciiTheme="majorHAnsi" w:hAnsiTheme="majorHAnsi"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75413F"/>
    <w:pPr>
      <w:numPr>
        <w:ilvl w:val="8"/>
        <w:numId w:val="3"/>
      </w:numPr>
      <w:outlineLvl w:val="8"/>
    </w:pPr>
    <w:rPr>
      <w:rFonts w:asciiTheme="majorHAnsi" w:hAnsiTheme="majorHAnsi"/>
      <w:color w:val="1F1F5F" w:themeColor="text1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3504FD"/>
  </w:style>
  <w:style w:type="character" w:customStyle="1" w:styleId="Heading1Char">
    <w:name w:val="Heading 1 Char"/>
    <w:basedOn w:val="DefaultParagraphFont"/>
    <w:link w:val="Heading1"/>
    <w:uiPriority w:val="2"/>
    <w:rsid w:val="003477B6"/>
    <w:rPr>
      <w:rFonts w:asciiTheme="majorHAnsi" w:eastAsiaTheme="majorEastAsia" w:hAnsiTheme="majorHAnsi" w:cstheme="majorBidi"/>
      <w:bCs/>
      <w:color w:val="1F1F5F" w:themeColor="text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5D3964"/>
    <w:rPr>
      <w:rFonts w:asciiTheme="majorHAnsi" w:eastAsiaTheme="majorEastAsia" w:hAnsiTheme="majorHAnsi" w:cstheme="majorBidi"/>
      <w:bCs/>
      <w:iCs/>
      <w:color w:val="454347"/>
      <w:sz w:val="32"/>
      <w:szCs w:val="32"/>
      <w:lang w:eastAsia="en-AU"/>
    </w:rPr>
  </w:style>
  <w:style w:type="paragraph" w:styleId="Title">
    <w:name w:val="Title"/>
    <w:basedOn w:val="Normal"/>
    <w:next w:val="Normal"/>
    <w:link w:val="TitleChar"/>
    <w:qFormat/>
    <w:rsid w:val="009C198E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character" w:customStyle="1" w:styleId="TitleChar">
    <w:name w:val="Title Char"/>
    <w:basedOn w:val="DefaultParagraphFont"/>
    <w:link w:val="Title"/>
    <w:rsid w:val="009C198E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3E2C"/>
    <w:rPr>
      <w:rFonts w:ascii="Arial" w:eastAsiaTheme="majorEastAsia" w:hAnsi="Arial" w:cstheme="majorBidi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2"/>
    <w:rsid w:val="005D3964"/>
    <w:rPr>
      <w:rFonts w:asciiTheme="majorHAnsi" w:hAnsiTheme="majorHAnsi" w:cs="Arial"/>
      <w:bCs/>
      <w:color w:val="1F1F5F" w:themeColor="text1"/>
      <w:sz w:val="28"/>
      <w:szCs w:val="28"/>
      <w:lang w:eastAsia="en-AU"/>
    </w:rPr>
  </w:style>
  <w:style w:type="paragraph" w:styleId="BlockText">
    <w:name w:val="Block Text"/>
    <w:basedOn w:val="Normal"/>
    <w:semiHidden/>
    <w:rsid w:val="00414CB3"/>
    <w:rPr>
      <w:rFonts w:eastAsiaTheme="minorEastAsia"/>
      <w:iCs/>
    </w:rPr>
  </w:style>
  <w:style w:type="paragraph" w:styleId="Header">
    <w:name w:val="header"/>
    <w:aliases w:val="Page header"/>
    <w:basedOn w:val="Normal"/>
    <w:next w:val="Normal"/>
    <w:link w:val="HeaderChar"/>
    <w:uiPriority w:val="8"/>
    <w:rsid w:val="00690862"/>
    <w:pPr>
      <w:tabs>
        <w:tab w:val="right" w:pos="10318"/>
      </w:tabs>
      <w:spacing w:after="240"/>
      <w:jc w:val="right"/>
    </w:pPr>
  </w:style>
  <w:style w:type="character" w:customStyle="1" w:styleId="HeaderChar">
    <w:name w:val="Header Char"/>
    <w:aliases w:val="Page header Char"/>
    <w:basedOn w:val="DefaultParagraphFont"/>
    <w:link w:val="Header"/>
    <w:uiPriority w:val="8"/>
    <w:rsid w:val="00690862"/>
    <w:rPr>
      <w:rFonts w:ascii="Lato" w:hAnsi="Lato"/>
    </w:rPr>
  </w:style>
  <w:style w:type="paragraph" w:styleId="Footer">
    <w:name w:val="footer"/>
    <w:basedOn w:val="Normal"/>
    <w:link w:val="FooterChar"/>
    <w:uiPriority w:val="99"/>
    <w:semiHidden/>
    <w:rsid w:val="00B02EF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uiPriority w:val="1"/>
    <w:qFormat/>
    <w:rsid w:val="00A45BF7"/>
    <w:pPr>
      <w:numPr>
        <w:ilvl w:val="1"/>
      </w:numPr>
      <w:spacing w:after="160"/>
    </w:pPr>
    <w:rPr>
      <w:rFonts w:ascii="Lato Semibold" w:eastAsia="Times New Roman" w:hAnsi="Lato Semibold"/>
      <w:color w:val="127CC0" w:themeColor="accent2"/>
      <w:sz w:val="40"/>
    </w:rPr>
  </w:style>
  <w:style w:type="character" w:customStyle="1" w:styleId="Heading4Char">
    <w:name w:val="Heading 4 Char"/>
    <w:basedOn w:val="DefaultParagraphFont"/>
    <w:link w:val="Heading4"/>
    <w:uiPriority w:val="2"/>
    <w:rsid w:val="005D3964"/>
    <w:rPr>
      <w:rFonts w:asciiTheme="majorHAnsi" w:eastAsiaTheme="majorEastAsia" w:hAnsiTheme="majorHAnsi" w:cstheme="majorBidi"/>
      <w:bCs/>
      <w:iCs/>
      <w:color w:val="454347"/>
      <w:sz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342283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qFormat/>
    <w:rsid w:val="003B6A61"/>
    <w:pPr>
      <w:spacing w:after="120"/>
    </w:pPr>
  </w:style>
  <w:style w:type="table" w:styleId="TableGrid">
    <w:name w:val="Table Grid"/>
    <w:basedOn w:val="TableNormal"/>
    <w:uiPriority w:val="5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uiPriority w:val="99"/>
    <w:semiHidden/>
    <w:rsid w:val="00414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14CB3"/>
    <w:rPr>
      <w:rFonts w:ascii="Arial" w:hAnsi="Arial"/>
      <w:sz w:val="22"/>
      <w:szCs w:val="22"/>
    </w:r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E75449"/>
    <w:rPr>
      <w:rFonts w:asciiTheme="majorHAnsi" w:hAnsiTheme="majorHAnsi"/>
      <w:color w:val="1F1F5F" w:themeColor="text1"/>
      <w:lang w:eastAsia="en-AU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E75449"/>
    <w:rPr>
      <w:rFonts w:asciiTheme="majorHAnsi" w:hAnsiTheme="majorHAnsi"/>
      <w:color w:val="606060"/>
      <w:lang w:eastAsia="en-AU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E75449"/>
    <w:rPr>
      <w:rFonts w:asciiTheme="majorHAnsi" w:hAnsiTheme="majorHAnsi"/>
      <w:color w:val="1F1F5F" w:themeColor="text1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E75449"/>
    <w:rPr>
      <w:rFonts w:asciiTheme="majorHAnsi" w:hAnsiTheme="majorHAnsi"/>
      <w:color w:val="606060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E75449"/>
    <w:rPr>
      <w:rFonts w:asciiTheme="majorHAnsi" w:hAnsiTheme="majorHAnsi"/>
      <w:color w:val="1F1F5F" w:themeColor="text1"/>
      <w:lang w:eastAsia="en-AU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  <w:pPr>
      <w:spacing w:after="120"/>
    </w:pPr>
  </w:style>
  <w:style w:type="paragraph" w:styleId="ListNumber2">
    <w:name w:val="List Number 2"/>
    <w:aliases w:val="Number list level 2"/>
    <w:basedOn w:val="Normal"/>
    <w:uiPriority w:val="5"/>
    <w:semiHidden/>
    <w:rsid w:val="00A22C38"/>
    <w:pPr>
      <w:spacing w:after="120"/>
    </w:pPr>
  </w:style>
  <w:style w:type="paragraph" w:styleId="ListNumber3">
    <w:name w:val="List Number 3"/>
    <w:aliases w:val="Number list level 3"/>
    <w:basedOn w:val="Normal"/>
    <w:uiPriority w:val="5"/>
    <w:semiHidden/>
    <w:rsid w:val="00A22C38"/>
    <w:pPr>
      <w:spacing w:after="120"/>
    </w:pPr>
  </w:style>
  <w:style w:type="paragraph" w:styleId="ListNumber4">
    <w:name w:val="List Number 4"/>
    <w:aliases w:val="Number list level 4"/>
    <w:basedOn w:val="Normal"/>
    <w:uiPriority w:val="5"/>
    <w:semiHidden/>
    <w:rsid w:val="00A22C38"/>
    <w:pPr>
      <w:spacing w:after="120"/>
    </w:pPr>
  </w:style>
  <w:style w:type="paragraph" w:styleId="ListNumber5">
    <w:name w:val="List Number 5"/>
    <w:aliases w:val="List number 5 - with space"/>
    <w:basedOn w:val="Normal"/>
    <w:uiPriority w:val="5"/>
    <w:semiHidden/>
    <w:rsid w:val="00A22C38"/>
    <w:pPr>
      <w:spacing w:after="120"/>
    </w:pPr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spacing w:after="120"/>
      <w:ind w:left="0" w:firstLine="0"/>
    </w:p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  <w:spacing w:after="120"/>
    </w:p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  <w:spacing w:after="120"/>
    </w:p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  <w:spacing w:after="120"/>
    </w:p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</w:pPr>
  </w:style>
  <w:style w:type="character" w:styleId="Hyperlink">
    <w:name w:val="Hyperlink"/>
    <w:basedOn w:val="DefaultParagraphFont"/>
    <w:uiPriority w:val="99"/>
    <w:rsid w:val="002F0DB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422874"/>
    <w:pPr>
      <w:numPr>
        <w:numId w:val="0"/>
      </w:num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rsid w:val="002F3CF1"/>
    <w:pPr>
      <w:tabs>
        <w:tab w:val="right" w:leader="dot" w:pos="10318"/>
      </w:tabs>
      <w:spacing w:before="120" w:after="100"/>
      <w:ind w:left="425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2F3CF1"/>
    <w:pPr>
      <w:tabs>
        <w:tab w:val="left" w:pos="880"/>
        <w:tab w:val="right" w:leader="dot" w:pos="10318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7859CD"/>
    <w:pPr>
      <w:spacing w:after="100"/>
      <w:ind w:left="440"/>
    </w:pPr>
  </w:style>
  <w:style w:type="paragraph" w:customStyle="1" w:styleId="Tablebulletlistlevel1">
    <w:name w:val="Table bullet list level 1"/>
    <w:basedOn w:val="Normal"/>
    <w:uiPriority w:val="6"/>
    <w:rsid w:val="00F14273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basedOn w:val="Normal"/>
    <w:uiPriority w:val="7"/>
    <w:rsid w:val="00F14273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pPr>
      <w:spacing w:after="0"/>
    </w:pPr>
    <w:tblPr>
      <w:tblStyleRowBandSize w:val="1"/>
      <w:tblStyleColBandSize w:val="1"/>
      <w:tblBorders>
        <w:top w:val="single" w:sz="4" w:space="0" w:color="FF6FAF" w:themeColor="accent4" w:themeTint="66"/>
        <w:left w:val="single" w:sz="4" w:space="0" w:color="FF6FAF" w:themeColor="accent4" w:themeTint="66"/>
        <w:bottom w:val="single" w:sz="4" w:space="0" w:color="FF6FAF" w:themeColor="accent4" w:themeTint="66"/>
        <w:right w:val="single" w:sz="4" w:space="0" w:color="FF6FAF" w:themeColor="accent4" w:themeTint="66"/>
        <w:insideH w:val="single" w:sz="4" w:space="0" w:color="FF6FAF" w:themeColor="accent4" w:themeTint="66"/>
        <w:insideV w:val="single" w:sz="4" w:space="0" w:color="FF6FA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TGtable2">
    <w:name w:val="NTG table 2"/>
    <w:basedOn w:val="TableGrid"/>
    <w:uiPriority w:val="99"/>
    <w:rsid w:val="000E38FB"/>
    <w:pPr>
      <w:spacing w:before="40" w:after="40"/>
    </w:pPr>
    <w:rPr>
      <w:szCs w:val="20"/>
      <w:lang w:eastAsia="en-AU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 w:themeFill="background1" w:themeFillShade="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paragraph" w:styleId="TOC4">
    <w:name w:val="toc 4"/>
    <w:basedOn w:val="Normal"/>
    <w:next w:val="Normal"/>
    <w:autoRedefine/>
    <w:uiPriority w:val="39"/>
    <w:rsid w:val="00221220"/>
    <w:pPr>
      <w:spacing w:after="100"/>
      <w:ind w:left="660"/>
    </w:pPr>
  </w:style>
  <w:style w:type="numbering" w:customStyle="1" w:styleId="Numberedlist">
    <w:name w:val="Numbered list"/>
    <w:basedOn w:val="NoList"/>
    <w:rsid w:val="00422874"/>
    <w:pPr>
      <w:numPr>
        <w:numId w:val="38"/>
      </w:numPr>
    </w:pPr>
  </w:style>
  <w:style w:type="paragraph" w:styleId="Caption">
    <w:name w:val="caption"/>
    <w:basedOn w:val="Normal"/>
    <w:next w:val="Normal"/>
    <w:uiPriority w:val="8"/>
    <w:rsid w:val="000A385C"/>
    <w:rPr>
      <w:iCs/>
      <w:sz w:val="20"/>
      <w:szCs w:val="18"/>
    </w:rPr>
  </w:style>
  <w:style w:type="character" w:styleId="PageNumber">
    <w:name w:val="page number"/>
    <w:aliases w:val="Page number"/>
    <w:basedOn w:val="DefaultParagraphFont"/>
    <w:uiPriority w:val="8"/>
    <w:rsid w:val="00B43C75"/>
    <w:rPr>
      <w:rFonts w:ascii="Lato" w:hAnsi="Lato"/>
      <w:sz w:val="19"/>
    </w:rPr>
  </w:style>
  <w:style w:type="paragraph" w:customStyle="1" w:styleId="Hidden">
    <w:name w:val="Hidden"/>
    <w:basedOn w:val="Normal"/>
    <w:uiPriority w:val="13"/>
    <w:rsid w:val="008A51A3"/>
    <w:pPr>
      <w:spacing w:after="0"/>
      <w:ind w:firstLine="284"/>
    </w:pPr>
    <w:rPr>
      <w:sz w:val="2"/>
      <w:szCs w:val="2"/>
    </w:rPr>
  </w:style>
  <w:style w:type="table" w:customStyle="1" w:styleId="NTGtable1">
    <w:name w:val="NTG table 1"/>
    <w:basedOn w:val="TableNormal"/>
    <w:uiPriority w:val="99"/>
    <w:rsid w:val="00F30056"/>
    <w:pPr>
      <w:spacing w:before="40" w:after="40"/>
    </w:pPr>
    <w:rPr>
      <w:rFonts w:ascii="Lato" w:hAnsi="Lato"/>
    </w:rPr>
    <w:tblPr>
      <w:tblStyleRowBandSize w:val="1"/>
      <w:tblBorders>
        <w:top w:val="single" w:sz="4" w:space="0" w:color="1F1F5F" w:themeColor="text1"/>
        <w:left w:val="single" w:sz="4" w:space="0" w:color="1F1F5F" w:themeColor="text1"/>
        <w:bottom w:val="single" w:sz="4" w:space="0" w:color="1F1F5F" w:themeColor="text1"/>
        <w:right w:val="single" w:sz="4" w:space="0" w:color="1F1F5F" w:themeColor="text1"/>
        <w:insideV w:val="single" w:sz="4" w:space="0" w:color="1F1F5F" w:themeColor="text1"/>
      </w:tblBorders>
    </w:tblPr>
    <w:tcPr>
      <w:vAlign w:val="center"/>
    </w:tcPr>
    <w:tblStylePr w:type="firstRow">
      <w:rPr>
        <w:b/>
      </w:rPr>
      <w:tblPr/>
      <w:trPr>
        <w:tblHeader/>
      </w:trPr>
      <w:tcPr>
        <w:shd w:val="clear" w:color="auto" w:fill="1F1F5F" w:themeFill="text1"/>
      </w:tcPr>
    </w:tblStylePr>
    <w:tblStylePr w:type="lastRow">
      <w:rPr>
        <w:b/>
      </w:rPr>
      <w:tblPr/>
      <w:tcPr>
        <w:tcBorders>
          <w:top w:val="single" w:sz="4" w:space="0" w:color="1F1F5F" w:themeColor="text1"/>
          <w:left w:val="single" w:sz="4" w:space="0" w:color="1F1F5F" w:themeColor="text1"/>
          <w:bottom w:val="single" w:sz="4" w:space="0" w:color="1F1F5F" w:themeColor="text1"/>
          <w:right w:val="single" w:sz="4" w:space="0" w:color="1F1F5F" w:themeColor="text1"/>
        </w:tcBorders>
      </w:tcPr>
    </w:tblStylePr>
    <w:tblStylePr w:type="firstCol">
      <w:rPr>
        <w:b w:val="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A71E1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1E1C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1E1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01BE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01BE6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01B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7\AppData\Local\Packages\Microsoft.MicrosoftEdge_8wekyb3d8bbwe\TempState\Downloads\ntg-long-keyline-template_3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8FA13865C3B452F8FA44C15EB091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DE219-8497-4285-A8E0-AE01EBFB306A}"/>
      </w:docPartPr>
      <w:docPartBody>
        <w:p w:rsidR="009D1962" w:rsidRDefault="009D7266">
          <w:pPr>
            <w:pStyle w:val="F8FA13865C3B452F8FA44C15EB091C27"/>
          </w:pPr>
          <w:r w:rsidRPr="000C7A65">
            <w:rPr>
              <w:rStyle w:val="PlaceholderText"/>
            </w:rPr>
            <w:t>[Title]</w:t>
          </w:r>
        </w:p>
      </w:docPartBody>
    </w:docPart>
    <w:docPart>
      <w:docPartPr>
        <w:name w:val="B7A9CD64CB7944EBA27F9CE3CB5F1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C370C-C8CD-4B69-9018-17E21F8DE956}"/>
      </w:docPartPr>
      <w:docPartBody>
        <w:p w:rsidR="000C61D3" w:rsidRDefault="00B0049E" w:rsidP="00B0049E">
          <w:pPr>
            <w:pStyle w:val="B7A9CD64CB7944EBA27F9CE3CB5F151A"/>
          </w:pPr>
          <w:r w:rsidRPr="005076E2">
            <w:t>&lt;Date Month Year&gt;</w:t>
          </w:r>
        </w:p>
      </w:docPartBody>
    </w:docPart>
    <w:docPart>
      <w:docPartPr>
        <w:name w:val="376A23D5A0A74F7986045CBAC47CE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1765F-9BA4-40E4-8773-17FB76177716}"/>
      </w:docPartPr>
      <w:docPartBody>
        <w:p w:rsidR="004314C2" w:rsidRDefault="00375FB5" w:rsidP="00375FB5">
          <w:pPr>
            <w:pStyle w:val="376A23D5A0A74F7986045CBAC47CECBC"/>
          </w:pPr>
          <w:r w:rsidRPr="007B29CC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266"/>
    <w:rsid w:val="000C61D3"/>
    <w:rsid w:val="000E04A1"/>
    <w:rsid w:val="000E6792"/>
    <w:rsid w:val="002F11BF"/>
    <w:rsid w:val="003662FA"/>
    <w:rsid w:val="00375FB5"/>
    <w:rsid w:val="004314C2"/>
    <w:rsid w:val="0049468C"/>
    <w:rsid w:val="00823678"/>
    <w:rsid w:val="00911F8D"/>
    <w:rsid w:val="009D1962"/>
    <w:rsid w:val="009D7266"/>
    <w:rsid w:val="00A60E91"/>
    <w:rsid w:val="00B0049E"/>
    <w:rsid w:val="00C33821"/>
    <w:rsid w:val="00D80C16"/>
    <w:rsid w:val="00DB7638"/>
    <w:rsid w:val="00EA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5FB5"/>
    <w:rPr>
      <w:color w:val="808080"/>
    </w:rPr>
  </w:style>
  <w:style w:type="paragraph" w:customStyle="1" w:styleId="F8FA13865C3B452F8FA44C15EB091C27">
    <w:name w:val="F8FA13865C3B452F8FA44C15EB091C27"/>
  </w:style>
  <w:style w:type="paragraph" w:customStyle="1" w:styleId="BB634F7E1D65495D8E07FCB74D12A87D">
    <w:name w:val="BB634F7E1D65495D8E07FCB74D12A87D"/>
  </w:style>
  <w:style w:type="paragraph" w:customStyle="1" w:styleId="08A8AF70B92E4365A6E5609C103D0786">
    <w:name w:val="08A8AF70B92E4365A6E5609C103D0786"/>
    <w:rsid w:val="00B0049E"/>
  </w:style>
  <w:style w:type="paragraph" w:customStyle="1" w:styleId="CD7C30B9EA1F4EE394A8B15F041E6B21">
    <w:name w:val="CD7C30B9EA1F4EE394A8B15F041E6B21"/>
    <w:rsid w:val="00B0049E"/>
  </w:style>
  <w:style w:type="paragraph" w:customStyle="1" w:styleId="AE38F1B7BF8A458C9713E0A950674EC4">
    <w:name w:val="AE38F1B7BF8A458C9713E0A950674EC4"/>
    <w:rsid w:val="00B0049E"/>
  </w:style>
  <w:style w:type="paragraph" w:customStyle="1" w:styleId="B7A9CD64CB7944EBA27F9CE3CB5F151A">
    <w:name w:val="B7A9CD64CB7944EBA27F9CE3CB5F151A"/>
    <w:rsid w:val="00B0049E"/>
  </w:style>
  <w:style w:type="paragraph" w:customStyle="1" w:styleId="112F4B371956451790B7C76B36C3D1EA">
    <w:name w:val="112F4B371956451790B7C76B36C3D1EA"/>
    <w:rsid w:val="00375FB5"/>
  </w:style>
  <w:style w:type="paragraph" w:customStyle="1" w:styleId="376A23D5A0A74F7986045CBAC47CECBC">
    <w:name w:val="376A23D5A0A74F7986045CBAC47CECBC"/>
    <w:rsid w:val="00375F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NTG branding">
  <a:themeElements>
    <a:clrScheme name="NTG brand colours">
      <a:dk1>
        <a:srgbClr val="1F1F5F"/>
      </a:dk1>
      <a:lt1>
        <a:sysClr val="window" lastClr="FFFFFF"/>
      </a:lt1>
      <a:dk2>
        <a:srgbClr val="CB6015"/>
      </a:dk2>
      <a:lt2>
        <a:srgbClr val="FFFFFF"/>
      </a:lt2>
      <a:accent1>
        <a:srgbClr val="C25062"/>
      </a:accent1>
      <a:accent2>
        <a:srgbClr val="127CC0"/>
      </a:accent2>
      <a:accent3>
        <a:srgbClr val="007E91"/>
      </a:accent3>
      <a:accent4>
        <a:srgbClr val="980044"/>
      </a:accent4>
      <a:accent5>
        <a:srgbClr val="845278"/>
      </a:accent5>
      <a:accent6>
        <a:srgbClr val="1E5E5E"/>
      </a:accent6>
      <a:hlink>
        <a:srgbClr val="0563C1"/>
      </a:hlink>
      <a:folHlink>
        <a:srgbClr val="8C4799"/>
      </a:folHlink>
    </a:clrScheme>
    <a:fontScheme name="NT Government brand">
      <a:majorFont>
        <a:latin typeface="Lato Semibold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F52173-A8CF-4714-9655-493A1BFD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ntg-long-keyline-template_3 (1).dotx</Template>
  <TotalTime>1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RFQ Supply of Consultant Services</vt:lpstr>
    </vt:vector>
  </TitlesOfParts>
  <Company>Trade, Business and Innovation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supply of consultant services</dc:title>
  <dc:creator>Northern Territory Government</dc:creator>
  <cp:lastModifiedBy>Nicola Kalmar</cp:lastModifiedBy>
  <cp:revision>4</cp:revision>
  <cp:lastPrinted>2019-08-23T04:49:00Z</cp:lastPrinted>
  <dcterms:created xsi:type="dcterms:W3CDTF">2019-10-31T04:14:00Z</dcterms:created>
  <dcterms:modified xsi:type="dcterms:W3CDTF">2019-10-31T04:15:00Z</dcterms:modified>
</cp:coreProperties>
</file>