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1"/>
        <w:tblW w:w="10348" w:type="dxa"/>
        <w:tblInd w:w="-45"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1746"/>
        <w:gridCol w:w="2268"/>
        <w:gridCol w:w="1701"/>
        <w:gridCol w:w="993"/>
        <w:gridCol w:w="119"/>
        <w:gridCol w:w="1298"/>
        <w:gridCol w:w="2223"/>
      </w:tblGrid>
      <w:tr w:rsidR="00A3761F" w:rsidRPr="003E37EC" w14:paraId="4B54247A" w14:textId="77777777" w:rsidTr="00831BD2">
        <w:trPr>
          <w:trHeight w:val="344"/>
        </w:trPr>
        <w:tc>
          <w:tcPr>
            <w:tcW w:w="10348" w:type="dxa"/>
            <w:gridSpan w:val="7"/>
            <w:tcBorders>
              <w:top w:val="nil"/>
              <w:left w:val="nil"/>
              <w:bottom w:val="nil"/>
              <w:right w:val="nil"/>
            </w:tcBorders>
            <w:shd w:val="clear" w:color="auto" w:fill="FFFFFF" w:themeFill="background1"/>
            <w:noWrap/>
            <w:tcMar>
              <w:left w:w="0" w:type="dxa"/>
              <w:right w:w="0" w:type="dxa"/>
            </w:tcMar>
            <w:vAlign w:val="center"/>
          </w:tcPr>
          <w:p w14:paraId="3B97D85C" w14:textId="68D7813D" w:rsidR="00856C19" w:rsidRPr="00B12BB6" w:rsidRDefault="00856C19" w:rsidP="006D28D6">
            <w:pPr>
              <w:pStyle w:val="Subtitle0"/>
              <w:spacing w:after="0"/>
              <w:contextualSpacing/>
              <w:rPr>
                <w:i/>
                <w:iCs/>
                <w:sz w:val="24"/>
                <w:szCs w:val="24"/>
              </w:rPr>
            </w:pPr>
            <w:r w:rsidRPr="00B12BB6">
              <w:rPr>
                <w:rFonts w:eastAsia="Calibri" w:cs="Times New Roman"/>
                <w:color w:val="E35205" w:themeColor="text2"/>
                <w:sz w:val="24"/>
                <w:szCs w:val="24"/>
              </w:rPr>
              <w:t>s48</w:t>
            </w:r>
            <w:r w:rsidR="00EE1F63">
              <w:rPr>
                <w:rFonts w:eastAsia="Calibri" w:cs="Times New Roman"/>
                <w:color w:val="E35205" w:themeColor="text2"/>
                <w:sz w:val="24"/>
                <w:szCs w:val="24"/>
              </w:rPr>
              <w:t>(3)</w:t>
            </w:r>
            <w:r w:rsidRPr="00B12BB6">
              <w:rPr>
                <w:rFonts w:eastAsia="Calibri" w:cs="Times New Roman"/>
                <w:color w:val="E35205" w:themeColor="text2"/>
                <w:sz w:val="24"/>
                <w:szCs w:val="24"/>
              </w:rPr>
              <w:t xml:space="preserve"> and s48A</w:t>
            </w:r>
            <w:r w:rsidR="00EE1F63">
              <w:rPr>
                <w:rFonts w:eastAsia="Calibri" w:cs="Times New Roman"/>
                <w:color w:val="E35205" w:themeColor="text2"/>
                <w:sz w:val="24"/>
                <w:szCs w:val="24"/>
              </w:rPr>
              <w:t>(5)</w:t>
            </w:r>
            <w:r w:rsidRPr="00B12BB6">
              <w:rPr>
                <w:rFonts w:eastAsia="Calibri" w:cs="Times New Roman"/>
                <w:color w:val="E35205" w:themeColor="text2"/>
                <w:sz w:val="24"/>
                <w:szCs w:val="24"/>
              </w:rPr>
              <w:t xml:space="preserve"> of the </w:t>
            </w:r>
            <w:r w:rsidRPr="00B12BB6">
              <w:rPr>
                <w:rFonts w:eastAsia="Calibri" w:cs="Times New Roman"/>
                <w:i/>
                <w:iCs/>
                <w:color w:val="E35205" w:themeColor="text2"/>
                <w:sz w:val="24"/>
                <w:szCs w:val="24"/>
              </w:rPr>
              <w:t>Planning Act 1999</w:t>
            </w:r>
            <w:r w:rsidRPr="00B12BB6">
              <w:rPr>
                <w:rFonts w:eastAsia="Calibri" w:cs="Times New Roman"/>
                <w:color w:val="E35205" w:themeColor="text2"/>
                <w:sz w:val="24"/>
                <w:szCs w:val="24"/>
              </w:rPr>
              <w:t xml:space="preserve"> and regulation 8A of the </w:t>
            </w:r>
            <w:r w:rsidRPr="00022D61">
              <w:rPr>
                <w:rFonts w:eastAsia="Calibri" w:cs="Times New Roman"/>
                <w:i/>
                <w:iCs/>
                <w:color w:val="E35205" w:themeColor="text2"/>
                <w:sz w:val="24"/>
                <w:szCs w:val="24"/>
              </w:rPr>
              <w:t>Planning Regulations 2000</w:t>
            </w:r>
          </w:p>
        </w:tc>
      </w:tr>
      <w:tr w:rsidR="00872B4E" w:rsidRPr="003E37EC" w14:paraId="3601A4DA" w14:textId="77777777" w:rsidTr="00AF7483">
        <w:trPr>
          <w:trHeight w:val="2698"/>
        </w:trPr>
        <w:tc>
          <w:tcPr>
            <w:tcW w:w="10348" w:type="dxa"/>
            <w:gridSpan w:val="7"/>
            <w:tcBorders>
              <w:top w:val="nil"/>
              <w:left w:val="nil"/>
              <w:bottom w:val="single" w:sz="4" w:space="0" w:color="auto"/>
              <w:right w:val="nil"/>
            </w:tcBorders>
            <w:shd w:val="clear" w:color="auto" w:fill="FFFFFF" w:themeFill="background1"/>
            <w:noWrap/>
            <w:tcMar>
              <w:left w:w="0" w:type="dxa"/>
              <w:right w:w="0" w:type="dxa"/>
            </w:tcMar>
          </w:tcPr>
          <w:p w14:paraId="09D41EF9" w14:textId="59BD7151" w:rsidR="00AF7483" w:rsidRPr="00DD71FD" w:rsidRDefault="00AF7483" w:rsidP="003A6130">
            <w:pPr>
              <w:spacing w:after="0" w:line="240" w:lineRule="auto"/>
              <w:ind w:left="50"/>
              <w:contextualSpacing/>
              <w:rPr>
                <w:rFonts w:ascii="Lato" w:hAnsi="Lato"/>
                <w:strike/>
              </w:rPr>
            </w:pPr>
            <w:r w:rsidRPr="00DD71FD">
              <w:rPr>
                <w:rFonts w:ascii="Lato" w:hAnsi="Lato"/>
              </w:rPr>
              <w:t xml:space="preserve">This form can be </w:t>
            </w:r>
            <w:r w:rsidR="005657BB" w:rsidRPr="00DD71FD">
              <w:rPr>
                <w:rFonts w:ascii="Lato" w:hAnsi="Lato"/>
              </w:rPr>
              <w:t>completed</w:t>
            </w:r>
            <w:r w:rsidR="009F49B9" w:rsidRPr="00DD71FD">
              <w:rPr>
                <w:rFonts w:ascii="Lato" w:hAnsi="Lato"/>
              </w:rPr>
              <w:t xml:space="preserve"> by applicants,</w:t>
            </w:r>
            <w:r w:rsidRPr="00DD71FD">
              <w:rPr>
                <w:rFonts w:ascii="Lato" w:hAnsi="Lato"/>
              </w:rPr>
              <w:t xml:space="preserve"> local government councils and service authorities </w:t>
            </w:r>
            <w:r w:rsidR="00D14FA6" w:rsidRPr="00DD71FD">
              <w:rPr>
                <w:rFonts w:ascii="Lato" w:hAnsi="Lato"/>
              </w:rPr>
              <w:t xml:space="preserve">as part of early consultation for </w:t>
            </w:r>
            <w:r w:rsidR="005657BB" w:rsidRPr="00DD71FD">
              <w:rPr>
                <w:rFonts w:ascii="Lato" w:hAnsi="Lato"/>
              </w:rPr>
              <w:t xml:space="preserve">eligible </w:t>
            </w:r>
            <w:r w:rsidRPr="00DD71FD">
              <w:rPr>
                <w:rFonts w:ascii="Lato" w:hAnsi="Lato"/>
              </w:rPr>
              <w:t>low</w:t>
            </w:r>
            <w:r w:rsidR="005657BB" w:rsidRPr="00DD71FD">
              <w:rPr>
                <w:rFonts w:ascii="Lato" w:hAnsi="Lato"/>
              </w:rPr>
              <w:t>-</w:t>
            </w:r>
            <w:r w:rsidRPr="00DD71FD">
              <w:rPr>
                <w:rFonts w:ascii="Lato" w:hAnsi="Lato"/>
              </w:rPr>
              <w:t>risk development applications</w:t>
            </w:r>
            <w:r w:rsidR="009F49B9" w:rsidRPr="00DD71FD">
              <w:rPr>
                <w:rFonts w:ascii="Lato" w:hAnsi="Lato"/>
              </w:rPr>
              <w:t xml:space="preserve"> under the </w:t>
            </w:r>
            <w:r w:rsidR="009F49B9" w:rsidRPr="00DD71FD">
              <w:rPr>
                <w:rFonts w:ascii="Lato" w:hAnsi="Lato"/>
                <w:i/>
                <w:iCs/>
              </w:rPr>
              <w:t>Planning Act 1999</w:t>
            </w:r>
            <w:r w:rsidR="009F49B9" w:rsidRPr="00DD71FD">
              <w:rPr>
                <w:rFonts w:ascii="Lato" w:hAnsi="Lato"/>
              </w:rPr>
              <w:t xml:space="preserve"> and </w:t>
            </w:r>
            <w:r w:rsidR="009F49B9" w:rsidRPr="00022D61">
              <w:rPr>
                <w:rFonts w:ascii="Lato" w:hAnsi="Lato"/>
                <w:i/>
                <w:iCs/>
              </w:rPr>
              <w:t>Planning Regulations 2000</w:t>
            </w:r>
            <w:r w:rsidR="005657BB" w:rsidRPr="00022D61">
              <w:rPr>
                <w:rFonts w:ascii="Lato" w:hAnsi="Lato"/>
                <w:i/>
                <w:iCs/>
              </w:rPr>
              <w:t>.</w:t>
            </w:r>
          </w:p>
          <w:p w14:paraId="01108086" w14:textId="77777777" w:rsidR="000F1FD0" w:rsidRPr="00AF7483" w:rsidRDefault="000F1FD0" w:rsidP="003A6130">
            <w:pPr>
              <w:spacing w:after="0" w:line="240" w:lineRule="auto"/>
              <w:ind w:left="50"/>
              <w:contextualSpacing/>
              <w:rPr>
                <w:rFonts w:ascii="Lato" w:hAnsi="Lato"/>
              </w:rPr>
            </w:pPr>
          </w:p>
          <w:p w14:paraId="3CE53CE7" w14:textId="51D5CDFA" w:rsidR="00EC68C3" w:rsidRDefault="00856C19" w:rsidP="003A6130">
            <w:pPr>
              <w:spacing w:after="0" w:line="240" w:lineRule="auto"/>
              <w:ind w:left="50"/>
              <w:contextualSpacing/>
              <w:rPr>
                <w:rFonts w:ascii="Lato" w:hAnsi="Lato"/>
              </w:rPr>
            </w:pPr>
            <w:r w:rsidRPr="002F0113">
              <w:rPr>
                <w:rFonts w:ascii="Lato" w:hAnsi="Lato"/>
                <w:b/>
                <w:bCs/>
              </w:rPr>
              <w:t>Section 1</w:t>
            </w:r>
            <w:r>
              <w:rPr>
                <w:rFonts w:ascii="Lato" w:hAnsi="Lato"/>
              </w:rPr>
              <w:t xml:space="preserve"> </w:t>
            </w:r>
            <w:r w:rsidR="00EE1F63">
              <w:rPr>
                <w:rFonts w:ascii="Lato" w:hAnsi="Lato"/>
              </w:rPr>
              <w:t xml:space="preserve">is </w:t>
            </w:r>
            <w:r>
              <w:rPr>
                <w:rFonts w:ascii="Lato" w:hAnsi="Lato"/>
              </w:rPr>
              <w:t>to be completed by the applicant/proponent of the proposed development</w:t>
            </w:r>
            <w:r w:rsidR="00C31F3E">
              <w:rPr>
                <w:rFonts w:ascii="Lato" w:hAnsi="Lato"/>
              </w:rPr>
              <w:t xml:space="preserve"> and is to include reference to plans</w:t>
            </w:r>
            <w:r w:rsidR="003A6130">
              <w:rPr>
                <w:rFonts w:ascii="Lato" w:hAnsi="Lato"/>
              </w:rPr>
              <w:t>.</w:t>
            </w:r>
          </w:p>
          <w:p w14:paraId="00FEDA55" w14:textId="77777777" w:rsidR="00EC68C3" w:rsidRPr="002F0113" w:rsidRDefault="00EC68C3" w:rsidP="003A6130">
            <w:pPr>
              <w:spacing w:after="0" w:line="240" w:lineRule="auto"/>
              <w:ind w:left="50"/>
              <w:contextualSpacing/>
              <w:rPr>
                <w:rFonts w:ascii="Lato" w:hAnsi="Lato"/>
                <w:b/>
                <w:bCs/>
              </w:rPr>
            </w:pPr>
          </w:p>
          <w:p w14:paraId="490C1CE5" w14:textId="4905051E" w:rsidR="00672055" w:rsidRDefault="00856C19" w:rsidP="003A6130">
            <w:pPr>
              <w:spacing w:after="0" w:line="240" w:lineRule="auto"/>
              <w:ind w:left="50"/>
              <w:contextualSpacing/>
              <w:rPr>
                <w:rFonts w:ascii="Lato" w:hAnsi="Lato"/>
              </w:rPr>
            </w:pPr>
            <w:r w:rsidRPr="002F0113">
              <w:rPr>
                <w:rFonts w:ascii="Lato" w:hAnsi="Lato"/>
                <w:b/>
                <w:bCs/>
              </w:rPr>
              <w:t xml:space="preserve">Section </w:t>
            </w:r>
            <w:r w:rsidR="00EE1F63" w:rsidRPr="002F0113">
              <w:rPr>
                <w:rFonts w:ascii="Lato" w:hAnsi="Lato"/>
                <w:b/>
                <w:bCs/>
              </w:rPr>
              <w:t>2</w:t>
            </w:r>
            <w:r w:rsidRPr="002F0113">
              <w:rPr>
                <w:rFonts w:ascii="Lato" w:hAnsi="Lato"/>
                <w:b/>
                <w:bCs/>
              </w:rPr>
              <w:t xml:space="preserve"> </w:t>
            </w:r>
            <w:r>
              <w:rPr>
                <w:rFonts w:ascii="Lato" w:hAnsi="Lato"/>
              </w:rPr>
              <w:t>to be completed by an authorised representative of the applicable</w:t>
            </w:r>
            <w:r w:rsidR="00AF7483">
              <w:rPr>
                <w:rFonts w:ascii="Lato" w:hAnsi="Lato"/>
              </w:rPr>
              <w:t xml:space="preserve"> </w:t>
            </w:r>
            <w:r w:rsidR="009F49B9">
              <w:rPr>
                <w:rFonts w:ascii="Lato" w:hAnsi="Lato"/>
              </w:rPr>
              <w:t>local government council and/or service authority.</w:t>
            </w:r>
            <w:r w:rsidR="00ED2E89">
              <w:rPr>
                <w:rFonts w:ascii="Lato" w:hAnsi="Lato"/>
              </w:rPr>
              <w:t xml:space="preserve"> </w:t>
            </w:r>
          </w:p>
          <w:p w14:paraId="7FB32EE0" w14:textId="77777777" w:rsidR="005657BB" w:rsidRDefault="005657BB" w:rsidP="003A6130">
            <w:pPr>
              <w:spacing w:after="0" w:line="240" w:lineRule="auto"/>
              <w:ind w:left="50"/>
              <w:contextualSpacing/>
              <w:rPr>
                <w:rFonts w:ascii="Lato" w:hAnsi="Lato"/>
              </w:rPr>
            </w:pPr>
          </w:p>
          <w:p w14:paraId="40646B1A" w14:textId="49B84B0A" w:rsidR="005657BB" w:rsidRDefault="005657BB" w:rsidP="003A6130">
            <w:pPr>
              <w:spacing w:after="0" w:line="240" w:lineRule="auto"/>
              <w:ind w:left="50"/>
              <w:contextualSpacing/>
              <w:rPr>
                <w:rFonts w:ascii="Lato" w:hAnsi="Lato"/>
              </w:rPr>
            </w:pPr>
            <w:r>
              <w:rPr>
                <w:rFonts w:ascii="Lato" w:hAnsi="Lato"/>
              </w:rPr>
              <w:t xml:space="preserve">Submit the completed consultation form </w:t>
            </w:r>
            <w:r w:rsidR="003A6130">
              <w:rPr>
                <w:rFonts w:ascii="Lato" w:hAnsi="Lato"/>
              </w:rPr>
              <w:t xml:space="preserve">as supporting documents </w:t>
            </w:r>
            <w:r>
              <w:rPr>
                <w:rFonts w:ascii="Lato" w:hAnsi="Lato"/>
              </w:rPr>
              <w:t xml:space="preserve">with your development application when lodging via </w:t>
            </w:r>
            <w:hyperlink r:id="rId10" w:history="1">
              <w:r w:rsidRPr="005657BB">
                <w:rPr>
                  <w:rStyle w:val="Hyperlink"/>
                </w:rPr>
                <w:t>Development Applications Online</w:t>
              </w:r>
            </w:hyperlink>
          </w:p>
          <w:p w14:paraId="480EBBD6" w14:textId="77777777" w:rsidR="00A13074" w:rsidRDefault="00A13074" w:rsidP="003A6130">
            <w:pPr>
              <w:spacing w:after="0" w:line="240" w:lineRule="auto"/>
              <w:ind w:left="50"/>
              <w:contextualSpacing/>
              <w:rPr>
                <w:rFonts w:ascii="Lato" w:hAnsi="Lato"/>
              </w:rPr>
            </w:pPr>
          </w:p>
          <w:p w14:paraId="34D04C08" w14:textId="4B767CA3" w:rsidR="00A13074" w:rsidRPr="00231AC1" w:rsidRDefault="00A13074" w:rsidP="003A6130">
            <w:pPr>
              <w:spacing w:after="0" w:line="240" w:lineRule="auto"/>
              <w:ind w:left="50"/>
              <w:contextualSpacing/>
              <w:rPr>
                <w:sz w:val="28"/>
                <w:szCs w:val="28"/>
              </w:rPr>
            </w:pPr>
            <w:r w:rsidRPr="000C26B9">
              <w:rPr>
                <w:rFonts w:cs="Arial"/>
                <w:b/>
                <w:bCs/>
                <w:i/>
              </w:rPr>
              <w:t>Disclaimer:</w:t>
            </w:r>
            <w:r w:rsidRPr="000C26B9">
              <w:rPr>
                <w:rFonts w:cs="Arial"/>
                <w:b/>
                <w:bCs/>
                <w:i/>
              </w:rPr>
              <w:br/>
            </w:r>
            <w:bookmarkStart w:id="0" w:name="_Hlk207879303"/>
            <w:r w:rsidRPr="000C26B9">
              <w:rPr>
                <w:rFonts w:cs="Arial"/>
                <w:b/>
                <w:bCs/>
                <w:i/>
              </w:rPr>
              <w:t>Completion of this form and noti</w:t>
            </w:r>
            <w:r w:rsidR="0043184B">
              <w:rPr>
                <w:rFonts w:cs="Arial"/>
                <w:b/>
                <w:bCs/>
                <w:i/>
              </w:rPr>
              <w:t>ce</w:t>
            </w:r>
            <w:r>
              <w:rPr>
                <w:rFonts w:cs="Arial"/>
                <w:b/>
                <w:bCs/>
                <w:i/>
              </w:rPr>
              <w:t xml:space="preserve"> to the local government council and/or service authority</w:t>
            </w:r>
            <w:r w:rsidRPr="000C26B9">
              <w:rPr>
                <w:rFonts w:cs="Arial"/>
                <w:b/>
                <w:bCs/>
                <w:i/>
              </w:rPr>
              <w:t xml:space="preserve"> does not constitute approval of the proposed development. All </w:t>
            </w:r>
            <w:r w:rsidR="0036466D">
              <w:rPr>
                <w:rFonts w:cs="Arial"/>
                <w:b/>
                <w:bCs/>
                <w:i/>
              </w:rPr>
              <w:t xml:space="preserve">development </w:t>
            </w:r>
            <w:r w:rsidRPr="000C26B9">
              <w:rPr>
                <w:rFonts w:cs="Arial"/>
                <w:b/>
                <w:bCs/>
                <w:i/>
              </w:rPr>
              <w:t>applications are subject to assessment against the Northern Territory Planning Scheme 2020, and final decisions are made by the consent authority.</w:t>
            </w:r>
            <w:bookmarkEnd w:id="0"/>
          </w:p>
        </w:tc>
      </w:tr>
      <w:tr w:rsidR="00AE2A8A" w:rsidRPr="003E37EC" w14:paraId="0DF774DD" w14:textId="77777777" w:rsidTr="00831BD2">
        <w:trPr>
          <w:trHeight w:val="255"/>
        </w:trPr>
        <w:tc>
          <w:tcPr>
            <w:tcW w:w="10348"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Mar>
              <w:top w:w="85" w:type="dxa"/>
              <w:left w:w="113" w:type="dxa"/>
              <w:bottom w:w="85" w:type="dxa"/>
              <w:right w:w="0" w:type="dxa"/>
            </w:tcMar>
          </w:tcPr>
          <w:p w14:paraId="31EA8B86" w14:textId="121CA4F8" w:rsidR="00AE2A8A" w:rsidRPr="00FC7CE3" w:rsidRDefault="00AE2A8A" w:rsidP="00FC7CE3">
            <w:pPr>
              <w:spacing w:after="0"/>
              <w:ind w:left="72"/>
              <w:contextualSpacing/>
              <w:rPr>
                <w:i/>
                <w:iCs/>
              </w:rPr>
            </w:pPr>
            <w:r w:rsidRPr="00FC7CE3">
              <w:rPr>
                <w:i/>
                <w:iCs/>
              </w:rPr>
              <w:t xml:space="preserve">Fields marked with </w:t>
            </w:r>
            <w:r w:rsidR="001727C8" w:rsidRPr="00FC7CE3">
              <w:rPr>
                <w:i/>
                <w:iCs/>
              </w:rPr>
              <w:t xml:space="preserve">an </w:t>
            </w:r>
            <w:r w:rsidRPr="00FC7CE3">
              <w:rPr>
                <w:i/>
                <w:iCs/>
              </w:rPr>
              <w:t>asterisk (</w:t>
            </w:r>
            <w:r w:rsidRPr="00FC7CE3">
              <w:rPr>
                <w:rStyle w:val="Requiredfieldmark"/>
                <w:i/>
                <w:iCs/>
              </w:rPr>
              <w:t>*</w:t>
            </w:r>
            <w:r w:rsidRPr="00FC7CE3">
              <w:rPr>
                <w:i/>
                <w:iCs/>
              </w:rPr>
              <w:t xml:space="preserve">) are </w:t>
            </w:r>
            <w:r w:rsidR="001727C8" w:rsidRPr="00FC7CE3">
              <w:rPr>
                <w:i/>
                <w:iCs/>
              </w:rPr>
              <w:t>required</w:t>
            </w:r>
            <w:r w:rsidRPr="00FC7CE3">
              <w:rPr>
                <w:i/>
                <w:iCs/>
              </w:rPr>
              <w:t>.</w:t>
            </w:r>
            <w:r w:rsidR="00B17477" w:rsidRPr="00FC7CE3">
              <w:rPr>
                <w:i/>
                <w:iCs/>
                <w:highlight w:val="yellow"/>
              </w:rPr>
              <w:t xml:space="preserve"> </w:t>
            </w:r>
          </w:p>
        </w:tc>
      </w:tr>
      <w:tr w:rsidR="00044B8C" w:rsidRPr="007A5EFD" w14:paraId="224D769E" w14:textId="77777777" w:rsidTr="00831BD2">
        <w:trPr>
          <w:trHeight w:val="274"/>
        </w:trPr>
        <w:tc>
          <w:tcPr>
            <w:tcW w:w="10348" w:type="dxa"/>
            <w:gridSpan w:val="7"/>
            <w:tcBorders>
              <w:top w:val="single" w:sz="4" w:space="0" w:color="auto"/>
              <w:bottom w:val="single" w:sz="4" w:space="0" w:color="auto"/>
            </w:tcBorders>
            <w:shd w:val="clear" w:color="auto" w:fill="3A3440" w:themeFill="text1"/>
            <w:noWrap/>
            <w:tcMar>
              <w:top w:w="108" w:type="dxa"/>
              <w:bottom w:w="108" w:type="dxa"/>
            </w:tcMar>
          </w:tcPr>
          <w:p w14:paraId="67CF99D5" w14:textId="6C726333" w:rsidR="00044B8C" w:rsidRPr="004A3CC9" w:rsidRDefault="00D0414E" w:rsidP="00FC7CE3">
            <w:pPr>
              <w:spacing w:after="0"/>
              <w:rPr>
                <w:rStyle w:val="Questionlabel"/>
                <w:color w:val="3A3440" w:themeColor="text1"/>
              </w:rPr>
            </w:pPr>
            <w:bookmarkStart w:id="1" w:name="_Hlk211506035"/>
            <w:r>
              <w:rPr>
                <w:rStyle w:val="Questionlabel"/>
                <w:color w:val="FFFFFF" w:themeColor="background1"/>
                <w:sz w:val="24"/>
                <w:szCs w:val="24"/>
              </w:rPr>
              <w:t>Applicant/proponent</w:t>
            </w:r>
          </w:p>
        </w:tc>
      </w:tr>
      <w:tr w:rsidR="00044B8C" w:rsidRPr="007A5EFD" w14:paraId="33E65744" w14:textId="77777777" w:rsidTr="003A6130">
        <w:trPr>
          <w:trHeight w:val="337"/>
        </w:trPr>
        <w:tc>
          <w:tcPr>
            <w:tcW w:w="4014" w:type="dxa"/>
            <w:gridSpan w:val="2"/>
            <w:tcBorders>
              <w:top w:val="single" w:sz="4" w:space="0" w:color="auto"/>
              <w:bottom w:val="single" w:sz="4" w:space="0" w:color="auto"/>
            </w:tcBorders>
            <w:noWrap/>
            <w:tcMar>
              <w:top w:w="108" w:type="dxa"/>
              <w:bottom w:w="108" w:type="dxa"/>
            </w:tcMar>
          </w:tcPr>
          <w:p w14:paraId="3C928669" w14:textId="0D1DB644" w:rsidR="00B8000C" w:rsidRDefault="00B8000C" w:rsidP="00FC7CE3">
            <w:pPr>
              <w:spacing w:after="0"/>
              <w:rPr>
                <w:rStyle w:val="Questionlabel"/>
              </w:rPr>
            </w:pPr>
            <w:r w:rsidRPr="00417A3A">
              <w:rPr>
                <w:rStyle w:val="Requiredfieldmark"/>
                <w:color w:val="FF0000"/>
              </w:rPr>
              <w:t>*</w:t>
            </w:r>
            <w:r w:rsidR="00044B8C">
              <w:rPr>
                <w:rStyle w:val="Questionlabel"/>
              </w:rPr>
              <w:t>Name of Applicant/</w:t>
            </w:r>
          </w:p>
          <w:p w14:paraId="0A327F68" w14:textId="5C3B3E23" w:rsidR="00044B8C" w:rsidRPr="002C0BEF" w:rsidRDefault="00044B8C" w:rsidP="00B8000C">
            <w:pPr>
              <w:spacing w:after="0"/>
            </w:pPr>
            <w:r>
              <w:rPr>
                <w:rStyle w:val="Questionlabel"/>
              </w:rPr>
              <w:t>Consultant or Acting agent</w:t>
            </w:r>
          </w:p>
        </w:tc>
        <w:tc>
          <w:tcPr>
            <w:tcW w:w="6334" w:type="dxa"/>
            <w:gridSpan w:val="5"/>
            <w:tcBorders>
              <w:top w:val="single" w:sz="4" w:space="0" w:color="auto"/>
              <w:bottom w:val="single" w:sz="4" w:space="0" w:color="auto"/>
            </w:tcBorders>
          </w:tcPr>
          <w:p w14:paraId="4E4E7B8B" w14:textId="77777777" w:rsidR="00044B8C" w:rsidRPr="002C0BEF" w:rsidRDefault="00044B8C" w:rsidP="00FC7CE3">
            <w:pPr>
              <w:spacing w:after="0"/>
            </w:pPr>
          </w:p>
        </w:tc>
      </w:tr>
      <w:tr w:rsidR="00044B8C" w:rsidRPr="007A5EFD" w14:paraId="06769BBA" w14:textId="77777777" w:rsidTr="003A6130">
        <w:trPr>
          <w:trHeight w:val="340"/>
        </w:trPr>
        <w:tc>
          <w:tcPr>
            <w:tcW w:w="4014" w:type="dxa"/>
            <w:gridSpan w:val="2"/>
            <w:tcBorders>
              <w:top w:val="single" w:sz="4" w:space="0" w:color="auto"/>
              <w:bottom w:val="single" w:sz="4" w:space="0" w:color="auto"/>
            </w:tcBorders>
            <w:noWrap/>
            <w:tcMar>
              <w:top w:w="108" w:type="dxa"/>
              <w:bottom w:w="108" w:type="dxa"/>
            </w:tcMar>
          </w:tcPr>
          <w:p w14:paraId="7BCFF704" w14:textId="77777777" w:rsidR="00044B8C" w:rsidRPr="007A5EFD" w:rsidRDefault="00044B8C" w:rsidP="00FC7CE3">
            <w:pPr>
              <w:spacing w:after="0"/>
              <w:rPr>
                <w:rStyle w:val="Questionlabel"/>
              </w:rPr>
            </w:pPr>
            <w:r>
              <w:rPr>
                <w:rStyle w:val="Questionlabel"/>
              </w:rPr>
              <w:t>Phone</w:t>
            </w:r>
          </w:p>
        </w:tc>
        <w:tc>
          <w:tcPr>
            <w:tcW w:w="1701" w:type="dxa"/>
            <w:tcBorders>
              <w:top w:val="single" w:sz="4" w:space="0" w:color="auto"/>
              <w:bottom w:val="single" w:sz="4" w:space="0" w:color="auto"/>
            </w:tcBorders>
            <w:noWrap/>
            <w:tcMar>
              <w:top w:w="108" w:type="dxa"/>
              <w:bottom w:w="108" w:type="dxa"/>
            </w:tcMar>
          </w:tcPr>
          <w:p w14:paraId="74445A32" w14:textId="77777777" w:rsidR="00044B8C" w:rsidRPr="002C0BEF" w:rsidRDefault="00044B8C" w:rsidP="00FC7CE3">
            <w:pPr>
              <w:spacing w:after="0"/>
            </w:pPr>
          </w:p>
        </w:tc>
        <w:tc>
          <w:tcPr>
            <w:tcW w:w="993" w:type="dxa"/>
            <w:tcBorders>
              <w:top w:val="single" w:sz="4" w:space="0" w:color="auto"/>
              <w:bottom w:val="single" w:sz="4" w:space="0" w:color="auto"/>
            </w:tcBorders>
            <w:noWrap/>
            <w:tcMar>
              <w:top w:w="108" w:type="dxa"/>
              <w:bottom w:w="108" w:type="dxa"/>
            </w:tcMar>
          </w:tcPr>
          <w:p w14:paraId="7D453934" w14:textId="77777777" w:rsidR="00044B8C" w:rsidRPr="007A5EFD" w:rsidRDefault="00044B8C" w:rsidP="00FC7CE3">
            <w:pPr>
              <w:spacing w:after="0"/>
              <w:rPr>
                <w:rStyle w:val="Questionlabel"/>
              </w:rPr>
            </w:pPr>
            <w:r>
              <w:rPr>
                <w:rStyle w:val="Questionlabel"/>
              </w:rPr>
              <w:t>Email</w:t>
            </w:r>
          </w:p>
        </w:tc>
        <w:tc>
          <w:tcPr>
            <w:tcW w:w="3640" w:type="dxa"/>
            <w:gridSpan w:val="3"/>
            <w:tcBorders>
              <w:top w:val="single" w:sz="4" w:space="0" w:color="auto"/>
              <w:bottom w:val="single" w:sz="4" w:space="0" w:color="auto"/>
            </w:tcBorders>
            <w:noWrap/>
            <w:tcMar>
              <w:top w:w="108" w:type="dxa"/>
              <w:bottom w:w="108" w:type="dxa"/>
            </w:tcMar>
          </w:tcPr>
          <w:p w14:paraId="63B088A2" w14:textId="77777777" w:rsidR="00044B8C" w:rsidRPr="002C0BEF" w:rsidRDefault="00044B8C" w:rsidP="00FC7CE3">
            <w:pPr>
              <w:spacing w:after="0"/>
            </w:pPr>
          </w:p>
        </w:tc>
      </w:tr>
      <w:tr w:rsidR="007D48A4" w:rsidRPr="003E37EC" w14:paraId="2C9D805A" w14:textId="77777777" w:rsidTr="00831BD2">
        <w:trPr>
          <w:trHeight w:val="195"/>
        </w:trPr>
        <w:tc>
          <w:tcPr>
            <w:tcW w:w="10348" w:type="dxa"/>
            <w:gridSpan w:val="7"/>
            <w:tcBorders>
              <w:top w:val="single" w:sz="4" w:space="0" w:color="auto"/>
              <w:bottom w:val="single" w:sz="4" w:space="0" w:color="auto"/>
            </w:tcBorders>
            <w:shd w:val="clear" w:color="auto" w:fill="3A3440" w:themeFill="text1"/>
            <w:noWrap/>
            <w:tcMar>
              <w:top w:w="108" w:type="dxa"/>
              <w:bottom w:w="108" w:type="dxa"/>
            </w:tcMar>
          </w:tcPr>
          <w:p w14:paraId="6267365D" w14:textId="7E57D127" w:rsidR="007D48A4" w:rsidRPr="003E37EC" w:rsidRDefault="00ED2E89" w:rsidP="00FC7CE3">
            <w:pPr>
              <w:spacing w:after="0"/>
              <w:rPr>
                <w:rStyle w:val="Questionlabel"/>
                <w:sz w:val="24"/>
                <w:szCs w:val="24"/>
              </w:rPr>
            </w:pPr>
            <w:bookmarkStart w:id="2" w:name="_Hlk206661903"/>
            <w:bookmarkEnd w:id="1"/>
            <w:r>
              <w:rPr>
                <w:rStyle w:val="Questionlabel"/>
                <w:color w:val="FFFFFF" w:themeColor="background1"/>
                <w:sz w:val="24"/>
                <w:szCs w:val="24"/>
              </w:rPr>
              <w:t xml:space="preserve">Section 1 - </w:t>
            </w:r>
            <w:r w:rsidR="00672055">
              <w:rPr>
                <w:rStyle w:val="Questionlabel"/>
                <w:color w:val="FFFFFF" w:themeColor="background1"/>
                <w:sz w:val="24"/>
                <w:szCs w:val="24"/>
              </w:rPr>
              <w:t>Proposed</w:t>
            </w:r>
            <w:r w:rsidR="00DA6E08" w:rsidRPr="003E37EC">
              <w:rPr>
                <w:rStyle w:val="Questionlabel"/>
                <w:color w:val="FFFFFF" w:themeColor="background1"/>
                <w:sz w:val="24"/>
                <w:szCs w:val="24"/>
              </w:rPr>
              <w:t xml:space="preserve"> development application over the </w:t>
            </w:r>
            <w:r w:rsidR="00B17477" w:rsidRPr="003E37EC">
              <w:rPr>
                <w:rStyle w:val="Questionlabel"/>
                <w:color w:val="FFFFFF" w:themeColor="background1"/>
                <w:sz w:val="24"/>
                <w:szCs w:val="24"/>
              </w:rPr>
              <w:t>subject land</w:t>
            </w:r>
            <w:r w:rsidR="00DA6E08" w:rsidRPr="003E37EC">
              <w:rPr>
                <w:rStyle w:val="Questionlabel"/>
                <w:color w:val="FFFFFF" w:themeColor="background1"/>
                <w:sz w:val="24"/>
                <w:szCs w:val="24"/>
              </w:rPr>
              <w:t xml:space="preserve"> described as</w:t>
            </w:r>
            <w:r w:rsidR="00B17477" w:rsidRPr="003E37EC">
              <w:rPr>
                <w:rStyle w:val="Questionlabel"/>
                <w:color w:val="FFFFFF" w:themeColor="background1"/>
                <w:sz w:val="24"/>
                <w:szCs w:val="24"/>
              </w:rPr>
              <w:t>:</w:t>
            </w:r>
          </w:p>
        </w:tc>
      </w:tr>
      <w:tr w:rsidR="00CE2B7E" w:rsidRPr="003E37EC" w14:paraId="5774A4A3" w14:textId="77777777" w:rsidTr="003A6130">
        <w:trPr>
          <w:trHeight w:val="429"/>
        </w:trPr>
        <w:tc>
          <w:tcPr>
            <w:tcW w:w="4014" w:type="dxa"/>
            <w:gridSpan w:val="2"/>
            <w:tcBorders>
              <w:top w:val="single" w:sz="4" w:space="0" w:color="auto"/>
              <w:bottom w:val="single" w:sz="4" w:space="0" w:color="auto"/>
            </w:tcBorders>
            <w:noWrap/>
            <w:tcMar>
              <w:top w:w="108" w:type="dxa"/>
              <w:bottom w:w="108" w:type="dxa"/>
            </w:tcMar>
          </w:tcPr>
          <w:p w14:paraId="4096983C" w14:textId="77777777" w:rsidR="00CE2B7E" w:rsidRDefault="00CE2B7E" w:rsidP="00FC7CE3">
            <w:pPr>
              <w:spacing w:after="0"/>
              <w:rPr>
                <w:rStyle w:val="Questionlabel"/>
              </w:rPr>
            </w:pPr>
            <w:bookmarkStart w:id="3" w:name="_Hlk211506211"/>
            <w:r w:rsidRPr="00417A3A">
              <w:rPr>
                <w:rStyle w:val="Requiredfieldmark"/>
                <w:color w:val="FF0000"/>
              </w:rPr>
              <w:t>*</w:t>
            </w:r>
            <w:r>
              <w:rPr>
                <w:rStyle w:val="Questionlabel"/>
              </w:rPr>
              <w:t>Property description</w:t>
            </w:r>
          </w:p>
          <w:p w14:paraId="3151CC1F" w14:textId="04839EA7" w:rsidR="00CE2B7E" w:rsidRPr="00CE2B7E" w:rsidRDefault="00CE2B7E" w:rsidP="00FC7CE3">
            <w:pPr>
              <w:spacing w:after="0"/>
              <w:rPr>
                <w:rStyle w:val="Questionlabel"/>
                <w:b w:val="0"/>
                <w:bCs w:val="0"/>
                <w:i/>
                <w:iCs/>
              </w:rPr>
            </w:pPr>
            <w:r w:rsidRPr="00CE2B7E">
              <w:rPr>
                <w:rStyle w:val="Questionlabel"/>
                <w:b w:val="0"/>
                <w:bCs w:val="0"/>
                <w:i/>
                <w:iCs/>
              </w:rPr>
              <w:t>Lot/section Town/Hundred</w:t>
            </w:r>
          </w:p>
        </w:tc>
        <w:tc>
          <w:tcPr>
            <w:tcW w:w="6334" w:type="dxa"/>
            <w:gridSpan w:val="5"/>
            <w:tcBorders>
              <w:top w:val="single" w:sz="4" w:space="0" w:color="auto"/>
              <w:bottom w:val="single" w:sz="4" w:space="0" w:color="auto"/>
            </w:tcBorders>
            <w:noWrap/>
            <w:tcMar>
              <w:top w:w="108" w:type="dxa"/>
              <w:bottom w:w="108" w:type="dxa"/>
            </w:tcMar>
          </w:tcPr>
          <w:p w14:paraId="2A10896B" w14:textId="03C8D75C" w:rsidR="00CE2B7E" w:rsidRPr="003E37EC" w:rsidRDefault="00CE2B7E" w:rsidP="00FC7CE3">
            <w:pPr>
              <w:spacing w:after="0"/>
            </w:pPr>
          </w:p>
        </w:tc>
      </w:tr>
      <w:tr w:rsidR="00DA6E08" w:rsidRPr="003E37EC" w14:paraId="01D993E3" w14:textId="77777777" w:rsidTr="003A6130">
        <w:trPr>
          <w:trHeight w:val="428"/>
        </w:trPr>
        <w:tc>
          <w:tcPr>
            <w:tcW w:w="4014" w:type="dxa"/>
            <w:gridSpan w:val="2"/>
            <w:tcBorders>
              <w:top w:val="single" w:sz="4" w:space="0" w:color="auto"/>
              <w:bottom w:val="single" w:sz="4" w:space="0" w:color="auto"/>
            </w:tcBorders>
            <w:noWrap/>
            <w:tcMar>
              <w:top w:w="108" w:type="dxa"/>
              <w:bottom w:w="108" w:type="dxa"/>
            </w:tcMar>
          </w:tcPr>
          <w:p w14:paraId="54A62CFD" w14:textId="791A8B2C" w:rsidR="00DA6E08" w:rsidRPr="003E37EC" w:rsidRDefault="005D4F5A" w:rsidP="00FC7CE3">
            <w:pPr>
              <w:spacing w:after="0"/>
              <w:rPr>
                <w:rStyle w:val="Questionlabel"/>
              </w:rPr>
            </w:pPr>
            <w:r w:rsidRPr="00417A3A">
              <w:rPr>
                <w:rStyle w:val="Requiredfieldmark"/>
                <w:color w:val="FF0000"/>
              </w:rPr>
              <w:t>*</w:t>
            </w:r>
            <w:r w:rsidR="00DA6E08" w:rsidRPr="003E37EC">
              <w:rPr>
                <w:rStyle w:val="Questionlabel"/>
              </w:rPr>
              <w:t>Street address</w:t>
            </w:r>
          </w:p>
        </w:tc>
        <w:tc>
          <w:tcPr>
            <w:tcW w:w="6334" w:type="dxa"/>
            <w:gridSpan w:val="5"/>
            <w:tcBorders>
              <w:top w:val="single" w:sz="4" w:space="0" w:color="auto"/>
              <w:bottom w:val="single" w:sz="4" w:space="0" w:color="auto"/>
            </w:tcBorders>
            <w:noWrap/>
            <w:tcMar>
              <w:top w:w="108" w:type="dxa"/>
              <w:bottom w:w="108" w:type="dxa"/>
            </w:tcMar>
          </w:tcPr>
          <w:p w14:paraId="0618D615" w14:textId="77777777" w:rsidR="00DA6E08" w:rsidRPr="003E37EC" w:rsidRDefault="00DA6E08" w:rsidP="00FC7CE3">
            <w:pPr>
              <w:spacing w:after="0"/>
            </w:pPr>
          </w:p>
        </w:tc>
      </w:tr>
      <w:tr w:rsidR="00CE2B7E" w:rsidRPr="003E37EC" w14:paraId="599AD11F" w14:textId="77777777" w:rsidTr="003A6130">
        <w:trPr>
          <w:trHeight w:val="281"/>
        </w:trPr>
        <w:tc>
          <w:tcPr>
            <w:tcW w:w="4014" w:type="dxa"/>
            <w:gridSpan w:val="2"/>
            <w:tcBorders>
              <w:top w:val="single" w:sz="4" w:space="0" w:color="auto"/>
              <w:bottom w:val="single" w:sz="4" w:space="0" w:color="auto"/>
            </w:tcBorders>
            <w:noWrap/>
            <w:tcMar>
              <w:top w:w="108" w:type="dxa"/>
              <w:bottom w:w="108" w:type="dxa"/>
            </w:tcMar>
          </w:tcPr>
          <w:p w14:paraId="36E8CAAA" w14:textId="212272CF" w:rsidR="00CE2B7E" w:rsidRPr="003E37EC" w:rsidRDefault="00417A3A" w:rsidP="00FC7CE3">
            <w:pPr>
              <w:spacing w:after="0"/>
              <w:rPr>
                <w:rStyle w:val="Requiredfieldmark"/>
              </w:rPr>
            </w:pPr>
            <w:r w:rsidRPr="00417A3A">
              <w:rPr>
                <w:rStyle w:val="Requiredfieldmark"/>
                <w:color w:val="FF0000"/>
              </w:rPr>
              <w:t>*</w:t>
            </w:r>
            <w:r w:rsidR="00CE2B7E" w:rsidRPr="00417A3A">
              <w:rPr>
                <w:rStyle w:val="Requiredfieldmark"/>
                <w:color w:val="auto"/>
              </w:rPr>
              <w:t>Local Government Area:</w:t>
            </w:r>
          </w:p>
        </w:tc>
        <w:tc>
          <w:tcPr>
            <w:tcW w:w="6334" w:type="dxa"/>
            <w:gridSpan w:val="5"/>
            <w:tcBorders>
              <w:top w:val="single" w:sz="4" w:space="0" w:color="auto"/>
              <w:bottom w:val="single" w:sz="4" w:space="0" w:color="auto"/>
            </w:tcBorders>
            <w:noWrap/>
            <w:tcMar>
              <w:top w:w="108" w:type="dxa"/>
              <w:bottom w:w="108" w:type="dxa"/>
            </w:tcMar>
          </w:tcPr>
          <w:p w14:paraId="1BB3BE5E" w14:textId="10B069B0" w:rsidR="00CE2B7E" w:rsidRPr="00CE2B7E" w:rsidRDefault="00CE2B7E" w:rsidP="00FC7CE3">
            <w:pPr>
              <w:spacing w:after="0"/>
              <w:rPr>
                <w:i/>
                <w:iCs/>
              </w:rPr>
            </w:pPr>
          </w:p>
        </w:tc>
      </w:tr>
      <w:tr w:rsidR="007D48A4" w:rsidRPr="003E37EC" w14:paraId="6A43D9D7" w14:textId="77777777" w:rsidTr="003A6130">
        <w:trPr>
          <w:trHeight w:val="1298"/>
        </w:trPr>
        <w:tc>
          <w:tcPr>
            <w:tcW w:w="4014" w:type="dxa"/>
            <w:gridSpan w:val="2"/>
            <w:tcBorders>
              <w:top w:val="single" w:sz="4" w:space="0" w:color="auto"/>
              <w:bottom w:val="single" w:sz="4" w:space="0" w:color="auto"/>
            </w:tcBorders>
            <w:noWrap/>
            <w:tcMar>
              <w:top w:w="108" w:type="dxa"/>
              <w:bottom w:w="108" w:type="dxa"/>
            </w:tcMar>
          </w:tcPr>
          <w:p w14:paraId="7FB9BA30" w14:textId="0575BC38" w:rsidR="007D48A4" w:rsidRPr="003E37EC" w:rsidRDefault="00D0414E" w:rsidP="00FC7CE3">
            <w:pPr>
              <w:spacing w:after="0"/>
              <w:rPr>
                <w:rStyle w:val="Questionlabel"/>
              </w:rPr>
            </w:pPr>
            <w:bookmarkStart w:id="4" w:name="_Hlk211506355"/>
            <w:bookmarkEnd w:id="2"/>
            <w:bookmarkEnd w:id="3"/>
            <w:r w:rsidRPr="00417A3A">
              <w:rPr>
                <w:rStyle w:val="Requiredfieldmark"/>
                <w:color w:val="FF0000"/>
              </w:rPr>
              <w:t>*</w:t>
            </w:r>
            <w:r w:rsidR="00DA6E08" w:rsidRPr="003E37EC">
              <w:rPr>
                <w:rStyle w:val="Questionlabel"/>
              </w:rPr>
              <w:t>Proposed development</w:t>
            </w:r>
          </w:p>
          <w:p w14:paraId="30DCE818" w14:textId="59A33E46" w:rsidR="007446BC" w:rsidRPr="003E37EC" w:rsidRDefault="00856C19" w:rsidP="00856C19">
            <w:pPr>
              <w:spacing w:after="0"/>
              <w:rPr>
                <w:rStyle w:val="Questionlabel"/>
                <w:b w:val="0"/>
                <w:bCs w:val="0"/>
                <w:i/>
                <w:iCs/>
                <w:sz w:val="20"/>
              </w:rPr>
            </w:pPr>
            <w:r>
              <w:rPr>
                <w:rStyle w:val="Questionlabel"/>
                <w:b w:val="0"/>
                <w:bCs w:val="0"/>
                <w:i/>
                <w:iCs/>
                <w:sz w:val="20"/>
              </w:rPr>
              <w:t>D</w:t>
            </w:r>
            <w:r w:rsidRPr="003E37EC">
              <w:rPr>
                <w:rStyle w:val="Questionlabel"/>
                <w:b w:val="0"/>
                <w:bCs w:val="0"/>
                <w:i/>
                <w:iCs/>
                <w:sz w:val="20"/>
              </w:rPr>
              <w:t xml:space="preserve">escription of proposed development </w:t>
            </w:r>
            <w:r>
              <w:rPr>
                <w:rStyle w:val="Questionlabel"/>
                <w:b w:val="0"/>
                <w:bCs w:val="0"/>
                <w:i/>
                <w:iCs/>
                <w:sz w:val="20"/>
              </w:rPr>
              <w:t>including non-compliance/variation being sought</w:t>
            </w:r>
          </w:p>
        </w:tc>
        <w:tc>
          <w:tcPr>
            <w:tcW w:w="6334" w:type="dxa"/>
            <w:gridSpan w:val="5"/>
            <w:tcBorders>
              <w:top w:val="single" w:sz="4" w:space="0" w:color="auto"/>
              <w:bottom w:val="single" w:sz="4" w:space="0" w:color="auto"/>
            </w:tcBorders>
            <w:noWrap/>
            <w:tcMar>
              <w:top w:w="108" w:type="dxa"/>
              <w:bottom w:w="108" w:type="dxa"/>
            </w:tcMar>
          </w:tcPr>
          <w:p w14:paraId="25C0A342" w14:textId="77777777" w:rsidR="00301615" w:rsidRPr="003E37EC" w:rsidRDefault="00301615" w:rsidP="00FC7CE3">
            <w:pPr>
              <w:spacing w:after="0"/>
            </w:pPr>
          </w:p>
        </w:tc>
      </w:tr>
      <w:tr w:rsidR="00672055" w:rsidRPr="003E37EC" w14:paraId="22D0A053" w14:textId="77777777" w:rsidTr="003A6130">
        <w:trPr>
          <w:trHeight w:val="223"/>
        </w:trPr>
        <w:tc>
          <w:tcPr>
            <w:tcW w:w="4014" w:type="dxa"/>
            <w:gridSpan w:val="2"/>
            <w:tcBorders>
              <w:top w:val="single" w:sz="4" w:space="0" w:color="auto"/>
              <w:bottom w:val="single" w:sz="4" w:space="0" w:color="auto"/>
            </w:tcBorders>
            <w:noWrap/>
            <w:tcMar>
              <w:top w:w="108" w:type="dxa"/>
              <w:bottom w:w="108" w:type="dxa"/>
            </w:tcMar>
          </w:tcPr>
          <w:p w14:paraId="6576ADD9" w14:textId="564F840C" w:rsidR="00044B8C" w:rsidRDefault="007E6B57" w:rsidP="00FC7CE3">
            <w:pPr>
              <w:spacing w:after="0"/>
              <w:rPr>
                <w:rStyle w:val="Questionlabel"/>
              </w:rPr>
            </w:pPr>
            <w:r w:rsidRPr="00417A3A">
              <w:rPr>
                <w:rStyle w:val="Requiredfieldmark"/>
                <w:color w:val="FF0000"/>
              </w:rPr>
              <w:t>*</w:t>
            </w:r>
            <w:r w:rsidR="00643B76" w:rsidRPr="00417A3A">
              <w:rPr>
                <w:rStyle w:val="Requiredfieldmark"/>
                <w:color w:val="auto"/>
              </w:rPr>
              <w:t>Drawing number</w:t>
            </w:r>
            <w:r w:rsidR="00417A3A" w:rsidRPr="00417A3A">
              <w:rPr>
                <w:rStyle w:val="Requiredfieldmark"/>
                <w:color w:val="auto"/>
              </w:rPr>
              <w:t>/s</w:t>
            </w:r>
            <w:r w:rsidR="00CE2B7E" w:rsidRPr="00417A3A">
              <w:rPr>
                <w:rStyle w:val="Requiredfieldmark"/>
                <w:color w:val="auto"/>
              </w:rPr>
              <w:t xml:space="preserve"> and</w:t>
            </w:r>
            <w:r w:rsidR="00643B76" w:rsidRPr="00417A3A">
              <w:rPr>
                <w:rStyle w:val="Requiredfieldmark"/>
                <w:color w:val="auto"/>
              </w:rPr>
              <w:t xml:space="preserve"> a</w:t>
            </w:r>
            <w:r w:rsidR="00CE2B7E" w:rsidRPr="00417A3A">
              <w:rPr>
                <w:rStyle w:val="Requiredfieldmark"/>
                <w:color w:val="auto"/>
              </w:rPr>
              <w:t>ttachments</w:t>
            </w:r>
          </w:p>
          <w:p w14:paraId="277AFC43" w14:textId="3440662A" w:rsidR="00044B8C" w:rsidRPr="00044B8C" w:rsidRDefault="00CE2B7E" w:rsidP="00FC7CE3">
            <w:pPr>
              <w:spacing w:after="0"/>
              <w:rPr>
                <w:rStyle w:val="Questionlabel"/>
                <w:i/>
                <w:iCs/>
              </w:rPr>
            </w:pPr>
            <w:r>
              <w:rPr>
                <w:rStyle w:val="Questionlabel"/>
                <w:b w:val="0"/>
                <w:bCs w:val="0"/>
                <w:i/>
                <w:iCs/>
                <w:sz w:val="20"/>
              </w:rPr>
              <w:t>Please provide plan numbers and reference/revision and/or any other supporting documents</w:t>
            </w:r>
          </w:p>
        </w:tc>
        <w:tc>
          <w:tcPr>
            <w:tcW w:w="6334" w:type="dxa"/>
            <w:gridSpan w:val="5"/>
            <w:tcBorders>
              <w:top w:val="single" w:sz="4" w:space="0" w:color="auto"/>
              <w:bottom w:val="single" w:sz="4" w:space="0" w:color="auto"/>
            </w:tcBorders>
            <w:noWrap/>
            <w:tcMar>
              <w:top w:w="108" w:type="dxa"/>
              <w:bottom w:w="108" w:type="dxa"/>
            </w:tcMar>
          </w:tcPr>
          <w:p w14:paraId="342C4E9D" w14:textId="77777777" w:rsidR="00672055" w:rsidRPr="003E37EC" w:rsidRDefault="00672055" w:rsidP="00FC7CE3">
            <w:pPr>
              <w:spacing w:after="0"/>
            </w:pPr>
          </w:p>
        </w:tc>
      </w:tr>
      <w:bookmarkEnd w:id="4"/>
      <w:tr w:rsidR="0003133D" w:rsidRPr="003E37EC" w14:paraId="25C0E94F" w14:textId="77777777" w:rsidTr="00B048E8">
        <w:trPr>
          <w:trHeight w:val="223"/>
        </w:trPr>
        <w:tc>
          <w:tcPr>
            <w:tcW w:w="10348" w:type="dxa"/>
            <w:gridSpan w:val="7"/>
            <w:tcBorders>
              <w:top w:val="single" w:sz="4" w:space="0" w:color="auto"/>
              <w:bottom w:val="single" w:sz="4" w:space="0" w:color="auto"/>
            </w:tcBorders>
            <w:shd w:val="clear" w:color="auto" w:fill="1C1A1F" w:themeFill="text1" w:themeFillShade="80"/>
            <w:noWrap/>
            <w:tcMar>
              <w:top w:w="108" w:type="dxa"/>
              <w:bottom w:w="108" w:type="dxa"/>
            </w:tcMar>
          </w:tcPr>
          <w:p w14:paraId="7C43206A" w14:textId="76FBBA53" w:rsidR="0003133D" w:rsidRPr="00B048E8" w:rsidRDefault="00B048E8" w:rsidP="0003133D">
            <w:pPr>
              <w:spacing w:after="0"/>
              <w:rPr>
                <w:rStyle w:val="Requiredfieldmark"/>
                <w:color w:val="FFFFFF" w:themeColor="background1"/>
              </w:rPr>
            </w:pPr>
            <w:r w:rsidRPr="00B048E8">
              <w:rPr>
                <w:rStyle w:val="Requiredfieldmark"/>
                <w:color w:val="FFFFFF" w:themeColor="background1"/>
              </w:rPr>
              <w:lastRenderedPageBreak/>
              <w:t xml:space="preserve">Section </w:t>
            </w:r>
            <w:r w:rsidR="00EE1F63">
              <w:rPr>
                <w:rStyle w:val="Requiredfieldmark"/>
                <w:color w:val="FFFFFF" w:themeColor="background1"/>
              </w:rPr>
              <w:t>2</w:t>
            </w:r>
            <w:r w:rsidRPr="00B048E8">
              <w:rPr>
                <w:rStyle w:val="Requiredfieldmark"/>
                <w:color w:val="FFFFFF" w:themeColor="background1"/>
              </w:rPr>
              <w:t xml:space="preserve"> - </w:t>
            </w:r>
            <w:r>
              <w:rPr>
                <w:rStyle w:val="Requiredfieldmark"/>
                <w:color w:val="FFFFFF" w:themeColor="background1"/>
              </w:rPr>
              <w:t>Does</w:t>
            </w:r>
            <w:r w:rsidR="0003133D" w:rsidRPr="00B048E8">
              <w:rPr>
                <w:rStyle w:val="Requiredfieldmark"/>
                <w:color w:val="FFFFFF" w:themeColor="background1"/>
              </w:rPr>
              <w:t xml:space="preserve"> the proposed development require additional services or impact on the following:</w:t>
            </w:r>
          </w:p>
          <w:p w14:paraId="12DC3A9A" w14:textId="7F440F9B" w:rsidR="0003133D" w:rsidRPr="003E37EC" w:rsidRDefault="00DB5444" w:rsidP="00FC7CE3">
            <w:pPr>
              <w:spacing w:after="0"/>
            </w:pPr>
            <w:r w:rsidRPr="00B048E8">
              <w:rPr>
                <w:rStyle w:val="Requiredfieldmark"/>
                <w:b w:val="0"/>
                <w:bCs w:val="0"/>
                <w:i/>
                <w:iCs/>
                <w:color w:val="FFFFFF" w:themeColor="background1"/>
              </w:rPr>
              <w:t>tick all that apply</w:t>
            </w:r>
          </w:p>
        </w:tc>
      </w:tr>
      <w:tr w:rsidR="00DB5444" w:rsidRPr="003E37EC" w14:paraId="733D024A" w14:textId="77777777" w:rsidTr="005C2F73">
        <w:trPr>
          <w:trHeight w:val="223"/>
        </w:trPr>
        <w:tc>
          <w:tcPr>
            <w:tcW w:w="6827" w:type="dxa"/>
            <w:gridSpan w:val="5"/>
            <w:tcBorders>
              <w:top w:val="single" w:sz="4" w:space="0" w:color="auto"/>
              <w:bottom w:val="single" w:sz="4" w:space="0" w:color="auto"/>
            </w:tcBorders>
            <w:noWrap/>
            <w:tcMar>
              <w:top w:w="108" w:type="dxa"/>
              <w:bottom w:w="108" w:type="dxa"/>
            </w:tcMar>
          </w:tcPr>
          <w:p w14:paraId="7ED38D5F" w14:textId="549D8721" w:rsidR="00DB5444" w:rsidRDefault="00DB5444" w:rsidP="0003133D">
            <w:pPr>
              <w:spacing w:after="0"/>
            </w:pPr>
            <w:r>
              <w:t>Connection to existing power and/or new power connection/s</w:t>
            </w:r>
          </w:p>
        </w:tc>
        <w:tc>
          <w:tcPr>
            <w:tcW w:w="3521" w:type="dxa"/>
            <w:gridSpan w:val="2"/>
            <w:tcBorders>
              <w:top w:val="single" w:sz="4" w:space="0" w:color="auto"/>
              <w:bottom w:val="single" w:sz="4" w:space="0" w:color="auto"/>
            </w:tcBorders>
          </w:tcPr>
          <w:p w14:paraId="74AEDC0E" w14:textId="0AFC3D26" w:rsidR="00DB5444" w:rsidRPr="003E37EC" w:rsidRDefault="00000000" w:rsidP="0003133D">
            <w:pPr>
              <w:spacing w:after="0"/>
            </w:pPr>
            <w:sdt>
              <w:sdtPr>
                <w:id w:val="304276013"/>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Yes</w:t>
            </w:r>
            <w:r w:rsidR="00DB5444">
              <w:tab/>
            </w:r>
            <w:r w:rsidR="00DB5444">
              <w:tab/>
            </w:r>
            <w:sdt>
              <w:sdtPr>
                <w:id w:val="1310361838"/>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No</w:t>
            </w:r>
            <w:r w:rsidR="00DB5444">
              <w:tab/>
            </w:r>
            <w:r w:rsidR="00DB5444">
              <w:tab/>
            </w:r>
          </w:p>
        </w:tc>
      </w:tr>
      <w:tr w:rsidR="00DB5444" w:rsidRPr="003E37EC" w14:paraId="1C6A710B" w14:textId="77777777" w:rsidTr="00A6561B">
        <w:trPr>
          <w:trHeight w:val="223"/>
        </w:trPr>
        <w:tc>
          <w:tcPr>
            <w:tcW w:w="6827" w:type="dxa"/>
            <w:gridSpan w:val="5"/>
            <w:tcBorders>
              <w:top w:val="single" w:sz="4" w:space="0" w:color="auto"/>
              <w:bottom w:val="single" w:sz="4" w:space="0" w:color="auto"/>
            </w:tcBorders>
            <w:noWrap/>
            <w:tcMar>
              <w:top w:w="108" w:type="dxa"/>
              <w:bottom w:w="108" w:type="dxa"/>
            </w:tcMar>
          </w:tcPr>
          <w:p w14:paraId="2872DDEE" w14:textId="3F55DCE3" w:rsidR="00DB5444" w:rsidRDefault="00DB5444" w:rsidP="00FC7CE3">
            <w:pPr>
              <w:spacing w:after="0"/>
            </w:pPr>
            <w:r>
              <w:t>Connection to existing water/sewer infrastructure</w:t>
            </w:r>
          </w:p>
        </w:tc>
        <w:tc>
          <w:tcPr>
            <w:tcW w:w="3521" w:type="dxa"/>
            <w:gridSpan w:val="2"/>
            <w:tcBorders>
              <w:top w:val="single" w:sz="4" w:space="0" w:color="auto"/>
              <w:bottom w:val="single" w:sz="4" w:space="0" w:color="auto"/>
            </w:tcBorders>
          </w:tcPr>
          <w:p w14:paraId="59B8AA4F" w14:textId="4F1C0776" w:rsidR="00DB5444" w:rsidRDefault="00000000" w:rsidP="00EC68C3">
            <w:pPr>
              <w:spacing w:after="0"/>
            </w:pPr>
            <w:sdt>
              <w:sdtPr>
                <w:id w:val="323089868"/>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Yes</w:t>
            </w:r>
            <w:r w:rsidR="00DB5444">
              <w:tab/>
            </w:r>
            <w:r w:rsidR="00DB5444">
              <w:tab/>
            </w:r>
            <w:sdt>
              <w:sdtPr>
                <w:id w:val="-224684699"/>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No</w:t>
            </w:r>
            <w:r w:rsidR="00DB5444">
              <w:tab/>
            </w:r>
          </w:p>
        </w:tc>
      </w:tr>
      <w:tr w:rsidR="00DB5444" w:rsidRPr="003E37EC" w14:paraId="3084AB6D" w14:textId="77777777" w:rsidTr="005D4746">
        <w:trPr>
          <w:trHeight w:val="223"/>
        </w:trPr>
        <w:tc>
          <w:tcPr>
            <w:tcW w:w="6827" w:type="dxa"/>
            <w:gridSpan w:val="5"/>
            <w:tcBorders>
              <w:top w:val="single" w:sz="4" w:space="0" w:color="auto"/>
              <w:bottom w:val="single" w:sz="4" w:space="0" w:color="auto"/>
            </w:tcBorders>
            <w:noWrap/>
            <w:tcMar>
              <w:top w:w="108" w:type="dxa"/>
              <w:bottom w:w="108" w:type="dxa"/>
            </w:tcMar>
          </w:tcPr>
          <w:p w14:paraId="06C8C4B6" w14:textId="2E3E6EA1" w:rsidR="00DB5444" w:rsidRDefault="00DB5444" w:rsidP="0003133D">
            <w:pPr>
              <w:spacing w:after="0"/>
            </w:pPr>
            <w:r>
              <w:t>Encroach</w:t>
            </w:r>
            <w:r w:rsidR="00B048E8">
              <w:t>ment</w:t>
            </w:r>
            <w:r>
              <w:t xml:space="preserve"> over existing </w:t>
            </w:r>
            <w:r w:rsidR="00D14FA6">
              <w:t>e</w:t>
            </w:r>
            <w:r>
              <w:t>asements</w:t>
            </w:r>
          </w:p>
        </w:tc>
        <w:tc>
          <w:tcPr>
            <w:tcW w:w="3521" w:type="dxa"/>
            <w:gridSpan w:val="2"/>
            <w:tcBorders>
              <w:top w:val="single" w:sz="4" w:space="0" w:color="auto"/>
              <w:bottom w:val="single" w:sz="4" w:space="0" w:color="auto"/>
            </w:tcBorders>
          </w:tcPr>
          <w:p w14:paraId="5F2F3156" w14:textId="23B89828" w:rsidR="00DB5444" w:rsidRDefault="00000000" w:rsidP="00EC68C3">
            <w:pPr>
              <w:spacing w:after="0"/>
            </w:pPr>
            <w:sdt>
              <w:sdtPr>
                <w:id w:val="-1294599703"/>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Yes</w:t>
            </w:r>
            <w:r w:rsidR="00DB5444">
              <w:tab/>
            </w:r>
            <w:r w:rsidR="00DB5444">
              <w:tab/>
            </w:r>
            <w:sdt>
              <w:sdtPr>
                <w:id w:val="-1118525921"/>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No</w:t>
            </w:r>
            <w:r w:rsidR="00DB5444">
              <w:tab/>
            </w:r>
          </w:p>
        </w:tc>
      </w:tr>
      <w:tr w:rsidR="00C31F3E" w:rsidRPr="003E37EC" w14:paraId="120B7436" w14:textId="77777777" w:rsidTr="005D4746">
        <w:trPr>
          <w:trHeight w:val="223"/>
        </w:trPr>
        <w:tc>
          <w:tcPr>
            <w:tcW w:w="6827" w:type="dxa"/>
            <w:gridSpan w:val="5"/>
            <w:tcBorders>
              <w:top w:val="single" w:sz="4" w:space="0" w:color="auto"/>
              <w:bottom w:val="single" w:sz="4" w:space="0" w:color="auto"/>
            </w:tcBorders>
            <w:noWrap/>
            <w:tcMar>
              <w:top w:w="108" w:type="dxa"/>
              <w:bottom w:w="108" w:type="dxa"/>
            </w:tcMar>
          </w:tcPr>
          <w:p w14:paraId="1EF41130" w14:textId="0D9ED82D" w:rsidR="00C31F3E" w:rsidRDefault="00C31F3E" w:rsidP="0003133D">
            <w:pPr>
              <w:spacing w:after="0"/>
            </w:pPr>
            <w:r>
              <w:t>Encroachment over road reserves (including footpath)</w:t>
            </w:r>
          </w:p>
        </w:tc>
        <w:tc>
          <w:tcPr>
            <w:tcW w:w="3521" w:type="dxa"/>
            <w:gridSpan w:val="2"/>
            <w:tcBorders>
              <w:top w:val="single" w:sz="4" w:space="0" w:color="auto"/>
              <w:bottom w:val="single" w:sz="4" w:space="0" w:color="auto"/>
            </w:tcBorders>
          </w:tcPr>
          <w:p w14:paraId="14440F4B" w14:textId="35E470FF" w:rsidR="00C31F3E" w:rsidRDefault="00000000" w:rsidP="00EC68C3">
            <w:pPr>
              <w:spacing w:after="0"/>
            </w:pPr>
            <w:sdt>
              <w:sdtPr>
                <w:id w:val="-1309549015"/>
                <w14:checkbox>
                  <w14:checked w14:val="0"/>
                  <w14:checkedState w14:val="2612" w14:font="MS Gothic"/>
                  <w14:uncheckedState w14:val="2610" w14:font="MS Gothic"/>
                </w14:checkbox>
              </w:sdtPr>
              <w:sdtContent>
                <w:r w:rsidR="00C31F3E">
                  <w:rPr>
                    <w:rFonts w:ascii="MS Gothic" w:eastAsia="MS Gothic" w:hAnsi="MS Gothic" w:hint="eastAsia"/>
                  </w:rPr>
                  <w:t>☐</w:t>
                </w:r>
              </w:sdtContent>
            </w:sdt>
            <w:r w:rsidR="00C31F3E">
              <w:t xml:space="preserve"> Yes</w:t>
            </w:r>
            <w:r w:rsidR="00C31F3E">
              <w:tab/>
            </w:r>
            <w:r w:rsidR="00C31F3E">
              <w:tab/>
            </w:r>
            <w:sdt>
              <w:sdtPr>
                <w:id w:val="768361775"/>
                <w14:checkbox>
                  <w14:checked w14:val="0"/>
                  <w14:checkedState w14:val="2612" w14:font="MS Gothic"/>
                  <w14:uncheckedState w14:val="2610" w14:font="MS Gothic"/>
                </w14:checkbox>
              </w:sdtPr>
              <w:sdtContent>
                <w:r w:rsidR="00C31F3E">
                  <w:rPr>
                    <w:rFonts w:ascii="MS Gothic" w:eastAsia="MS Gothic" w:hAnsi="MS Gothic" w:hint="eastAsia"/>
                  </w:rPr>
                  <w:t>☐</w:t>
                </w:r>
              </w:sdtContent>
            </w:sdt>
            <w:r w:rsidR="00C31F3E">
              <w:t xml:space="preserve"> No</w:t>
            </w:r>
            <w:r w:rsidR="00C31F3E">
              <w:tab/>
            </w:r>
          </w:p>
        </w:tc>
      </w:tr>
      <w:tr w:rsidR="00DB5444" w:rsidRPr="003E37EC" w14:paraId="25405113" w14:textId="77777777" w:rsidTr="001B692D">
        <w:trPr>
          <w:trHeight w:val="223"/>
        </w:trPr>
        <w:tc>
          <w:tcPr>
            <w:tcW w:w="6827" w:type="dxa"/>
            <w:gridSpan w:val="5"/>
            <w:tcBorders>
              <w:top w:val="single" w:sz="4" w:space="0" w:color="auto"/>
              <w:bottom w:val="single" w:sz="4" w:space="0" w:color="auto"/>
            </w:tcBorders>
            <w:noWrap/>
            <w:tcMar>
              <w:top w:w="108" w:type="dxa"/>
              <w:bottom w:w="108" w:type="dxa"/>
            </w:tcMar>
          </w:tcPr>
          <w:p w14:paraId="4DA87360" w14:textId="1D9DEDEE" w:rsidR="00DB5444" w:rsidRDefault="00C31F3E" w:rsidP="0003133D">
            <w:pPr>
              <w:spacing w:after="0"/>
            </w:pPr>
            <w:r>
              <w:t>Connection to s</w:t>
            </w:r>
            <w:r w:rsidR="00DB5444">
              <w:t>tormwater drainage</w:t>
            </w:r>
          </w:p>
        </w:tc>
        <w:tc>
          <w:tcPr>
            <w:tcW w:w="3521" w:type="dxa"/>
            <w:gridSpan w:val="2"/>
            <w:tcBorders>
              <w:top w:val="single" w:sz="4" w:space="0" w:color="auto"/>
              <w:bottom w:val="single" w:sz="4" w:space="0" w:color="auto"/>
            </w:tcBorders>
          </w:tcPr>
          <w:p w14:paraId="525F189E" w14:textId="4FCF8036" w:rsidR="00DB5444" w:rsidRDefault="00000000" w:rsidP="00EC68C3">
            <w:pPr>
              <w:spacing w:after="0"/>
            </w:pPr>
            <w:sdt>
              <w:sdtPr>
                <w:id w:val="1592119774"/>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Yes</w:t>
            </w:r>
            <w:r w:rsidR="00DB5444">
              <w:tab/>
            </w:r>
            <w:r w:rsidR="00DB5444">
              <w:tab/>
            </w:r>
            <w:sdt>
              <w:sdtPr>
                <w:id w:val="-1675717182"/>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No</w:t>
            </w:r>
            <w:r w:rsidR="00DB5444">
              <w:tab/>
            </w:r>
          </w:p>
        </w:tc>
      </w:tr>
      <w:tr w:rsidR="00DB5444" w:rsidRPr="003E37EC" w14:paraId="66F176C0" w14:textId="77777777" w:rsidTr="00BE57E6">
        <w:trPr>
          <w:trHeight w:val="223"/>
        </w:trPr>
        <w:tc>
          <w:tcPr>
            <w:tcW w:w="6827" w:type="dxa"/>
            <w:gridSpan w:val="5"/>
            <w:tcBorders>
              <w:top w:val="single" w:sz="4" w:space="0" w:color="auto"/>
              <w:bottom w:val="single" w:sz="4" w:space="0" w:color="auto"/>
            </w:tcBorders>
            <w:noWrap/>
            <w:tcMar>
              <w:top w:w="108" w:type="dxa"/>
              <w:bottom w:w="108" w:type="dxa"/>
            </w:tcMar>
          </w:tcPr>
          <w:p w14:paraId="6C2F745A" w14:textId="71B273DB" w:rsidR="00DB5444" w:rsidRDefault="00DB5444" w:rsidP="0003133D">
            <w:pPr>
              <w:spacing w:after="0"/>
            </w:pPr>
            <w:r>
              <w:t>New</w:t>
            </w:r>
            <w:r w:rsidR="006E3DC3">
              <w:t>/upgraded v</w:t>
            </w:r>
            <w:r>
              <w:t>ehicle access</w:t>
            </w:r>
            <w:r w:rsidR="00643B76">
              <w:t xml:space="preserve"> </w:t>
            </w:r>
            <w:r>
              <w:t xml:space="preserve"> </w:t>
            </w:r>
          </w:p>
        </w:tc>
        <w:tc>
          <w:tcPr>
            <w:tcW w:w="3521" w:type="dxa"/>
            <w:gridSpan w:val="2"/>
            <w:tcBorders>
              <w:top w:val="single" w:sz="4" w:space="0" w:color="auto"/>
              <w:bottom w:val="single" w:sz="4" w:space="0" w:color="auto"/>
            </w:tcBorders>
          </w:tcPr>
          <w:p w14:paraId="738F991A" w14:textId="757E172C" w:rsidR="00DB5444" w:rsidRDefault="00000000" w:rsidP="00EC68C3">
            <w:pPr>
              <w:spacing w:after="0"/>
            </w:pPr>
            <w:sdt>
              <w:sdtPr>
                <w:id w:val="1151102053"/>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Yes</w:t>
            </w:r>
            <w:r w:rsidR="00DB5444">
              <w:tab/>
            </w:r>
            <w:r w:rsidR="00DB5444">
              <w:tab/>
            </w:r>
            <w:sdt>
              <w:sdtPr>
                <w:id w:val="-1420399881"/>
                <w14:checkbox>
                  <w14:checked w14:val="0"/>
                  <w14:checkedState w14:val="2612" w14:font="MS Gothic"/>
                  <w14:uncheckedState w14:val="2610" w14:font="MS Gothic"/>
                </w14:checkbox>
              </w:sdtPr>
              <w:sdtContent>
                <w:r w:rsidR="00DB5444">
                  <w:rPr>
                    <w:rFonts w:ascii="MS Gothic" w:eastAsia="MS Gothic" w:hAnsi="MS Gothic" w:hint="eastAsia"/>
                  </w:rPr>
                  <w:t>☐</w:t>
                </w:r>
              </w:sdtContent>
            </w:sdt>
            <w:r w:rsidR="00DB5444">
              <w:t xml:space="preserve"> No</w:t>
            </w:r>
            <w:r w:rsidR="00DB5444">
              <w:tab/>
            </w:r>
          </w:p>
        </w:tc>
      </w:tr>
      <w:tr w:rsidR="00C31F3E" w:rsidRPr="003E37EC" w14:paraId="7A7D3499" w14:textId="77777777" w:rsidTr="00BE57E6">
        <w:trPr>
          <w:trHeight w:val="223"/>
        </w:trPr>
        <w:tc>
          <w:tcPr>
            <w:tcW w:w="6827" w:type="dxa"/>
            <w:gridSpan w:val="5"/>
            <w:tcBorders>
              <w:top w:val="single" w:sz="4" w:space="0" w:color="auto"/>
              <w:bottom w:val="single" w:sz="4" w:space="0" w:color="auto"/>
            </w:tcBorders>
            <w:noWrap/>
            <w:tcMar>
              <w:top w:w="108" w:type="dxa"/>
              <w:bottom w:w="108" w:type="dxa"/>
            </w:tcMar>
          </w:tcPr>
          <w:p w14:paraId="5A659E0B" w14:textId="28B3CC8D" w:rsidR="00C31F3E" w:rsidRDefault="00C31F3E" w:rsidP="00C31F3E">
            <w:pPr>
              <w:spacing w:after="0"/>
            </w:pPr>
            <w:r>
              <w:t>Impact on trees or tree protection zone</w:t>
            </w:r>
          </w:p>
        </w:tc>
        <w:tc>
          <w:tcPr>
            <w:tcW w:w="3521" w:type="dxa"/>
            <w:gridSpan w:val="2"/>
            <w:tcBorders>
              <w:top w:val="single" w:sz="4" w:space="0" w:color="auto"/>
              <w:bottom w:val="single" w:sz="4" w:space="0" w:color="auto"/>
            </w:tcBorders>
          </w:tcPr>
          <w:p w14:paraId="076CF845" w14:textId="14BAF6C5" w:rsidR="00C31F3E" w:rsidRDefault="00C31F3E" w:rsidP="00C31F3E">
            <w:pPr>
              <w:spacing w:after="0"/>
            </w:pPr>
            <w:r>
              <w:rPr>
                <w:rFonts w:ascii="Segoe UI Symbol" w:hAnsi="Segoe UI Symbol" w:cs="Segoe UI Symbol"/>
              </w:rPr>
              <w:t>☐</w:t>
            </w:r>
            <w:r>
              <w:t xml:space="preserve"> Yes</w:t>
            </w:r>
            <w:r>
              <w:tab/>
            </w:r>
            <w:r>
              <w:tab/>
            </w:r>
            <w:r>
              <w:rPr>
                <w:rFonts w:ascii="Segoe UI Symbol" w:hAnsi="Segoe UI Symbol" w:cs="Segoe UI Symbol"/>
              </w:rPr>
              <w:t>☐</w:t>
            </w:r>
            <w:r>
              <w:t xml:space="preserve"> No</w:t>
            </w:r>
            <w:r>
              <w:tab/>
            </w:r>
          </w:p>
        </w:tc>
      </w:tr>
      <w:tr w:rsidR="00C31F3E" w:rsidRPr="003E37EC" w14:paraId="6004028A" w14:textId="77777777" w:rsidTr="00BE57E6">
        <w:trPr>
          <w:trHeight w:val="223"/>
        </w:trPr>
        <w:tc>
          <w:tcPr>
            <w:tcW w:w="6827" w:type="dxa"/>
            <w:gridSpan w:val="5"/>
            <w:tcBorders>
              <w:top w:val="single" w:sz="4" w:space="0" w:color="auto"/>
              <w:bottom w:val="single" w:sz="4" w:space="0" w:color="auto"/>
            </w:tcBorders>
            <w:noWrap/>
            <w:tcMar>
              <w:top w:w="108" w:type="dxa"/>
              <w:bottom w:w="108" w:type="dxa"/>
            </w:tcMar>
          </w:tcPr>
          <w:p w14:paraId="40FEF6FF" w14:textId="39787B3D" w:rsidR="00C31F3E" w:rsidRDefault="00C31F3E" w:rsidP="00C31F3E">
            <w:pPr>
              <w:spacing w:after="0"/>
            </w:pPr>
            <w:r>
              <w:t>Impact on roads (including footpaths) or other Council-owned land</w:t>
            </w:r>
          </w:p>
        </w:tc>
        <w:tc>
          <w:tcPr>
            <w:tcW w:w="3521" w:type="dxa"/>
            <w:gridSpan w:val="2"/>
            <w:tcBorders>
              <w:top w:val="single" w:sz="4" w:space="0" w:color="auto"/>
              <w:bottom w:val="single" w:sz="4" w:space="0" w:color="auto"/>
            </w:tcBorders>
          </w:tcPr>
          <w:p w14:paraId="10567646" w14:textId="5E1C9EE9" w:rsidR="00C31F3E" w:rsidRDefault="00000000" w:rsidP="00C31F3E">
            <w:pPr>
              <w:spacing w:after="0"/>
            </w:pPr>
            <w:sdt>
              <w:sdtPr>
                <w:id w:val="370342582"/>
                <w14:checkbox>
                  <w14:checked w14:val="0"/>
                  <w14:checkedState w14:val="2612" w14:font="MS Gothic"/>
                  <w14:uncheckedState w14:val="2610" w14:font="MS Gothic"/>
                </w14:checkbox>
              </w:sdtPr>
              <w:sdtContent>
                <w:r w:rsidR="00C31F3E">
                  <w:rPr>
                    <w:rFonts w:ascii="MS Gothic" w:eastAsia="MS Gothic" w:hAnsi="MS Gothic" w:hint="eastAsia"/>
                  </w:rPr>
                  <w:t>☐</w:t>
                </w:r>
              </w:sdtContent>
            </w:sdt>
            <w:r w:rsidR="00C31F3E">
              <w:t xml:space="preserve"> Yes</w:t>
            </w:r>
            <w:r w:rsidR="00C31F3E">
              <w:tab/>
            </w:r>
            <w:r w:rsidR="00C31F3E">
              <w:tab/>
            </w:r>
            <w:sdt>
              <w:sdtPr>
                <w:id w:val="2108850804"/>
                <w14:checkbox>
                  <w14:checked w14:val="0"/>
                  <w14:checkedState w14:val="2612" w14:font="MS Gothic"/>
                  <w14:uncheckedState w14:val="2610" w14:font="MS Gothic"/>
                </w14:checkbox>
              </w:sdtPr>
              <w:sdtContent>
                <w:r w:rsidR="00C31F3E">
                  <w:rPr>
                    <w:rFonts w:ascii="MS Gothic" w:eastAsia="MS Gothic" w:hAnsi="MS Gothic" w:hint="eastAsia"/>
                  </w:rPr>
                  <w:t>☐</w:t>
                </w:r>
              </w:sdtContent>
            </w:sdt>
            <w:r w:rsidR="00C31F3E">
              <w:t xml:space="preserve"> No</w:t>
            </w:r>
            <w:r w:rsidR="00C31F3E">
              <w:tab/>
            </w:r>
          </w:p>
        </w:tc>
      </w:tr>
      <w:tr w:rsidR="00C31F3E" w:rsidRPr="003E37EC" w14:paraId="2D62CE01" w14:textId="77777777" w:rsidTr="0050526F">
        <w:trPr>
          <w:trHeight w:val="223"/>
        </w:trPr>
        <w:tc>
          <w:tcPr>
            <w:tcW w:w="6827" w:type="dxa"/>
            <w:gridSpan w:val="5"/>
            <w:tcBorders>
              <w:top w:val="single" w:sz="4" w:space="0" w:color="auto"/>
              <w:bottom w:val="single" w:sz="4" w:space="0" w:color="auto"/>
            </w:tcBorders>
            <w:noWrap/>
            <w:tcMar>
              <w:top w:w="108" w:type="dxa"/>
              <w:bottom w:w="108" w:type="dxa"/>
            </w:tcMar>
          </w:tcPr>
          <w:p w14:paraId="5568D862" w14:textId="5AA41CEC" w:rsidR="00C31F3E" w:rsidRDefault="00C31F3E" w:rsidP="00C31F3E">
            <w:pPr>
              <w:spacing w:after="0"/>
            </w:pPr>
            <w:r>
              <w:t>Impact on traffic management</w:t>
            </w:r>
          </w:p>
        </w:tc>
        <w:tc>
          <w:tcPr>
            <w:tcW w:w="3521" w:type="dxa"/>
            <w:gridSpan w:val="2"/>
            <w:tcBorders>
              <w:top w:val="single" w:sz="4" w:space="0" w:color="auto"/>
              <w:bottom w:val="single" w:sz="4" w:space="0" w:color="auto"/>
            </w:tcBorders>
          </w:tcPr>
          <w:p w14:paraId="32421D17" w14:textId="0407FFA6" w:rsidR="00C31F3E" w:rsidRDefault="00000000" w:rsidP="00C31F3E">
            <w:pPr>
              <w:spacing w:after="0"/>
            </w:pPr>
            <w:sdt>
              <w:sdtPr>
                <w:id w:val="-1839301524"/>
                <w14:checkbox>
                  <w14:checked w14:val="0"/>
                  <w14:checkedState w14:val="2612" w14:font="MS Gothic"/>
                  <w14:uncheckedState w14:val="2610" w14:font="MS Gothic"/>
                </w14:checkbox>
              </w:sdtPr>
              <w:sdtContent>
                <w:r w:rsidR="00C31F3E">
                  <w:rPr>
                    <w:rFonts w:ascii="MS Gothic" w:eastAsia="MS Gothic" w:hAnsi="MS Gothic" w:hint="eastAsia"/>
                  </w:rPr>
                  <w:t>☐</w:t>
                </w:r>
              </w:sdtContent>
            </w:sdt>
            <w:r w:rsidR="00C31F3E">
              <w:t xml:space="preserve"> Yes</w:t>
            </w:r>
            <w:r w:rsidR="00C31F3E">
              <w:tab/>
            </w:r>
            <w:r w:rsidR="00C31F3E">
              <w:tab/>
            </w:r>
            <w:sdt>
              <w:sdtPr>
                <w:id w:val="-1662848100"/>
                <w14:checkbox>
                  <w14:checked w14:val="0"/>
                  <w14:checkedState w14:val="2612" w14:font="MS Gothic"/>
                  <w14:uncheckedState w14:val="2610" w14:font="MS Gothic"/>
                </w14:checkbox>
              </w:sdtPr>
              <w:sdtContent>
                <w:r w:rsidR="00C31F3E">
                  <w:rPr>
                    <w:rFonts w:ascii="MS Gothic" w:eastAsia="MS Gothic" w:hAnsi="MS Gothic" w:hint="eastAsia"/>
                  </w:rPr>
                  <w:t>☐</w:t>
                </w:r>
              </w:sdtContent>
            </w:sdt>
            <w:r w:rsidR="00C31F3E">
              <w:t xml:space="preserve"> No</w:t>
            </w:r>
          </w:p>
        </w:tc>
      </w:tr>
      <w:tr w:rsidR="004400AA" w:rsidRPr="003E37EC" w14:paraId="08C23A8E" w14:textId="77777777" w:rsidTr="00BA7C23">
        <w:trPr>
          <w:trHeight w:val="459"/>
        </w:trPr>
        <w:tc>
          <w:tcPr>
            <w:tcW w:w="10348" w:type="dxa"/>
            <w:gridSpan w:val="7"/>
            <w:tcBorders>
              <w:top w:val="single" w:sz="4" w:space="0" w:color="auto"/>
              <w:bottom w:val="single" w:sz="4" w:space="0" w:color="auto"/>
            </w:tcBorders>
            <w:noWrap/>
            <w:tcMar>
              <w:top w:w="108" w:type="dxa"/>
              <w:bottom w:w="108" w:type="dxa"/>
            </w:tcMar>
          </w:tcPr>
          <w:p w14:paraId="10D08328" w14:textId="714095C2" w:rsidR="00B048E8" w:rsidRDefault="00BA7C23" w:rsidP="004400AA">
            <w:pPr>
              <w:spacing w:after="0"/>
              <w:rPr>
                <w:rFonts w:ascii="Lato" w:hAnsi="Lato"/>
                <w:i/>
                <w:iCs/>
              </w:rPr>
            </w:pPr>
            <w:bookmarkStart w:id="5" w:name="_Hlk211845892"/>
            <w:r>
              <w:rPr>
                <w:rFonts w:ascii="Lato" w:hAnsi="Lato"/>
                <w:b/>
                <w:bCs/>
                <w:i/>
                <w:iCs/>
              </w:rPr>
              <w:t>Important Note</w:t>
            </w:r>
            <w:r w:rsidR="004400AA" w:rsidRPr="004400AA">
              <w:rPr>
                <w:rFonts w:ascii="Lato" w:hAnsi="Lato"/>
                <w:i/>
                <w:iCs/>
              </w:rPr>
              <w:t xml:space="preserve">: </w:t>
            </w:r>
          </w:p>
          <w:p w14:paraId="3F57075C" w14:textId="068066EC" w:rsidR="004400AA" w:rsidRDefault="005B7974" w:rsidP="005B7974">
            <w:pPr>
              <w:spacing w:after="0"/>
            </w:pPr>
            <w:r w:rsidRPr="005B7974">
              <w:rPr>
                <w:rFonts w:ascii="Lato" w:hAnsi="Lato"/>
                <w:i/>
                <w:iCs/>
              </w:rPr>
              <w:t>Local government council and service authorities are not obligated to complete the consultation form. If this form is not provided with your development application, the written notice requirements outlined under the Planning Act 1999 will be carried out during the assessment of the development application.</w:t>
            </w:r>
            <w:bookmarkEnd w:id="5"/>
          </w:p>
        </w:tc>
      </w:tr>
      <w:tr w:rsidR="007D48A4" w:rsidRPr="003E37EC" w14:paraId="1AD82956" w14:textId="77777777" w:rsidTr="00831BD2">
        <w:trPr>
          <w:trHeight w:val="300"/>
        </w:trPr>
        <w:tc>
          <w:tcPr>
            <w:tcW w:w="10348" w:type="dxa"/>
            <w:gridSpan w:val="7"/>
            <w:tcBorders>
              <w:top w:val="single" w:sz="4" w:space="0" w:color="auto"/>
              <w:left w:val="single" w:sz="4" w:space="0" w:color="auto"/>
              <w:bottom w:val="single" w:sz="4" w:space="0" w:color="auto"/>
              <w:right w:val="single" w:sz="4" w:space="0" w:color="auto"/>
            </w:tcBorders>
            <w:shd w:val="clear" w:color="auto" w:fill="3A3440" w:themeFill="text1"/>
            <w:noWrap/>
            <w:tcMar>
              <w:top w:w="108" w:type="dxa"/>
              <w:bottom w:w="108" w:type="dxa"/>
            </w:tcMar>
          </w:tcPr>
          <w:p w14:paraId="4808F628" w14:textId="152ABA20" w:rsidR="006778D4" w:rsidRPr="00145BB2" w:rsidRDefault="00EE1F63" w:rsidP="00145BB2">
            <w:pPr>
              <w:spacing w:after="0"/>
              <w:rPr>
                <w:rStyle w:val="Questionlabel"/>
                <w:color w:val="FFFFFF" w:themeColor="background1"/>
              </w:rPr>
            </w:pPr>
            <w:r>
              <w:rPr>
                <w:rStyle w:val="Questionlabel"/>
                <w:color w:val="FFFFFF" w:themeColor="background1"/>
              </w:rPr>
              <w:t xml:space="preserve">Section 2 </w:t>
            </w:r>
            <w:r w:rsidR="00145BB2">
              <w:rPr>
                <w:rStyle w:val="Questionlabel"/>
                <w:color w:val="FFFFFF" w:themeColor="background1"/>
              </w:rPr>
              <w:t>–</w:t>
            </w:r>
            <w:r>
              <w:rPr>
                <w:rStyle w:val="Questionlabel"/>
                <w:color w:val="FFFFFF" w:themeColor="background1"/>
              </w:rPr>
              <w:t xml:space="preserve"> </w:t>
            </w:r>
            <w:r w:rsidR="00145BB2">
              <w:rPr>
                <w:rStyle w:val="Questionlabel"/>
                <w:color w:val="FFFFFF" w:themeColor="background1"/>
              </w:rPr>
              <w:t>LOCAL GOVERNMENT COUNCIL / SERVICE AUTHORITY COMMENTS</w:t>
            </w:r>
          </w:p>
        </w:tc>
      </w:tr>
      <w:tr w:rsidR="0049113A" w:rsidRPr="003E37EC" w14:paraId="2991BEDB" w14:textId="77777777" w:rsidTr="003A6130">
        <w:trPr>
          <w:trHeight w:val="27"/>
        </w:trPr>
        <w:tc>
          <w:tcPr>
            <w:tcW w:w="4014" w:type="dxa"/>
            <w:gridSpan w:val="2"/>
            <w:tcBorders>
              <w:top w:val="single" w:sz="4" w:space="0" w:color="auto"/>
              <w:left w:val="single" w:sz="4" w:space="0" w:color="auto"/>
              <w:bottom w:val="single" w:sz="4" w:space="0" w:color="auto"/>
            </w:tcBorders>
            <w:noWrap/>
            <w:tcMar>
              <w:top w:w="108" w:type="dxa"/>
              <w:bottom w:w="108" w:type="dxa"/>
            </w:tcMar>
            <w:vAlign w:val="center"/>
          </w:tcPr>
          <w:p w14:paraId="3A701239" w14:textId="77777777" w:rsidR="0049113A" w:rsidRPr="003E37EC" w:rsidRDefault="0049113A" w:rsidP="00443655">
            <w:pPr>
              <w:spacing w:after="0"/>
              <w:rPr>
                <w:rStyle w:val="Questionlabel"/>
              </w:rPr>
            </w:pPr>
            <w:r w:rsidRPr="003E37EC">
              <w:rPr>
                <w:rStyle w:val="Requiredfieldmark"/>
              </w:rPr>
              <w:t>*</w:t>
            </w:r>
            <w:r>
              <w:rPr>
                <w:rStyle w:val="Questionlabel"/>
              </w:rPr>
              <w:t>Name of Council/Service Authority</w:t>
            </w:r>
          </w:p>
        </w:tc>
        <w:tc>
          <w:tcPr>
            <w:tcW w:w="6334" w:type="dxa"/>
            <w:gridSpan w:val="5"/>
            <w:tcBorders>
              <w:top w:val="single" w:sz="4" w:space="0" w:color="auto"/>
              <w:bottom w:val="single" w:sz="4" w:space="0" w:color="auto"/>
              <w:right w:val="single" w:sz="4" w:space="0" w:color="auto"/>
            </w:tcBorders>
            <w:noWrap/>
            <w:tcMar>
              <w:top w:w="108" w:type="dxa"/>
              <w:bottom w:w="108" w:type="dxa"/>
            </w:tcMar>
          </w:tcPr>
          <w:p w14:paraId="7877DE22" w14:textId="6A6C52D6" w:rsidR="0049113A" w:rsidRPr="007C7C31" w:rsidRDefault="0049113A" w:rsidP="00443655">
            <w:pPr>
              <w:spacing w:after="0"/>
              <w:rPr>
                <w:i/>
                <w:iCs/>
              </w:rPr>
            </w:pPr>
          </w:p>
        </w:tc>
      </w:tr>
      <w:tr w:rsidR="004400AA" w:rsidRPr="003E37EC" w14:paraId="241F5B2F" w14:textId="77777777" w:rsidTr="004400AA">
        <w:trPr>
          <w:trHeight w:val="300"/>
        </w:trPr>
        <w:tc>
          <w:tcPr>
            <w:tcW w:w="10348" w:type="dxa"/>
            <w:gridSpan w:val="7"/>
            <w:tcBorders>
              <w:top w:val="single" w:sz="4" w:space="0" w:color="auto"/>
              <w:left w:val="single" w:sz="4" w:space="0" w:color="auto"/>
              <w:bottom w:val="single" w:sz="4" w:space="0" w:color="auto"/>
              <w:right w:val="single" w:sz="4" w:space="0" w:color="auto"/>
            </w:tcBorders>
            <w:noWrap/>
            <w:tcMar>
              <w:top w:w="108" w:type="dxa"/>
              <w:bottom w:w="108" w:type="dxa"/>
            </w:tcMar>
          </w:tcPr>
          <w:p w14:paraId="44E7D481" w14:textId="77777777" w:rsidR="00417A3A" w:rsidRDefault="00EF62BD" w:rsidP="00EF62BD">
            <w:pPr>
              <w:spacing w:after="0"/>
              <w:rPr>
                <w:rFonts w:cs="Segoe UI Symbol"/>
              </w:rPr>
            </w:pPr>
            <w:r w:rsidRPr="00417A3A">
              <w:rPr>
                <w:rFonts w:cs="Segoe UI Symbol"/>
              </w:rPr>
              <w:t xml:space="preserve">The </w:t>
            </w:r>
            <w:r w:rsidR="002F0113" w:rsidRPr="00417A3A">
              <w:rPr>
                <w:rFonts w:cs="Segoe UI Symbol"/>
              </w:rPr>
              <w:t>following</w:t>
            </w:r>
            <w:r w:rsidRPr="00417A3A">
              <w:rPr>
                <w:rFonts w:cs="Segoe UI Symbol"/>
              </w:rPr>
              <w:t xml:space="preserve"> </w:t>
            </w:r>
            <w:r w:rsidR="002F0113" w:rsidRPr="00417A3A">
              <w:rPr>
                <w:rFonts w:cs="Segoe UI Symbol"/>
              </w:rPr>
              <w:t xml:space="preserve">advice </w:t>
            </w:r>
            <w:r w:rsidR="00417A3A" w:rsidRPr="00417A3A">
              <w:rPr>
                <w:rFonts w:cs="Segoe UI Symbol"/>
              </w:rPr>
              <w:t>and</w:t>
            </w:r>
            <w:r w:rsidR="002F0113" w:rsidRPr="00417A3A">
              <w:rPr>
                <w:rFonts w:cs="Segoe UI Symbol"/>
              </w:rPr>
              <w:t xml:space="preserve"> comments </w:t>
            </w:r>
            <w:r w:rsidR="00D14FA6" w:rsidRPr="00417A3A">
              <w:rPr>
                <w:rFonts w:cs="Segoe UI Symbol"/>
              </w:rPr>
              <w:t xml:space="preserve">are provided </w:t>
            </w:r>
            <w:r w:rsidR="002F0113" w:rsidRPr="00417A3A">
              <w:rPr>
                <w:rFonts w:cs="Segoe UI Symbol"/>
              </w:rPr>
              <w:t xml:space="preserve">on the proposed development as outlined in </w:t>
            </w:r>
          </w:p>
          <w:p w14:paraId="34682923" w14:textId="398015D5" w:rsidR="00EF62BD" w:rsidRPr="00417A3A" w:rsidRDefault="002F0113" w:rsidP="00EF62BD">
            <w:pPr>
              <w:spacing w:after="0"/>
              <w:rPr>
                <w:rFonts w:cs="Segoe UI Symbol"/>
              </w:rPr>
            </w:pPr>
            <w:r w:rsidRPr="00417A3A">
              <w:rPr>
                <w:rFonts w:cs="Segoe UI Symbol"/>
              </w:rPr>
              <w:t>section 1</w:t>
            </w:r>
            <w:r w:rsidR="001E4194">
              <w:rPr>
                <w:rFonts w:cs="Segoe UI Symbol"/>
              </w:rPr>
              <w:t>:-</w:t>
            </w:r>
          </w:p>
          <w:p w14:paraId="595C60E7" w14:textId="01D25D4E" w:rsidR="00417A3A" w:rsidRPr="00417A3A" w:rsidRDefault="00EF62BD" w:rsidP="00EF62BD">
            <w:pPr>
              <w:spacing w:after="0"/>
              <w:rPr>
                <w:rFonts w:cs="Segoe UI Symbol"/>
              </w:rPr>
            </w:pPr>
            <w:r w:rsidRPr="00417A3A">
              <w:rPr>
                <w:rFonts w:ascii="Segoe UI Symbol" w:hAnsi="Segoe UI Symbol" w:cs="Segoe UI Symbol"/>
              </w:rPr>
              <w:t>☐</w:t>
            </w:r>
            <w:r w:rsidRPr="00417A3A">
              <w:rPr>
                <w:rFonts w:cs="Segoe UI Symbol"/>
              </w:rPr>
              <w:t xml:space="preserve"> Letter </w:t>
            </w:r>
            <w:r w:rsidR="00A30A6A">
              <w:rPr>
                <w:rFonts w:cs="Segoe UI Symbol"/>
              </w:rPr>
              <w:t>a</w:t>
            </w:r>
            <w:r w:rsidR="00A30A6A" w:rsidRPr="00417A3A">
              <w:rPr>
                <w:rFonts w:cs="Segoe UI Symbol"/>
              </w:rPr>
              <w:t>ttached</w:t>
            </w:r>
            <w:r w:rsidR="002F0113" w:rsidRPr="00417A3A">
              <w:rPr>
                <w:rFonts w:cs="Segoe UI Symbol"/>
              </w:rPr>
              <w:t xml:space="preserve">, including </w:t>
            </w:r>
            <w:r w:rsidR="00BE451A">
              <w:rPr>
                <w:rFonts w:cs="Segoe UI Symbol"/>
              </w:rPr>
              <w:t xml:space="preserve">any </w:t>
            </w:r>
            <w:r w:rsidR="002F0113" w:rsidRPr="00417A3A">
              <w:rPr>
                <w:rFonts w:cs="Segoe UI Symbol"/>
              </w:rPr>
              <w:t xml:space="preserve">recommended conditions as applicable; </w:t>
            </w:r>
          </w:p>
          <w:p w14:paraId="3F651690" w14:textId="0D572F1E" w:rsidR="00EF62BD" w:rsidRPr="00AA4A8C" w:rsidRDefault="00417A3A" w:rsidP="00417A3A">
            <w:pPr>
              <w:spacing w:after="0"/>
              <w:rPr>
                <w:rStyle w:val="Questionlabel"/>
                <w:color w:val="FFFFFF" w:themeColor="background1"/>
              </w:rPr>
            </w:pPr>
            <w:r w:rsidRPr="00417A3A">
              <w:rPr>
                <w:rFonts w:cs="Segoe UI Symbol"/>
              </w:rPr>
              <w:t>and/or</w:t>
            </w:r>
            <w:r w:rsidR="002F0113" w:rsidRPr="00417A3A">
              <w:rPr>
                <w:rFonts w:cs="Segoe UI Symbol"/>
              </w:rPr>
              <w:t xml:space="preserve"> </w:t>
            </w:r>
            <w:r w:rsidR="00EF62BD" w:rsidRPr="00417A3A">
              <w:rPr>
                <w:rFonts w:cs="Segoe UI Symbol"/>
              </w:rPr>
              <w:br/>
            </w:r>
            <w:r w:rsidR="00EF62BD" w:rsidRPr="00417A3A">
              <w:rPr>
                <w:rFonts w:ascii="Segoe UI Symbol" w:hAnsi="Segoe UI Symbol" w:cs="Segoe UI Symbol"/>
              </w:rPr>
              <w:t>☐</w:t>
            </w:r>
            <w:r w:rsidR="00EF62BD" w:rsidRPr="00417A3A">
              <w:rPr>
                <w:rFonts w:cs="Segoe UI Symbol"/>
              </w:rPr>
              <w:t xml:space="preserve"> </w:t>
            </w:r>
            <w:r w:rsidR="002F0113" w:rsidRPr="00417A3A">
              <w:rPr>
                <w:rFonts w:cs="Segoe UI Symbol"/>
              </w:rPr>
              <w:t>C</w:t>
            </w:r>
            <w:r w:rsidR="00EF62BD" w:rsidRPr="00417A3A">
              <w:rPr>
                <w:rFonts w:cs="Segoe UI Symbol"/>
              </w:rPr>
              <w:t>omments recorded below</w:t>
            </w:r>
          </w:p>
        </w:tc>
      </w:tr>
      <w:tr w:rsidR="002F0113" w:rsidRPr="003E37EC" w14:paraId="1782794B" w14:textId="77777777" w:rsidTr="003A6130">
        <w:trPr>
          <w:trHeight w:val="2473"/>
        </w:trPr>
        <w:tc>
          <w:tcPr>
            <w:tcW w:w="1746" w:type="dxa"/>
            <w:tcBorders>
              <w:top w:val="single" w:sz="4" w:space="0" w:color="auto"/>
              <w:left w:val="single" w:sz="4" w:space="0" w:color="auto"/>
              <w:bottom w:val="single" w:sz="4" w:space="0" w:color="auto"/>
              <w:right w:val="single" w:sz="4" w:space="0" w:color="auto"/>
            </w:tcBorders>
            <w:noWrap/>
            <w:tcMar>
              <w:top w:w="108" w:type="dxa"/>
              <w:bottom w:w="108" w:type="dxa"/>
            </w:tcMar>
          </w:tcPr>
          <w:p w14:paraId="58FF1536" w14:textId="328AEDDB" w:rsidR="002F0113" w:rsidRPr="00ED2E89" w:rsidRDefault="002F0113" w:rsidP="00EC68C3">
            <w:pPr>
              <w:spacing w:after="0"/>
              <w:rPr>
                <w:rStyle w:val="Questionlabel"/>
                <w:sz w:val="24"/>
                <w:szCs w:val="24"/>
              </w:rPr>
            </w:pPr>
            <w:r>
              <w:rPr>
                <w:rStyle w:val="Questionlabel"/>
                <w:sz w:val="24"/>
                <w:szCs w:val="24"/>
              </w:rPr>
              <w:t>COMMENTS:</w:t>
            </w:r>
          </w:p>
        </w:tc>
        <w:tc>
          <w:tcPr>
            <w:tcW w:w="8602" w:type="dxa"/>
            <w:gridSpan w:val="6"/>
            <w:tcBorders>
              <w:top w:val="single" w:sz="4" w:space="0" w:color="auto"/>
              <w:left w:val="single" w:sz="4" w:space="0" w:color="auto"/>
              <w:bottom w:val="single" w:sz="4" w:space="0" w:color="auto"/>
              <w:right w:val="single" w:sz="4" w:space="0" w:color="auto"/>
            </w:tcBorders>
          </w:tcPr>
          <w:p w14:paraId="77F500BA" w14:textId="77777777" w:rsidR="002F0113" w:rsidRDefault="002F0113" w:rsidP="00EC68C3">
            <w:pPr>
              <w:spacing w:after="0"/>
              <w:rPr>
                <w:rStyle w:val="Questionlabel"/>
                <w:sz w:val="24"/>
                <w:szCs w:val="24"/>
              </w:rPr>
            </w:pPr>
          </w:p>
          <w:p w14:paraId="5D4848F2" w14:textId="77777777" w:rsidR="003A6130" w:rsidRDefault="003A6130" w:rsidP="00EC68C3">
            <w:pPr>
              <w:spacing w:after="0"/>
              <w:rPr>
                <w:rStyle w:val="Questionlabel"/>
                <w:sz w:val="24"/>
                <w:szCs w:val="24"/>
              </w:rPr>
            </w:pPr>
          </w:p>
          <w:p w14:paraId="1D3440E0" w14:textId="77777777" w:rsidR="003A6130" w:rsidRDefault="003A6130" w:rsidP="00EC68C3">
            <w:pPr>
              <w:spacing w:after="0"/>
              <w:rPr>
                <w:rStyle w:val="Questionlabel"/>
                <w:sz w:val="24"/>
                <w:szCs w:val="24"/>
              </w:rPr>
            </w:pPr>
          </w:p>
          <w:p w14:paraId="1F42985B" w14:textId="77777777" w:rsidR="003A6130" w:rsidRDefault="003A6130" w:rsidP="00EC68C3">
            <w:pPr>
              <w:spacing w:after="0"/>
              <w:rPr>
                <w:rStyle w:val="Questionlabel"/>
                <w:sz w:val="24"/>
                <w:szCs w:val="24"/>
              </w:rPr>
            </w:pPr>
          </w:p>
          <w:p w14:paraId="7A3CEC56" w14:textId="77777777" w:rsidR="003A6130" w:rsidRDefault="003A6130" w:rsidP="00EC68C3">
            <w:pPr>
              <w:spacing w:after="0"/>
              <w:rPr>
                <w:rStyle w:val="Questionlabel"/>
                <w:sz w:val="24"/>
                <w:szCs w:val="24"/>
              </w:rPr>
            </w:pPr>
          </w:p>
          <w:p w14:paraId="4FE49137" w14:textId="77777777" w:rsidR="003A6130" w:rsidRDefault="003A6130" w:rsidP="00EC68C3">
            <w:pPr>
              <w:spacing w:after="0"/>
              <w:rPr>
                <w:rStyle w:val="Questionlabel"/>
                <w:sz w:val="24"/>
                <w:szCs w:val="24"/>
              </w:rPr>
            </w:pPr>
          </w:p>
          <w:p w14:paraId="3F46357B" w14:textId="77777777" w:rsidR="003A6130" w:rsidRDefault="003A6130" w:rsidP="00EC68C3">
            <w:pPr>
              <w:spacing w:after="0"/>
              <w:rPr>
                <w:rStyle w:val="Questionlabel"/>
                <w:sz w:val="24"/>
                <w:szCs w:val="24"/>
              </w:rPr>
            </w:pPr>
          </w:p>
          <w:p w14:paraId="2A88332B" w14:textId="77777777" w:rsidR="003A6130" w:rsidRDefault="003A6130" w:rsidP="00EC68C3">
            <w:pPr>
              <w:spacing w:after="0"/>
              <w:rPr>
                <w:rStyle w:val="Questionlabel"/>
                <w:sz w:val="24"/>
                <w:szCs w:val="24"/>
              </w:rPr>
            </w:pPr>
          </w:p>
          <w:p w14:paraId="4D473122" w14:textId="77777777" w:rsidR="003A6130" w:rsidRDefault="003A6130" w:rsidP="00EC68C3">
            <w:pPr>
              <w:spacing w:after="0"/>
              <w:rPr>
                <w:rStyle w:val="Questionlabel"/>
                <w:sz w:val="24"/>
                <w:szCs w:val="24"/>
              </w:rPr>
            </w:pPr>
          </w:p>
          <w:p w14:paraId="68468D90" w14:textId="77777777" w:rsidR="003A6130" w:rsidRDefault="003A6130" w:rsidP="00EC68C3">
            <w:pPr>
              <w:spacing w:after="0"/>
              <w:rPr>
                <w:rStyle w:val="Questionlabel"/>
                <w:sz w:val="24"/>
                <w:szCs w:val="24"/>
              </w:rPr>
            </w:pPr>
          </w:p>
          <w:p w14:paraId="3D352005" w14:textId="77777777" w:rsidR="003A6130" w:rsidRDefault="003A6130" w:rsidP="00EC68C3">
            <w:pPr>
              <w:spacing w:after="0"/>
              <w:rPr>
                <w:rStyle w:val="Questionlabel"/>
                <w:sz w:val="24"/>
                <w:szCs w:val="24"/>
              </w:rPr>
            </w:pPr>
          </w:p>
          <w:p w14:paraId="03636766" w14:textId="5E50B365" w:rsidR="003A6130" w:rsidRPr="00ED2E89" w:rsidRDefault="003A6130" w:rsidP="00EC68C3">
            <w:pPr>
              <w:spacing w:after="0"/>
              <w:rPr>
                <w:rStyle w:val="Questionlabel"/>
                <w:sz w:val="24"/>
                <w:szCs w:val="24"/>
              </w:rPr>
            </w:pPr>
          </w:p>
        </w:tc>
      </w:tr>
      <w:tr w:rsidR="00145BB2" w:rsidRPr="003E37EC" w14:paraId="4AD6D21E" w14:textId="77777777" w:rsidTr="00145BB2">
        <w:trPr>
          <w:trHeight w:val="1495"/>
        </w:trPr>
        <w:tc>
          <w:tcPr>
            <w:tcW w:w="10348" w:type="dxa"/>
            <w:gridSpan w:val="7"/>
            <w:tcBorders>
              <w:top w:val="single" w:sz="4" w:space="0" w:color="auto"/>
              <w:left w:val="single" w:sz="4" w:space="0" w:color="auto"/>
              <w:bottom w:val="single" w:sz="4" w:space="0" w:color="auto"/>
              <w:right w:val="single" w:sz="4" w:space="0" w:color="auto"/>
            </w:tcBorders>
            <w:noWrap/>
            <w:tcMar>
              <w:top w:w="108" w:type="dxa"/>
              <w:bottom w:w="108" w:type="dxa"/>
            </w:tcMar>
          </w:tcPr>
          <w:p w14:paraId="756C7BC1" w14:textId="77777777" w:rsidR="00145BB2" w:rsidRPr="00145BB2" w:rsidRDefault="00145BB2" w:rsidP="00145BB2">
            <w:pPr>
              <w:spacing w:after="0"/>
              <w:rPr>
                <w:rFonts w:ascii="Lato" w:hAnsi="Lato"/>
                <w:i/>
                <w:iCs/>
              </w:rPr>
            </w:pPr>
            <w:r w:rsidRPr="00145BB2">
              <w:rPr>
                <w:rFonts w:ascii="Lato" w:hAnsi="Lato"/>
                <w:i/>
                <w:iCs/>
              </w:rPr>
              <w:lastRenderedPageBreak/>
              <w:t>I confirm that:</w:t>
            </w:r>
          </w:p>
          <w:p w14:paraId="5DD49F83" w14:textId="08F6C6CE" w:rsidR="00145BB2" w:rsidRPr="00417A3A" w:rsidRDefault="00145BB2" w:rsidP="00145BB2">
            <w:pPr>
              <w:pStyle w:val="ListParagraph"/>
              <w:numPr>
                <w:ilvl w:val="0"/>
                <w:numId w:val="18"/>
              </w:numPr>
              <w:spacing w:after="0"/>
              <w:ind w:left="221" w:hanging="221"/>
              <w:rPr>
                <w:rFonts w:ascii="Lato" w:hAnsi="Lato"/>
                <w:i/>
                <w:iCs/>
              </w:rPr>
            </w:pPr>
            <w:r w:rsidRPr="00417A3A">
              <w:rPr>
                <w:rFonts w:ascii="Lato" w:hAnsi="Lato"/>
                <w:i/>
                <w:iCs/>
              </w:rPr>
              <w:t>I am a</w:t>
            </w:r>
            <w:r w:rsidR="001E4194">
              <w:rPr>
                <w:rFonts w:ascii="Lato" w:hAnsi="Lato"/>
                <w:i/>
                <w:iCs/>
              </w:rPr>
              <w:t>n</w:t>
            </w:r>
            <w:r w:rsidRPr="00417A3A">
              <w:rPr>
                <w:rFonts w:ascii="Lato" w:hAnsi="Lato"/>
                <w:i/>
                <w:iCs/>
              </w:rPr>
              <w:t xml:space="preserve"> authorised delegate of council/service authority in matters relating to this development proposal.</w:t>
            </w:r>
          </w:p>
          <w:p w14:paraId="63741A95" w14:textId="2342EE69" w:rsidR="00145BB2" w:rsidRPr="00417A3A" w:rsidRDefault="00145BB2" w:rsidP="00145BB2">
            <w:pPr>
              <w:numPr>
                <w:ilvl w:val="0"/>
                <w:numId w:val="17"/>
              </w:numPr>
              <w:spacing w:after="0"/>
              <w:ind w:left="221" w:hanging="221"/>
              <w:rPr>
                <w:rFonts w:ascii="Lato" w:hAnsi="Lato"/>
                <w:i/>
                <w:iCs/>
              </w:rPr>
            </w:pPr>
            <w:r w:rsidRPr="00417A3A">
              <w:rPr>
                <w:rFonts w:ascii="Lato" w:hAnsi="Lato"/>
                <w:i/>
                <w:iCs/>
              </w:rPr>
              <w:t xml:space="preserve">The </w:t>
            </w:r>
            <w:r w:rsidR="002F0113" w:rsidRPr="00417A3A">
              <w:rPr>
                <w:rFonts w:ascii="Lato" w:hAnsi="Lato"/>
                <w:i/>
                <w:iCs/>
              </w:rPr>
              <w:t xml:space="preserve">advice </w:t>
            </w:r>
            <w:r w:rsidR="00417A3A" w:rsidRPr="00417A3A">
              <w:rPr>
                <w:rFonts w:ascii="Lato" w:hAnsi="Lato"/>
                <w:i/>
                <w:iCs/>
              </w:rPr>
              <w:t>and/</w:t>
            </w:r>
            <w:r w:rsidR="002F0113" w:rsidRPr="00417A3A">
              <w:rPr>
                <w:rFonts w:ascii="Lato" w:hAnsi="Lato"/>
                <w:i/>
                <w:iCs/>
              </w:rPr>
              <w:t>or comments</w:t>
            </w:r>
            <w:r w:rsidR="00A30A6A">
              <w:rPr>
                <w:rFonts w:ascii="Lato" w:hAnsi="Lato"/>
                <w:i/>
                <w:iCs/>
              </w:rPr>
              <w:t xml:space="preserve">, including recommended conditions, </w:t>
            </w:r>
            <w:r w:rsidRPr="00417A3A">
              <w:rPr>
                <w:rFonts w:ascii="Lato" w:hAnsi="Lato"/>
                <w:i/>
                <w:iCs/>
              </w:rPr>
              <w:t>provided reflect the position of the council/service authority in accordance with relevant policies, regulations, and statutory responsibilities.</w:t>
            </w:r>
          </w:p>
          <w:p w14:paraId="384504D3" w14:textId="146435E4" w:rsidR="00145BB2" w:rsidRPr="00145BB2" w:rsidRDefault="00145BB2" w:rsidP="00145BB2">
            <w:pPr>
              <w:numPr>
                <w:ilvl w:val="0"/>
                <w:numId w:val="17"/>
              </w:numPr>
              <w:spacing w:after="0"/>
              <w:ind w:left="221" w:hanging="221"/>
              <w:rPr>
                <w:rStyle w:val="Questionlabel"/>
                <w:i/>
                <w:iCs/>
              </w:rPr>
            </w:pPr>
            <w:r w:rsidRPr="00145BB2">
              <w:rPr>
                <w:rFonts w:ascii="Lato" w:hAnsi="Lato"/>
                <w:i/>
                <w:iCs/>
              </w:rPr>
              <w:t>All information and recommendations provided are accurate to the best of my knowledge and based on the information provided.</w:t>
            </w:r>
          </w:p>
        </w:tc>
      </w:tr>
      <w:tr w:rsidR="00EC68C3" w:rsidRPr="003E37EC" w14:paraId="7BCA9A92" w14:textId="77777777" w:rsidTr="003A6130">
        <w:trPr>
          <w:trHeight w:val="27"/>
        </w:trPr>
        <w:tc>
          <w:tcPr>
            <w:tcW w:w="4014" w:type="dxa"/>
            <w:gridSpan w:val="2"/>
            <w:tcBorders>
              <w:top w:val="single" w:sz="4" w:space="0" w:color="auto"/>
              <w:left w:val="single" w:sz="4" w:space="0" w:color="auto"/>
              <w:bottom w:val="single" w:sz="4" w:space="0" w:color="auto"/>
            </w:tcBorders>
            <w:noWrap/>
            <w:tcMar>
              <w:top w:w="108" w:type="dxa"/>
              <w:bottom w:w="108" w:type="dxa"/>
            </w:tcMar>
          </w:tcPr>
          <w:p w14:paraId="11EF1D69" w14:textId="77777777" w:rsidR="00EC68C3" w:rsidRDefault="00EC68C3" w:rsidP="00EC68C3">
            <w:pPr>
              <w:spacing w:after="0"/>
              <w:rPr>
                <w:rStyle w:val="Questionlabel"/>
              </w:rPr>
            </w:pPr>
            <w:bookmarkStart w:id="6" w:name="_Hlk207015528"/>
            <w:r w:rsidRPr="003E37EC">
              <w:rPr>
                <w:rStyle w:val="Requiredfieldmark"/>
              </w:rPr>
              <w:t>*</w:t>
            </w:r>
            <w:r w:rsidRPr="003E37EC">
              <w:rPr>
                <w:rStyle w:val="Questionlabel"/>
              </w:rPr>
              <w:t>Full name</w:t>
            </w:r>
            <w:r>
              <w:rPr>
                <w:rStyle w:val="Questionlabel"/>
              </w:rPr>
              <w:t xml:space="preserve"> </w:t>
            </w:r>
          </w:p>
          <w:p w14:paraId="08454B03" w14:textId="3E428C36" w:rsidR="00EC68C3" w:rsidRPr="00856C19" w:rsidRDefault="00EC68C3" w:rsidP="00EC68C3">
            <w:pPr>
              <w:spacing w:after="0"/>
              <w:rPr>
                <w:rStyle w:val="Questionlabel"/>
                <w:b w:val="0"/>
                <w:bCs w:val="0"/>
                <w:i/>
                <w:iCs/>
              </w:rPr>
            </w:pPr>
            <w:r w:rsidRPr="00856C19">
              <w:rPr>
                <w:rStyle w:val="Questionlabel"/>
                <w:b w:val="0"/>
                <w:bCs w:val="0"/>
                <w:i/>
                <w:iCs/>
              </w:rPr>
              <w:t>authorised officer/representative</w:t>
            </w:r>
          </w:p>
        </w:tc>
        <w:tc>
          <w:tcPr>
            <w:tcW w:w="6334" w:type="dxa"/>
            <w:gridSpan w:val="5"/>
            <w:tcBorders>
              <w:top w:val="single" w:sz="4" w:space="0" w:color="auto"/>
              <w:bottom w:val="single" w:sz="4" w:space="0" w:color="auto"/>
              <w:right w:val="single" w:sz="4" w:space="0" w:color="auto"/>
            </w:tcBorders>
            <w:noWrap/>
            <w:tcMar>
              <w:top w:w="108" w:type="dxa"/>
              <w:bottom w:w="108" w:type="dxa"/>
            </w:tcMar>
          </w:tcPr>
          <w:p w14:paraId="655B54A1" w14:textId="77777777" w:rsidR="00EC68C3" w:rsidRPr="003E37EC" w:rsidRDefault="00EC68C3" w:rsidP="00EC68C3">
            <w:pPr>
              <w:spacing w:after="0"/>
            </w:pPr>
          </w:p>
        </w:tc>
      </w:tr>
      <w:tr w:rsidR="00EC68C3" w:rsidRPr="003E37EC" w14:paraId="470A8C49" w14:textId="77777777" w:rsidTr="003A6130">
        <w:trPr>
          <w:trHeight w:val="27"/>
        </w:trPr>
        <w:tc>
          <w:tcPr>
            <w:tcW w:w="4014" w:type="dxa"/>
            <w:gridSpan w:val="2"/>
            <w:tcBorders>
              <w:top w:val="single" w:sz="4" w:space="0" w:color="auto"/>
              <w:left w:val="single" w:sz="4" w:space="0" w:color="auto"/>
              <w:bottom w:val="single" w:sz="4" w:space="0" w:color="auto"/>
            </w:tcBorders>
            <w:noWrap/>
            <w:tcMar>
              <w:top w:w="108" w:type="dxa"/>
              <w:bottom w:w="108" w:type="dxa"/>
            </w:tcMar>
          </w:tcPr>
          <w:p w14:paraId="5BCE5FB7" w14:textId="675AF70C" w:rsidR="00EC68C3" w:rsidRPr="00B048E8" w:rsidRDefault="00EC68C3" w:rsidP="00B048E8">
            <w:pPr>
              <w:spacing w:after="0"/>
              <w:rPr>
                <w:rStyle w:val="Requiredfieldmark"/>
                <w:b w:val="0"/>
                <w:bCs w:val="0"/>
                <w:i/>
                <w:iCs/>
                <w:color w:val="auto"/>
              </w:rPr>
            </w:pPr>
            <w:r w:rsidRPr="003E37EC">
              <w:rPr>
                <w:rStyle w:val="Requiredfieldmark"/>
              </w:rPr>
              <w:t>*</w:t>
            </w:r>
            <w:r>
              <w:rPr>
                <w:rStyle w:val="Questionlabel"/>
              </w:rPr>
              <w:t xml:space="preserve">Position/title </w:t>
            </w:r>
          </w:p>
        </w:tc>
        <w:tc>
          <w:tcPr>
            <w:tcW w:w="6334" w:type="dxa"/>
            <w:gridSpan w:val="5"/>
            <w:tcBorders>
              <w:top w:val="single" w:sz="4" w:space="0" w:color="auto"/>
              <w:bottom w:val="single" w:sz="4" w:space="0" w:color="auto"/>
              <w:right w:val="single" w:sz="4" w:space="0" w:color="auto"/>
            </w:tcBorders>
            <w:noWrap/>
            <w:tcMar>
              <w:top w:w="108" w:type="dxa"/>
              <w:bottom w:w="108" w:type="dxa"/>
            </w:tcMar>
          </w:tcPr>
          <w:p w14:paraId="173AD503" w14:textId="77777777" w:rsidR="00EC68C3" w:rsidRPr="003E37EC" w:rsidRDefault="00EC68C3" w:rsidP="00EC68C3">
            <w:pPr>
              <w:spacing w:after="0"/>
            </w:pPr>
          </w:p>
        </w:tc>
      </w:tr>
      <w:tr w:rsidR="00B048E8" w:rsidRPr="003E37EC" w14:paraId="5E744F8E" w14:textId="77777777" w:rsidTr="003A6130">
        <w:trPr>
          <w:trHeight w:val="729"/>
        </w:trPr>
        <w:tc>
          <w:tcPr>
            <w:tcW w:w="4014" w:type="dxa"/>
            <w:gridSpan w:val="2"/>
            <w:tcBorders>
              <w:top w:val="single" w:sz="4" w:space="0" w:color="auto"/>
              <w:left w:val="single" w:sz="4" w:space="0" w:color="auto"/>
              <w:bottom w:val="single" w:sz="4" w:space="0" w:color="auto"/>
            </w:tcBorders>
            <w:noWrap/>
            <w:tcMar>
              <w:top w:w="108" w:type="dxa"/>
              <w:bottom w:w="108" w:type="dxa"/>
            </w:tcMar>
          </w:tcPr>
          <w:p w14:paraId="2698DD6F" w14:textId="77777777" w:rsidR="00B048E8" w:rsidRPr="003E37EC" w:rsidRDefault="00B048E8" w:rsidP="00EC68C3">
            <w:pPr>
              <w:spacing w:after="0"/>
              <w:rPr>
                <w:rStyle w:val="Questionlabel"/>
              </w:rPr>
            </w:pPr>
            <w:r w:rsidRPr="003E37EC">
              <w:rPr>
                <w:rStyle w:val="Requiredfieldmark"/>
              </w:rPr>
              <w:t>*</w:t>
            </w:r>
            <w:r w:rsidRPr="003E37EC">
              <w:rPr>
                <w:rStyle w:val="Questionlabel"/>
              </w:rPr>
              <w:t>Signature</w:t>
            </w:r>
          </w:p>
        </w:tc>
        <w:tc>
          <w:tcPr>
            <w:tcW w:w="4111" w:type="dxa"/>
            <w:gridSpan w:val="4"/>
            <w:tcBorders>
              <w:top w:val="single" w:sz="4" w:space="0" w:color="auto"/>
              <w:bottom w:val="single" w:sz="4" w:space="0" w:color="auto"/>
              <w:right w:val="single" w:sz="4" w:space="0" w:color="auto"/>
            </w:tcBorders>
            <w:noWrap/>
            <w:tcMar>
              <w:top w:w="108" w:type="dxa"/>
              <w:bottom w:w="108" w:type="dxa"/>
            </w:tcMar>
          </w:tcPr>
          <w:p w14:paraId="234B2CE4" w14:textId="77777777" w:rsidR="00B048E8" w:rsidRPr="003E37EC" w:rsidRDefault="00B048E8" w:rsidP="00EC68C3">
            <w:pPr>
              <w:spacing w:after="0"/>
            </w:pPr>
          </w:p>
        </w:tc>
        <w:tc>
          <w:tcPr>
            <w:tcW w:w="2223" w:type="dxa"/>
            <w:tcBorders>
              <w:top w:val="single" w:sz="4" w:space="0" w:color="auto"/>
              <w:bottom w:val="single" w:sz="4" w:space="0" w:color="auto"/>
              <w:right w:val="single" w:sz="4" w:space="0" w:color="auto"/>
            </w:tcBorders>
          </w:tcPr>
          <w:p w14:paraId="5173B1AE" w14:textId="0927BA49" w:rsidR="00B048E8" w:rsidRPr="003E37EC" w:rsidRDefault="00B048E8" w:rsidP="00EC68C3">
            <w:pPr>
              <w:spacing w:after="0"/>
            </w:pPr>
            <w:r w:rsidRPr="003E37EC">
              <w:rPr>
                <w:rStyle w:val="Requiredfieldmark"/>
              </w:rPr>
              <w:t>*</w:t>
            </w:r>
            <w:r w:rsidRPr="003E37EC">
              <w:rPr>
                <w:rStyle w:val="Questionlabel"/>
              </w:rPr>
              <w:t>Date</w:t>
            </w:r>
          </w:p>
        </w:tc>
      </w:tr>
      <w:tr w:rsidR="00EC68C3" w:rsidRPr="003E37EC" w14:paraId="5AF689BA" w14:textId="77777777" w:rsidTr="003A6130">
        <w:trPr>
          <w:trHeight w:val="356"/>
        </w:trPr>
        <w:tc>
          <w:tcPr>
            <w:tcW w:w="4014" w:type="dxa"/>
            <w:gridSpan w:val="2"/>
            <w:tcBorders>
              <w:top w:val="single" w:sz="4" w:space="0" w:color="auto"/>
              <w:left w:val="single" w:sz="4" w:space="0" w:color="auto"/>
              <w:bottom w:val="single" w:sz="4" w:space="0" w:color="auto"/>
            </w:tcBorders>
            <w:noWrap/>
            <w:tcMar>
              <w:top w:w="108" w:type="dxa"/>
              <w:bottom w:w="108" w:type="dxa"/>
            </w:tcMar>
          </w:tcPr>
          <w:p w14:paraId="6F046149" w14:textId="77777777" w:rsidR="00EC68C3" w:rsidRPr="003E37EC" w:rsidRDefault="00EC68C3" w:rsidP="00EC68C3">
            <w:pPr>
              <w:spacing w:after="0"/>
              <w:rPr>
                <w:rStyle w:val="Questionlabel"/>
              </w:rPr>
            </w:pPr>
            <w:r w:rsidRPr="003E37EC">
              <w:rPr>
                <w:rStyle w:val="Questionlabel"/>
              </w:rPr>
              <w:t>Phone</w:t>
            </w:r>
          </w:p>
        </w:tc>
        <w:tc>
          <w:tcPr>
            <w:tcW w:w="1701" w:type="dxa"/>
            <w:tcBorders>
              <w:top w:val="single" w:sz="4" w:space="0" w:color="auto"/>
              <w:bottom w:val="single" w:sz="4" w:space="0" w:color="auto"/>
              <w:right w:val="single" w:sz="4" w:space="0" w:color="auto"/>
            </w:tcBorders>
            <w:noWrap/>
            <w:tcMar>
              <w:top w:w="108" w:type="dxa"/>
              <w:bottom w:w="108" w:type="dxa"/>
            </w:tcMar>
          </w:tcPr>
          <w:p w14:paraId="16152110" w14:textId="77777777" w:rsidR="00EC68C3" w:rsidRPr="003E37EC" w:rsidRDefault="00EC68C3" w:rsidP="00EC68C3">
            <w:pPr>
              <w:spacing w:after="0"/>
            </w:pPr>
          </w:p>
        </w:tc>
        <w:tc>
          <w:tcPr>
            <w:tcW w:w="993" w:type="dxa"/>
            <w:tcBorders>
              <w:top w:val="single" w:sz="4" w:space="0" w:color="auto"/>
              <w:bottom w:val="single" w:sz="4" w:space="0" w:color="auto"/>
              <w:right w:val="single" w:sz="4" w:space="0" w:color="auto"/>
            </w:tcBorders>
            <w:tcMar>
              <w:top w:w="108" w:type="dxa"/>
              <w:bottom w:w="108" w:type="dxa"/>
            </w:tcMar>
          </w:tcPr>
          <w:p w14:paraId="43A219E3" w14:textId="77777777" w:rsidR="00EC68C3" w:rsidRPr="003E37EC" w:rsidRDefault="00EC68C3" w:rsidP="00EC68C3">
            <w:pPr>
              <w:spacing w:after="0"/>
              <w:rPr>
                <w:rStyle w:val="Questionlabel"/>
              </w:rPr>
            </w:pPr>
            <w:r w:rsidRPr="003E37EC">
              <w:rPr>
                <w:rStyle w:val="Questionlabel"/>
              </w:rPr>
              <w:t>Email</w:t>
            </w:r>
          </w:p>
        </w:tc>
        <w:tc>
          <w:tcPr>
            <w:tcW w:w="3640" w:type="dxa"/>
            <w:gridSpan w:val="3"/>
            <w:tcBorders>
              <w:top w:val="single" w:sz="4" w:space="0" w:color="auto"/>
              <w:bottom w:val="single" w:sz="4" w:space="0" w:color="auto"/>
              <w:right w:val="single" w:sz="4" w:space="0" w:color="auto"/>
            </w:tcBorders>
            <w:tcMar>
              <w:top w:w="108" w:type="dxa"/>
              <w:bottom w:w="108" w:type="dxa"/>
            </w:tcMar>
          </w:tcPr>
          <w:p w14:paraId="3CC7E059" w14:textId="77777777" w:rsidR="00EC68C3" w:rsidRPr="003E37EC" w:rsidRDefault="00EC68C3" w:rsidP="00EC68C3">
            <w:pPr>
              <w:spacing w:after="0"/>
            </w:pPr>
          </w:p>
        </w:tc>
      </w:tr>
      <w:bookmarkEnd w:id="6"/>
      <w:tr w:rsidR="00EC68C3" w:rsidRPr="007A5EFD" w14:paraId="112AF8A9" w14:textId="77777777" w:rsidTr="00734D62">
        <w:trPr>
          <w:trHeight w:val="3441"/>
        </w:trPr>
        <w:tc>
          <w:tcPr>
            <w:tcW w:w="10348" w:type="dxa"/>
            <w:gridSpan w:val="7"/>
            <w:tcBorders>
              <w:top w:val="nil"/>
              <w:left w:val="nil"/>
              <w:bottom w:val="single" w:sz="4" w:space="0" w:color="auto"/>
              <w:right w:val="nil"/>
            </w:tcBorders>
            <w:noWrap/>
            <w:tcMar>
              <w:left w:w="0" w:type="dxa"/>
              <w:right w:w="0" w:type="dxa"/>
            </w:tcMar>
          </w:tcPr>
          <w:p w14:paraId="113649AD" w14:textId="6CC98A4E" w:rsidR="00EC68C3" w:rsidRPr="003E37EC" w:rsidRDefault="00EC68C3" w:rsidP="00EC68C3">
            <w:pPr>
              <w:pStyle w:val="Heading1"/>
              <w:keepNext w:val="0"/>
              <w:keepLines w:val="0"/>
              <w:widowControl w:val="0"/>
              <w:spacing w:after="40" w:line="240" w:lineRule="auto"/>
              <w:rPr>
                <w:rFonts w:ascii="Lato Semibold" w:eastAsia="Times New Roman" w:hAnsi="Lato Semibold" w:cs="Times New Roman"/>
                <w:color w:val="E35205" w:themeColor="text2"/>
                <w:kern w:val="32"/>
                <w:sz w:val="36"/>
              </w:rPr>
            </w:pPr>
            <w:r w:rsidRPr="003E37EC">
              <w:rPr>
                <w:rFonts w:ascii="Lato Semibold" w:eastAsia="Times New Roman" w:hAnsi="Lato Semibold" w:cs="Times New Roman"/>
                <w:color w:val="E35205" w:themeColor="text2"/>
                <w:kern w:val="32"/>
                <w:sz w:val="36"/>
              </w:rPr>
              <w:t>Privacy Note</w:t>
            </w:r>
          </w:p>
          <w:p w14:paraId="1A2975F3" w14:textId="0B9359B6" w:rsidR="00EC68C3" w:rsidRPr="004400AA" w:rsidRDefault="00EC68C3" w:rsidP="00EC68C3">
            <w:pPr>
              <w:spacing w:after="160"/>
              <w:contextualSpacing/>
            </w:pPr>
            <w:r w:rsidRPr="004400AA">
              <w:t xml:space="preserve">The Department of Lands, Planning and Environment, on behalf of the Minister, is authorised under the </w:t>
            </w:r>
            <w:r w:rsidRPr="004400AA">
              <w:rPr>
                <w:i/>
                <w:iCs/>
              </w:rPr>
              <w:t>Planning Act 1999</w:t>
            </w:r>
            <w:r w:rsidRPr="004400AA">
              <w:t xml:space="preserve"> to collect the information on this form, or otherwise provided by you, to consider a proposal to grant a Development Permit</w:t>
            </w:r>
            <w:r w:rsidR="00734D62">
              <w:t>.</w:t>
            </w:r>
            <w:r w:rsidRPr="004400AA">
              <w:t xml:space="preserve"> Failure to provide the information in full may result in delays in processing of the application.</w:t>
            </w:r>
          </w:p>
          <w:p w14:paraId="439E9AA2" w14:textId="77777777" w:rsidR="00EC68C3" w:rsidRPr="004400AA" w:rsidRDefault="00EC68C3" w:rsidP="00EC68C3">
            <w:pPr>
              <w:spacing w:after="160"/>
              <w:contextualSpacing/>
            </w:pPr>
          </w:p>
          <w:p w14:paraId="369F0AE6" w14:textId="77777777" w:rsidR="00EC68C3" w:rsidRPr="004400AA" w:rsidRDefault="00EC68C3" w:rsidP="00EC68C3">
            <w:pPr>
              <w:spacing w:after="160"/>
              <w:contextualSpacing/>
            </w:pPr>
            <w:r w:rsidRPr="0043184B">
              <w:t xml:space="preserve">Collection </w:t>
            </w:r>
            <w:r w:rsidRPr="004400AA">
              <w:t xml:space="preserve">of personal information on this form is done in accordance with the privacy legislation within the Northern Territory </w:t>
            </w:r>
            <w:r w:rsidRPr="004400AA">
              <w:rPr>
                <w:i/>
                <w:iCs/>
              </w:rPr>
              <w:t>Information Act 2002</w:t>
            </w:r>
            <w:r w:rsidRPr="004400AA">
              <w:t>. For more information, please refer to the Northern Territory Government's privacy statement located at </w:t>
            </w:r>
            <w:bookmarkStart w:id="7" w:name="_Hlk181964530"/>
            <w:r w:rsidRPr="004400AA">
              <w:fldChar w:fldCharType="begin"/>
            </w:r>
            <w:r w:rsidRPr="004400AA">
              <w:instrText>HYPERLINK "https://nt.gov.au/copyright-disclaimer-and-privacy"</w:instrText>
            </w:r>
            <w:r w:rsidRPr="004400AA">
              <w:fldChar w:fldCharType="separate"/>
            </w:r>
            <w:r w:rsidRPr="004400AA">
              <w:rPr>
                <w:rStyle w:val="Hyperlink"/>
              </w:rPr>
              <w:t>https://nt.gov.au/copyright-disclaimer-and-privacy</w:t>
            </w:r>
            <w:r w:rsidRPr="004400AA">
              <w:fldChar w:fldCharType="end"/>
            </w:r>
          </w:p>
          <w:bookmarkEnd w:id="7"/>
          <w:p w14:paraId="317FDC16" w14:textId="7AFA31A5" w:rsidR="00EC68C3" w:rsidRPr="00023CF3" w:rsidRDefault="00EC68C3" w:rsidP="00EC68C3">
            <w:pPr>
              <w:spacing w:after="160"/>
              <w:contextualSpacing/>
            </w:pPr>
            <w:r w:rsidRPr="004400AA">
              <w:t>Any personal information provided can be subsequently accessed by you on request.</w:t>
            </w:r>
          </w:p>
        </w:tc>
      </w:tr>
    </w:tbl>
    <w:p w14:paraId="452DD4FD" w14:textId="77777777" w:rsidR="00280B74" w:rsidRDefault="00280B74" w:rsidP="00AA4A8C">
      <w:pPr>
        <w:jc w:val="both"/>
      </w:pPr>
    </w:p>
    <w:sectPr w:rsidR="00280B74" w:rsidSect="00CC571B">
      <w:headerReference w:type="even" r:id="rId11"/>
      <w:headerReference w:type="default" r:id="rId12"/>
      <w:footerReference w:type="even" r:id="rId13"/>
      <w:footerReference w:type="default" r:id="rId14"/>
      <w:headerReference w:type="first" r:id="rId15"/>
      <w:footerReference w:type="first" r:id="rId16"/>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65908" w14:textId="77777777" w:rsidR="00B66B1D" w:rsidRDefault="00B66B1D" w:rsidP="007332FF">
      <w:r>
        <w:separator/>
      </w:r>
    </w:p>
  </w:endnote>
  <w:endnote w:type="continuationSeparator" w:id="0">
    <w:p w14:paraId="4355DEDB" w14:textId="77777777" w:rsidR="00B66B1D" w:rsidRDefault="00B66B1D"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FF0C" w14:textId="77777777" w:rsidR="003A6130" w:rsidRDefault="003A6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2645D5" w:rsidRPr="00132658" w14:paraId="08001577" w14:textId="77777777" w:rsidTr="001B3D22">
      <w:trPr>
        <w:cantSplit/>
        <w:trHeight w:hRule="exact" w:val="850"/>
      </w:trPr>
      <w:tc>
        <w:tcPr>
          <w:tcW w:w="10318" w:type="dxa"/>
          <w:vAlign w:val="bottom"/>
        </w:tcPr>
        <w:p w14:paraId="6D88D575" w14:textId="5EF2B890" w:rsidR="001B3D22" w:rsidRPr="001B3D22" w:rsidRDefault="001B3D22" w:rsidP="001B3D22">
          <w:pPr>
            <w:spacing w:after="0"/>
            <w:rPr>
              <w:rStyle w:val="PageNumber"/>
            </w:rPr>
          </w:pPr>
          <w:r w:rsidRPr="001B3D22">
            <w:rPr>
              <w:rStyle w:val="PageNumber"/>
            </w:rPr>
            <w:t xml:space="preserve">Department of </w:t>
          </w:r>
          <w:sdt>
            <w:sdtPr>
              <w:rPr>
                <w:rStyle w:val="PageNumber"/>
                <w:b/>
              </w:rPr>
              <w:alias w:val="Company"/>
              <w:tag w:val=""/>
              <w:id w:val="-197862090"/>
              <w:dataBinding w:prefixMappings="xmlns:ns0='http://schemas.openxmlformats.org/officeDocument/2006/extended-properties' " w:xpath="/ns0:Properties[1]/ns0:Company[1]" w:storeItemID="{6668398D-A668-4E3E-A5EB-62B293D839F1}"/>
              <w:text w:multiLine="1"/>
            </w:sdtPr>
            <w:sdtContent>
              <w:r w:rsidR="00DA6E08">
                <w:rPr>
                  <w:rStyle w:val="PageNumber"/>
                  <w:b/>
                </w:rPr>
                <w:t>Lands, Planning and Environment</w:t>
              </w:r>
            </w:sdtContent>
          </w:sdt>
        </w:p>
        <w:p w14:paraId="3571E7D6" w14:textId="21059BE9" w:rsidR="001B3D22" w:rsidRDefault="00000000" w:rsidP="002645D5">
          <w:pPr>
            <w:spacing w:after="0"/>
            <w:rPr>
              <w:rStyle w:val="PageNumber"/>
            </w:rPr>
          </w:pPr>
          <w:sdt>
            <w:sdtPr>
              <w:rPr>
                <w:rStyle w:val="PageNumber"/>
              </w:rPr>
              <w:alias w:val="Date"/>
              <w:tag w:val=""/>
              <w:id w:val="-1121847698"/>
              <w:dataBinding w:prefixMappings="xmlns:ns0='http://schemas.microsoft.com/office/2006/coverPageProps' " w:xpath="/ns0:CoverPageProperties[1]/ns0:PublishDate[1]" w:storeItemID="{55AF091B-3C7A-41E3-B477-F2FDAA23CFDA}"/>
              <w15:color w:val="000000"/>
              <w:date w:fullDate="2026-06-30T00:00:00Z">
                <w:dateFormat w:val="d MMMM yyyy"/>
                <w:lid w:val="en-AU"/>
                <w:storeMappedDataAs w:val="dateTime"/>
                <w:calendar w:val="gregorian"/>
              </w:date>
            </w:sdtPr>
            <w:sdtContent>
              <w:r w:rsidR="0021188D">
                <w:rPr>
                  <w:rStyle w:val="PageNumber"/>
                </w:rPr>
                <w:t>30 June 2026</w:t>
              </w:r>
            </w:sdtContent>
          </w:sdt>
        </w:p>
        <w:p w14:paraId="6DD7B9CE" w14:textId="77777777" w:rsidR="002645D5" w:rsidRPr="00AC4488" w:rsidRDefault="002645D5" w:rsidP="002645D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161A4">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161A4">
            <w:rPr>
              <w:rStyle w:val="PageNumber"/>
              <w:noProof/>
            </w:rPr>
            <w:t>2</w:t>
          </w:r>
          <w:r w:rsidRPr="00AC4488">
            <w:rPr>
              <w:rStyle w:val="PageNumber"/>
            </w:rPr>
            <w:fldChar w:fldCharType="end"/>
          </w:r>
        </w:p>
      </w:tc>
    </w:tr>
  </w:tbl>
  <w:p w14:paraId="06443300" w14:textId="77777777" w:rsidR="002645D5" w:rsidRPr="00B11C67" w:rsidRDefault="002645D5" w:rsidP="002645D5">
    <w:pPr>
      <w:pStyle w:val="Footer"/>
      <w:rPr>
        <w:sz w:val="4"/>
        <w:szCs w:val="4"/>
      </w:rPr>
    </w:pPr>
  </w:p>
  <w:p w14:paraId="01654665" w14:textId="77777777" w:rsidR="00CA36A0" w:rsidRPr="002645D5" w:rsidRDefault="00CA36A0" w:rsidP="002645D5">
    <w:pPr>
      <w:pStyle w:val="Footer"/>
      <w:rPr>
        <w:rStyle w:val="Hidde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2645D5" w:rsidRPr="00132658" w14:paraId="0F271DDD" w14:textId="77777777" w:rsidTr="0087320B">
      <w:trPr>
        <w:cantSplit/>
        <w:trHeight w:hRule="exact" w:val="1134"/>
      </w:trPr>
      <w:tc>
        <w:tcPr>
          <w:tcW w:w="7767" w:type="dxa"/>
          <w:tcBorders>
            <w:top w:val="single" w:sz="4" w:space="0" w:color="auto"/>
          </w:tcBorders>
          <w:vAlign w:val="bottom"/>
        </w:tcPr>
        <w:p w14:paraId="4EACBC41" w14:textId="1576F3D2" w:rsidR="001B3D22" w:rsidRPr="001B3D22" w:rsidRDefault="001B3D22" w:rsidP="002645D5">
          <w:pPr>
            <w:spacing w:after="0"/>
            <w:rPr>
              <w:rStyle w:val="PageNumber"/>
            </w:rPr>
          </w:pPr>
          <w:r w:rsidRPr="001B3D22">
            <w:rPr>
              <w:rStyle w:val="PageNumber"/>
            </w:rPr>
            <w:t xml:space="preserve">Department of </w:t>
          </w:r>
          <w:sdt>
            <w:sdtPr>
              <w:rPr>
                <w:rStyle w:val="PageNumber"/>
                <w:b/>
              </w:rPr>
              <w:alias w:val="Company"/>
              <w:tag w:val=""/>
              <w:id w:val="1860081984"/>
              <w:dataBinding w:prefixMappings="xmlns:ns0='http://schemas.openxmlformats.org/officeDocument/2006/extended-properties' " w:xpath="/ns0:Properties[1]/ns0:Company[1]" w:storeItemID="{6668398D-A668-4E3E-A5EB-62B293D839F1}"/>
              <w:text w:multiLine="1"/>
            </w:sdtPr>
            <w:sdtContent>
              <w:r w:rsidR="00DA6E08">
                <w:rPr>
                  <w:rStyle w:val="PageNumber"/>
                  <w:b/>
                </w:rPr>
                <w:t>Lands, Planning and Environment</w:t>
              </w:r>
            </w:sdtContent>
          </w:sdt>
        </w:p>
        <w:p w14:paraId="53BEDDE8" w14:textId="6DFEF7FB" w:rsidR="00A66DD9" w:rsidRPr="001B3D22" w:rsidRDefault="00000000" w:rsidP="002645D5">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6-06-30T00:00:00Z">
                <w:dateFormat w:val="d MMMM yyyy"/>
                <w:lid w:val="en-AU"/>
                <w:storeMappedDataAs w:val="dateTime"/>
                <w:calendar w:val="gregorian"/>
              </w:date>
            </w:sdtPr>
            <w:sdtContent>
              <w:r w:rsidR="0021188D">
                <w:rPr>
                  <w:rStyle w:val="PageNumber"/>
                </w:rPr>
                <w:t>30 June 2026</w:t>
              </w:r>
            </w:sdtContent>
          </w:sdt>
        </w:p>
        <w:p w14:paraId="5C53F462" w14:textId="77777777" w:rsidR="002645D5" w:rsidRPr="00CE30CF" w:rsidRDefault="002645D5" w:rsidP="002645D5">
          <w:pPr>
            <w:spacing w:after="0"/>
            <w:rPr>
              <w:rStyle w:val="PageNumber"/>
            </w:rPr>
          </w:pPr>
          <w:r w:rsidRPr="001B3D22">
            <w:rPr>
              <w:rStyle w:val="PageNumber"/>
            </w:rPr>
            <w:t xml:space="preserve">Page </w:t>
          </w:r>
          <w:r w:rsidRPr="001B3D22">
            <w:rPr>
              <w:rStyle w:val="PageNumber"/>
            </w:rPr>
            <w:fldChar w:fldCharType="begin"/>
          </w:r>
          <w:r w:rsidRPr="001B3D22">
            <w:rPr>
              <w:rStyle w:val="PageNumber"/>
            </w:rPr>
            <w:instrText xml:space="preserve"> PAGE  \* Arabic  \* MERGEFORMAT </w:instrText>
          </w:r>
          <w:r w:rsidRPr="001B3D22">
            <w:rPr>
              <w:rStyle w:val="PageNumber"/>
            </w:rPr>
            <w:fldChar w:fldCharType="separate"/>
          </w:r>
          <w:r w:rsidR="001161A4">
            <w:rPr>
              <w:rStyle w:val="PageNumber"/>
              <w:noProof/>
            </w:rPr>
            <w:t>1</w:t>
          </w:r>
          <w:r w:rsidRPr="001B3D22">
            <w:rPr>
              <w:rStyle w:val="PageNumber"/>
            </w:rPr>
            <w:fldChar w:fldCharType="end"/>
          </w:r>
          <w:r w:rsidRPr="001B3D22">
            <w:rPr>
              <w:rStyle w:val="PageNumber"/>
            </w:rPr>
            <w:t xml:space="preserve"> of </w:t>
          </w:r>
          <w:r w:rsidRPr="001B3D22">
            <w:rPr>
              <w:rStyle w:val="PageNumber"/>
            </w:rPr>
            <w:fldChar w:fldCharType="begin"/>
          </w:r>
          <w:r w:rsidRPr="001B3D22">
            <w:rPr>
              <w:rStyle w:val="PageNumber"/>
            </w:rPr>
            <w:instrText xml:space="preserve"> NUMPAGES  \* Arabic  \* MERGEFORMAT </w:instrText>
          </w:r>
          <w:r w:rsidRPr="001B3D22">
            <w:rPr>
              <w:rStyle w:val="PageNumber"/>
            </w:rPr>
            <w:fldChar w:fldCharType="separate"/>
          </w:r>
          <w:r w:rsidR="001161A4">
            <w:rPr>
              <w:rStyle w:val="PageNumber"/>
              <w:noProof/>
            </w:rPr>
            <w:t>1</w:t>
          </w:r>
          <w:r w:rsidRPr="001B3D22">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tcBorders>
            <w:top w:val="single" w:sz="4" w:space="0" w:color="auto"/>
          </w:tcBorders>
          <w:vAlign w:val="bottom"/>
        </w:tcPr>
        <w:p w14:paraId="1BD32B0C" w14:textId="77777777" w:rsidR="002645D5" w:rsidRPr="001E14EB" w:rsidRDefault="00661D1D" w:rsidP="002645D5">
          <w:pPr>
            <w:spacing w:after="0"/>
            <w:jc w:val="right"/>
          </w:pPr>
          <w:r>
            <w:rPr>
              <w:noProof/>
              <w:sz w:val="19"/>
              <w:lang w:eastAsia="en-AU"/>
            </w:rPr>
            <w:drawing>
              <wp:inline distT="0" distB="0" distL="0" distR="0" wp14:anchorId="3C41A59D" wp14:editId="3D7B437D">
                <wp:extent cx="1574237" cy="561356"/>
                <wp:effectExtent l="0" t="0" r="6985"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tg-primary-test-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4237" cy="561356"/>
                        </a:xfrm>
                        <a:prstGeom prst="rect">
                          <a:avLst/>
                        </a:prstGeom>
                      </pic:spPr>
                    </pic:pic>
                  </a:graphicData>
                </a:graphic>
              </wp:inline>
            </w:drawing>
          </w:r>
          <w:r w:rsidR="002645D5" w:rsidRPr="00785C24">
            <w:rPr>
              <w:rStyle w:val="PageNumber"/>
              <w:noProof/>
              <w:lang w:eastAsia="en-AU"/>
            </w:rPr>
            <w:t xml:space="preserve"> </w:t>
          </w:r>
        </w:p>
      </w:tc>
    </w:tr>
  </w:tbl>
  <w:p w14:paraId="6AB16B18" w14:textId="77777777" w:rsidR="0089368E" w:rsidRPr="007A5EFD" w:rsidRDefault="0089368E" w:rsidP="00D15D88">
    <w:pPr>
      <w:spacing w:after="0"/>
      <w:rPr>
        <w:rStyle w:val="Hidd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47E8D" w14:textId="77777777" w:rsidR="00B66B1D" w:rsidRDefault="00B66B1D" w:rsidP="007332FF">
      <w:r>
        <w:separator/>
      </w:r>
    </w:p>
  </w:footnote>
  <w:footnote w:type="continuationSeparator" w:id="0">
    <w:p w14:paraId="0E85B714" w14:textId="77777777" w:rsidR="00B66B1D" w:rsidRDefault="00B66B1D"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5466" w14:textId="73287879" w:rsidR="00087698" w:rsidRDefault="00087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9554" w14:textId="72A2BA9B" w:rsidR="00983000" w:rsidRPr="00162207" w:rsidRDefault="00000000"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Content>
        <w:r w:rsidR="0043184B">
          <w:rPr>
            <w:rStyle w:val="HeaderChar"/>
          </w:rPr>
          <w:t>Local Government Council and Service Authority consultation form</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4D48" w14:textId="3C7BC45A" w:rsidR="00A53CF0" w:rsidRPr="00E908F1" w:rsidRDefault="00000000" w:rsidP="00A53CF0">
    <w:pPr>
      <w:pStyle w:val="Title"/>
    </w:pPr>
    <w:sdt>
      <w:sdtPr>
        <w:rPr>
          <w:rStyle w:val="Heading1Char"/>
          <w:sz w:val="56"/>
          <w:szCs w:val="56"/>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r w:rsidR="0043184B">
          <w:rPr>
            <w:rStyle w:val="Heading1Char"/>
            <w:sz w:val="56"/>
            <w:szCs w:val="56"/>
          </w:rPr>
          <w:t>Local Government Council and Service Authority consultation form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F195B3C"/>
    <w:multiLevelType w:val="multilevel"/>
    <w:tmpl w:val="3928FD02"/>
    <w:name w:val="NTG Table Bullet List3322222"/>
    <w:numStyleLink w:val="Bulletlist"/>
  </w:abstractNum>
  <w:abstractNum w:abstractNumId="2" w15:restartNumberingAfterBreak="0">
    <w:nsid w:val="100244A1"/>
    <w:multiLevelType w:val="multilevel"/>
    <w:tmpl w:val="0C78A7AC"/>
    <w:name w:val="NTG Table Bullet List332"/>
    <w:numStyleLink w:val="Tablebulletlist"/>
  </w:abstractNum>
  <w:abstractNum w:abstractNumId="3" w15:restartNumberingAfterBreak="0">
    <w:nsid w:val="1012237B"/>
    <w:multiLevelType w:val="multilevel"/>
    <w:tmpl w:val="0C78A7AC"/>
    <w:name w:val="NTG Table Bullet List32"/>
    <w:numStyleLink w:val="Tablebulletlist"/>
  </w:abstractNum>
  <w:abstractNum w:abstractNumId="4" w15:restartNumberingAfterBreak="0">
    <w:nsid w:val="15E93577"/>
    <w:multiLevelType w:val="multilevel"/>
    <w:tmpl w:val="4E6AC8F6"/>
    <w:name w:val="NTG Table Bullet List33222222"/>
    <w:numStyleLink w:val="Numberlist"/>
  </w:abstractNum>
  <w:abstractNum w:abstractNumId="5" w15:restartNumberingAfterBreak="0">
    <w:nsid w:val="177F250F"/>
    <w:multiLevelType w:val="hybridMultilevel"/>
    <w:tmpl w:val="C2640CE2"/>
    <w:lvl w:ilvl="0" w:tplc="0C09001B">
      <w:start w:val="1"/>
      <w:numFmt w:val="lowerRoman"/>
      <w:lvlText w:val="%1."/>
      <w:lvlJc w:val="right"/>
      <w:pPr>
        <w:ind w:left="2424" w:hanging="360"/>
      </w:pPr>
    </w:lvl>
    <w:lvl w:ilvl="1" w:tplc="0C090019" w:tentative="1">
      <w:start w:val="1"/>
      <w:numFmt w:val="lowerLetter"/>
      <w:lvlText w:val="%2."/>
      <w:lvlJc w:val="left"/>
      <w:pPr>
        <w:ind w:left="3144" w:hanging="360"/>
      </w:pPr>
    </w:lvl>
    <w:lvl w:ilvl="2" w:tplc="0C09001B" w:tentative="1">
      <w:start w:val="1"/>
      <w:numFmt w:val="lowerRoman"/>
      <w:lvlText w:val="%3."/>
      <w:lvlJc w:val="right"/>
      <w:pPr>
        <w:ind w:left="3864" w:hanging="180"/>
      </w:pPr>
    </w:lvl>
    <w:lvl w:ilvl="3" w:tplc="0C09000F" w:tentative="1">
      <w:start w:val="1"/>
      <w:numFmt w:val="decimal"/>
      <w:lvlText w:val="%4."/>
      <w:lvlJc w:val="left"/>
      <w:pPr>
        <w:ind w:left="4584" w:hanging="360"/>
      </w:pPr>
    </w:lvl>
    <w:lvl w:ilvl="4" w:tplc="0C090019" w:tentative="1">
      <w:start w:val="1"/>
      <w:numFmt w:val="lowerLetter"/>
      <w:lvlText w:val="%5."/>
      <w:lvlJc w:val="left"/>
      <w:pPr>
        <w:ind w:left="5304" w:hanging="360"/>
      </w:pPr>
    </w:lvl>
    <w:lvl w:ilvl="5" w:tplc="0C09001B" w:tentative="1">
      <w:start w:val="1"/>
      <w:numFmt w:val="lowerRoman"/>
      <w:lvlText w:val="%6."/>
      <w:lvlJc w:val="right"/>
      <w:pPr>
        <w:ind w:left="6024" w:hanging="180"/>
      </w:pPr>
    </w:lvl>
    <w:lvl w:ilvl="6" w:tplc="0C09000F" w:tentative="1">
      <w:start w:val="1"/>
      <w:numFmt w:val="decimal"/>
      <w:lvlText w:val="%7."/>
      <w:lvlJc w:val="left"/>
      <w:pPr>
        <w:ind w:left="6744" w:hanging="360"/>
      </w:pPr>
    </w:lvl>
    <w:lvl w:ilvl="7" w:tplc="0C090019" w:tentative="1">
      <w:start w:val="1"/>
      <w:numFmt w:val="lowerLetter"/>
      <w:lvlText w:val="%8."/>
      <w:lvlJc w:val="left"/>
      <w:pPr>
        <w:ind w:left="7464" w:hanging="360"/>
      </w:pPr>
    </w:lvl>
    <w:lvl w:ilvl="8" w:tplc="0C09001B" w:tentative="1">
      <w:start w:val="1"/>
      <w:numFmt w:val="lowerRoman"/>
      <w:lvlText w:val="%9."/>
      <w:lvlJc w:val="right"/>
      <w:pPr>
        <w:ind w:left="8184" w:hanging="180"/>
      </w:pPr>
    </w:lvl>
  </w:abstractNum>
  <w:abstractNum w:abstractNumId="6" w15:restartNumberingAfterBreak="0">
    <w:nsid w:val="18D26C06"/>
    <w:multiLevelType w:val="multilevel"/>
    <w:tmpl w:val="3E5E177A"/>
    <w:name w:val="NTG Table Bullet List33222222222222222"/>
    <w:numStyleLink w:val="Tablenumberlist"/>
  </w:abstractNum>
  <w:abstractNum w:abstractNumId="7" w15:restartNumberingAfterBreak="0">
    <w:nsid w:val="19533A06"/>
    <w:multiLevelType w:val="multilevel"/>
    <w:tmpl w:val="3928FD02"/>
    <w:name w:val="NTG Table Bullet List3222"/>
    <w:numStyleLink w:val="Bulletlist"/>
  </w:abstractNum>
  <w:abstractNum w:abstractNumId="8"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9" w15:restartNumberingAfterBreak="0">
    <w:nsid w:val="1B26429D"/>
    <w:multiLevelType w:val="multilevel"/>
    <w:tmpl w:val="3E5E177A"/>
    <w:name w:val="NTG Table Bullet List33222222222"/>
    <w:numStyleLink w:val="Tablenumberlist"/>
  </w:abstractNum>
  <w:abstractNum w:abstractNumId="10" w15:restartNumberingAfterBreak="0">
    <w:nsid w:val="1B86276C"/>
    <w:multiLevelType w:val="multilevel"/>
    <w:tmpl w:val="3928FD02"/>
    <w:name w:val="NTG Table Bullet List32223"/>
    <w:numStyleLink w:val="Bulletlist"/>
  </w:abstractNum>
  <w:abstractNum w:abstractNumId="11" w15:restartNumberingAfterBreak="0">
    <w:nsid w:val="1CF50CE9"/>
    <w:multiLevelType w:val="hybridMultilevel"/>
    <w:tmpl w:val="DF66D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0744AE"/>
    <w:multiLevelType w:val="multilevel"/>
    <w:tmpl w:val="3E5E177A"/>
    <w:name w:val="NTG Table Bullet List3222322"/>
    <w:numStyleLink w:val="Tablenumberlist"/>
  </w:abstractNum>
  <w:abstractNum w:abstractNumId="13" w15:restartNumberingAfterBreak="0">
    <w:nsid w:val="20C84297"/>
    <w:multiLevelType w:val="multilevel"/>
    <w:tmpl w:val="0C090023"/>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5" w15:restartNumberingAfterBreak="0">
    <w:nsid w:val="272E3F76"/>
    <w:multiLevelType w:val="multilevel"/>
    <w:tmpl w:val="3E5E177A"/>
    <w:name w:val="NTG Table Bullet List3322"/>
    <w:numStyleLink w:val="Tablenumberlist"/>
  </w:abstractNum>
  <w:abstractNum w:abstractNumId="16" w15:restartNumberingAfterBreak="0">
    <w:nsid w:val="27CE4608"/>
    <w:multiLevelType w:val="multilevel"/>
    <w:tmpl w:val="3E5E177A"/>
    <w:name w:val="NTG Table Bullet List33222"/>
    <w:numStyleLink w:val="Tablenumberlist"/>
  </w:abstractNum>
  <w:abstractNum w:abstractNumId="17" w15:restartNumberingAfterBreak="0">
    <w:nsid w:val="27D83E4D"/>
    <w:multiLevelType w:val="multilevel"/>
    <w:tmpl w:val="3928FD02"/>
    <w:numStyleLink w:val="Bulletlist"/>
  </w:abstractNum>
  <w:abstractNum w:abstractNumId="18"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9" w15:restartNumberingAfterBreak="0">
    <w:nsid w:val="2E693641"/>
    <w:multiLevelType w:val="multilevel"/>
    <w:tmpl w:val="3E5E177A"/>
    <w:name w:val="NTG Table Bullet List33"/>
    <w:numStyleLink w:val="Tablenumberlist"/>
  </w:abstractNum>
  <w:abstractNum w:abstractNumId="20" w15:restartNumberingAfterBreak="0">
    <w:nsid w:val="2EF077BC"/>
    <w:multiLevelType w:val="multilevel"/>
    <w:tmpl w:val="0C78A7AC"/>
    <w:name w:val="NTG Table Bullet List33222222222222222222"/>
    <w:numStyleLink w:val="Tablebulletlist"/>
  </w:abstractNum>
  <w:abstractNum w:abstractNumId="21" w15:restartNumberingAfterBreak="0">
    <w:nsid w:val="32DF44DA"/>
    <w:multiLevelType w:val="multilevel"/>
    <w:tmpl w:val="3E5E177A"/>
    <w:name w:val="NTG Table Bullet List3222323"/>
    <w:numStyleLink w:val="Tablenumberlist"/>
  </w:abstractNum>
  <w:abstractNum w:abstractNumId="22" w15:restartNumberingAfterBreak="0">
    <w:nsid w:val="32F53139"/>
    <w:multiLevelType w:val="multilevel"/>
    <w:tmpl w:val="2118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4" w15:restartNumberingAfterBreak="0">
    <w:nsid w:val="3869600D"/>
    <w:multiLevelType w:val="multilevel"/>
    <w:tmpl w:val="57920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E61945"/>
    <w:multiLevelType w:val="multilevel"/>
    <w:tmpl w:val="3928FD02"/>
    <w:name w:val="NTG Table Bullet List332222222222222222"/>
    <w:numStyleLink w:val="Bulletlist"/>
  </w:abstractNum>
  <w:abstractNum w:abstractNumId="26" w15:restartNumberingAfterBreak="0">
    <w:nsid w:val="42417B9C"/>
    <w:multiLevelType w:val="hybridMultilevel"/>
    <w:tmpl w:val="BCDA6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FD3A20"/>
    <w:multiLevelType w:val="multilevel"/>
    <w:tmpl w:val="3E5E177A"/>
    <w:name w:val="NTG Table Bullet List3322222222222"/>
    <w:numStyleLink w:val="Tablenumberlist"/>
  </w:abstractNum>
  <w:abstractNum w:abstractNumId="28"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9"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3842BC6"/>
    <w:multiLevelType w:val="multilevel"/>
    <w:tmpl w:val="0C78A7AC"/>
    <w:numStyleLink w:val="Tablebulletlist"/>
  </w:abstractNum>
  <w:abstractNum w:abstractNumId="3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2" w15:restartNumberingAfterBreak="0">
    <w:nsid w:val="56DA2CAE"/>
    <w:multiLevelType w:val="multilevel"/>
    <w:tmpl w:val="3E5E177A"/>
    <w:name w:val="NTG Table Bullet List332222222222222"/>
    <w:numStyleLink w:val="Tablenumberlist"/>
  </w:abstractNum>
  <w:abstractNum w:abstractNumId="33" w15:restartNumberingAfterBreak="0">
    <w:nsid w:val="583359D9"/>
    <w:multiLevelType w:val="multilevel"/>
    <w:tmpl w:val="3E5E177A"/>
    <w:name w:val="NTG Table Bullet List332222222"/>
    <w:numStyleLink w:val="Tablenumberlist"/>
  </w:abstractNum>
  <w:abstractNum w:abstractNumId="34" w15:restartNumberingAfterBreak="0">
    <w:nsid w:val="5B9A5FFE"/>
    <w:multiLevelType w:val="multilevel"/>
    <w:tmpl w:val="0C78A7AC"/>
    <w:name w:val="NTG Table Bullet List33222222222222"/>
    <w:numStyleLink w:val="Tablebulletlist"/>
  </w:abstractNum>
  <w:abstractNum w:abstractNumId="35" w15:restartNumberingAfterBreak="0">
    <w:nsid w:val="5D444259"/>
    <w:multiLevelType w:val="multilevel"/>
    <w:tmpl w:val="0C78A7AC"/>
    <w:name w:val="NTG Table Bullet List332222"/>
    <w:numStyleLink w:val="Tablebulletlist"/>
  </w:abstractNum>
  <w:abstractNum w:abstractNumId="36" w15:restartNumberingAfterBreak="0">
    <w:nsid w:val="5D7A5033"/>
    <w:multiLevelType w:val="multilevel"/>
    <w:tmpl w:val="0556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262556"/>
    <w:multiLevelType w:val="multilevel"/>
    <w:tmpl w:val="3E5E177A"/>
    <w:name w:val="NTG Table Bullet List3322222222222222"/>
    <w:numStyleLink w:val="Tablenumberlist"/>
  </w:abstractNum>
  <w:abstractNum w:abstractNumId="38" w15:restartNumberingAfterBreak="0">
    <w:nsid w:val="6C1C4610"/>
    <w:multiLevelType w:val="hybridMultilevel"/>
    <w:tmpl w:val="400C57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453664D"/>
    <w:multiLevelType w:val="multilevel"/>
    <w:tmpl w:val="0C78A7AC"/>
    <w:name w:val="NTG Table Bullet List3322222222222222222"/>
    <w:numStyleLink w:val="Tablebulletlist"/>
  </w:abstractNum>
  <w:abstractNum w:abstractNumId="40" w15:restartNumberingAfterBreak="0">
    <w:nsid w:val="76141D1E"/>
    <w:multiLevelType w:val="multilevel"/>
    <w:tmpl w:val="0C78A7AC"/>
    <w:name w:val="NTG Table Bullet List332222222222"/>
    <w:numStyleLink w:val="Tablebulletlist"/>
  </w:abstractNum>
  <w:abstractNum w:abstractNumId="41" w15:restartNumberingAfterBreak="0">
    <w:nsid w:val="77361C0A"/>
    <w:multiLevelType w:val="hybridMultilevel"/>
    <w:tmpl w:val="ABE04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80B0A00"/>
    <w:multiLevelType w:val="hybridMultilevel"/>
    <w:tmpl w:val="A84AB19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3"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620114605">
    <w:abstractNumId w:val="23"/>
  </w:num>
  <w:num w:numId="2" w16cid:durableId="2142768212">
    <w:abstractNumId w:val="14"/>
  </w:num>
  <w:num w:numId="3" w16cid:durableId="1490633137">
    <w:abstractNumId w:val="43"/>
  </w:num>
  <w:num w:numId="4" w16cid:durableId="1377781552">
    <w:abstractNumId w:val="28"/>
  </w:num>
  <w:num w:numId="5" w16cid:durableId="951670602">
    <w:abstractNumId w:val="18"/>
  </w:num>
  <w:num w:numId="6" w16cid:durableId="706217533">
    <w:abstractNumId w:val="8"/>
  </w:num>
  <w:num w:numId="7" w16cid:durableId="1815636742">
    <w:abstractNumId w:val="30"/>
  </w:num>
  <w:num w:numId="8" w16cid:durableId="2141991244">
    <w:abstractNumId w:val="17"/>
  </w:num>
  <w:num w:numId="9" w16cid:durableId="1588491081">
    <w:abstractNumId w:val="41"/>
  </w:num>
  <w:num w:numId="10" w16cid:durableId="1993875374">
    <w:abstractNumId w:val="26"/>
  </w:num>
  <w:num w:numId="11" w16cid:durableId="1651514350">
    <w:abstractNumId w:val="38"/>
  </w:num>
  <w:num w:numId="12" w16cid:durableId="1323776668">
    <w:abstractNumId w:val="13"/>
  </w:num>
  <w:num w:numId="13" w16cid:durableId="373962669">
    <w:abstractNumId w:val="5"/>
  </w:num>
  <w:num w:numId="14" w16cid:durableId="672687155">
    <w:abstractNumId w:val="36"/>
  </w:num>
  <w:num w:numId="15" w16cid:durableId="1300719195">
    <w:abstractNumId w:val="22"/>
  </w:num>
  <w:num w:numId="16" w16cid:durableId="138543149">
    <w:abstractNumId w:val="42"/>
  </w:num>
  <w:num w:numId="17" w16cid:durableId="1793011196">
    <w:abstractNumId w:val="24"/>
  </w:num>
  <w:num w:numId="18" w16cid:durableId="344864027">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54"/>
    <w:rsid w:val="00001DDF"/>
    <w:rsid w:val="0000322D"/>
    <w:rsid w:val="00007670"/>
    <w:rsid w:val="00010665"/>
    <w:rsid w:val="00020347"/>
    <w:rsid w:val="00022168"/>
    <w:rsid w:val="00022D61"/>
    <w:rsid w:val="0002393A"/>
    <w:rsid w:val="00023CF3"/>
    <w:rsid w:val="00027DB8"/>
    <w:rsid w:val="0003133D"/>
    <w:rsid w:val="00031A96"/>
    <w:rsid w:val="00040BF3"/>
    <w:rsid w:val="0004211C"/>
    <w:rsid w:val="00044B8C"/>
    <w:rsid w:val="00046C59"/>
    <w:rsid w:val="0005012D"/>
    <w:rsid w:val="00051362"/>
    <w:rsid w:val="00051F45"/>
    <w:rsid w:val="00052953"/>
    <w:rsid w:val="0005341A"/>
    <w:rsid w:val="000545F9"/>
    <w:rsid w:val="00056DEF"/>
    <w:rsid w:val="00056EDC"/>
    <w:rsid w:val="00061069"/>
    <w:rsid w:val="00065FBF"/>
    <w:rsid w:val="0006635A"/>
    <w:rsid w:val="000720BE"/>
    <w:rsid w:val="0007259C"/>
    <w:rsid w:val="0007291E"/>
    <w:rsid w:val="00080202"/>
    <w:rsid w:val="00080DCD"/>
    <w:rsid w:val="00080E22"/>
    <w:rsid w:val="00081ACE"/>
    <w:rsid w:val="00082573"/>
    <w:rsid w:val="00082E34"/>
    <w:rsid w:val="000840A3"/>
    <w:rsid w:val="000849D4"/>
    <w:rsid w:val="00085062"/>
    <w:rsid w:val="00086A5F"/>
    <w:rsid w:val="00087698"/>
    <w:rsid w:val="000911EF"/>
    <w:rsid w:val="000962C5"/>
    <w:rsid w:val="00097865"/>
    <w:rsid w:val="000A4317"/>
    <w:rsid w:val="000A559C"/>
    <w:rsid w:val="000B0076"/>
    <w:rsid w:val="000B2CA1"/>
    <w:rsid w:val="000C23BA"/>
    <w:rsid w:val="000D1F29"/>
    <w:rsid w:val="000D633D"/>
    <w:rsid w:val="000E1142"/>
    <w:rsid w:val="000E342B"/>
    <w:rsid w:val="000E3ED2"/>
    <w:rsid w:val="000E5A24"/>
    <w:rsid w:val="000E5DD2"/>
    <w:rsid w:val="000F1FD0"/>
    <w:rsid w:val="000F2958"/>
    <w:rsid w:val="000F3850"/>
    <w:rsid w:val="000F604F"/>
    <w:rsid w:val="00104B52"/>
    <w:rsid w:val="00104E7F"/>
    <w:rsid w:val="001137EC"/>
    <w:rsid w:val="001152F5"/>
    <w:rsid w:val="001161A4"/>
    <w:rsid w:val="00117743"/>
    <w:rsid w:val="00117F5B"/>
    <w:rsid w:val="00132658"/>
    <w:rsid w:val="001343E2"/>
    <w:rsid w:val="001368A1"/>
    <w:rsid w:val="00145BB2"/>
    <w:rsid w:val="00150DC0"/>
    <w:rsid w:val="00156CD4"/>
    <w:rsid w:val="0016153B"/>
    <w:rsid w:val="00162207"/>
    <w:rsid w:val="00163F42"/>
    <w:rsid w:val="00164A3E"/>
    <w:rsid w:val="001652D5"/>
    <w:rsid w:val="00166FF6"/>
    <w:rsid w:val="00167EEB"/>
    <w:rsid w:val="001727C8"/>
    <w:rsid w:val="00172B65"/>
    <w:rsid w:val="00172BD6"/>
    <w:rsid w:val="00176123"/>
    <w:rsid w:val="00181620"/>
    <w:rsid w:val="001827F3"/>
    <w:rsid w:val="00187130"/>
    <w:rsid w:val="001957AD"/>
    <w:rsid w:val="00196464"/>
    <w:rsid w:val="00196F8E"/>
    <w:rsid w:val="001A2B7F"/>
    <w:rsid w:val="001A3AFD"/>
    <w:rsid w:val="001A3B4B"/>
    <w:rsid w:val="001A496C"/>
    <w:rsid w:val="001A576A"/>
    <w:rsid w:val="001A744B"/>
    <w:rsid w:val="001B28DA"/>
    <w:rsid w:val="001B2B6C"/>
    <w:rsid w:val="001B3D22"/>
    <w:rsid w:val="001B50C7"/>
    <w:rsid w:val="001B5398"/>
    <w:rsid w:val="001D01C4"/>
    <w:rsid w:val="001D4DA9"/>
    <w:rsid w:val="001D4F99"/>
    <w:rsid w:val="001D52B0"/>
    <w:rsid w:val="001D5A18"/>
    <w:rsid w:val="001D7384"/>
    <w:rsid w:val="001D74AD"/>
    <w:rsid w:val="001D7C37"/>
    <w:rsid w:val="001D7CA4"/>
    <w:rsid w:val="001E057F"/>
    <w:rsid w:val="001E14EB"/>
    <w:rsid w:val="001E28B8"/>
    <w:rsid w:val="001E4194"/>
    <w:rsid w:val="001F14B2"/>
    <w:rsid w:val="001F1A17"/>
    <w:rsid w:val="001F59E6"/>
    <w:rsid w:val="001F5CB8"/>
    <w:rsid w:val="002005E5"/>
    <w:rsid w:val="00202D7E"/>
    <w:rsid w:val="00202DDD"/>
    <w:rsid w:val="00203A80"/>
    <w:rsid w:val="00203F1C"/>
    <w:rsid w:val="002044FA"/>
    <w:rsid w:val="00206936"/>
    <w:rsid w:val="00206C6F"/>
    <w:rsid w:val="00206FBD"/>
    <w:rsid w:val="00207746"/>
    <w:rsid w:val="0021188D"/>
    <w:rsid w:val="002221C6"/>
    <w:rsid w:val="00230031"/>
    <w:rsid w:val="00231AC1"/>
    <w:rsid w:val="00235C01"/>
    <w:rsid w:val="00240340"/>
    <w:rsid w:val="00247343"/>
    <w:rsid w:val="00254B1C"/>
    <w:rsid w:val="002645D5"/>
    <w:rsid w:val="0026532D"/>
    <w:rsid w:val="00265C56"/>
    <w:rsid w:val="002716CD"/>
    <w:rsid w:val="00274D4B"/>
    <w:rsid w:val="002806F5"/>
    <w:rsid w:val="00280B74"/>
    <w:rsid w:val="00281577"/>
    <w:rsid w:val="002819EC"/>
    <w:rsid w:val="00283926"/>
    <w:rsid w:val="00284EF4"/>
    <w:rsid w:val="002926BC"/>
    <w:rsid w:val="00293A72"/>
    <w:rsid w:val="002A0160"/>
    <w:rsid w:val="002A30C3"/>
    <w:rsid w:val="002A617A"/>
    <w:rsid w:val="002A6F6A"/>
    <w:rsid w:val="002A7712"/>
    <w:rsid w:val="002B02A6"/>
    <w:rsid w:val="002B38F7"/>
    <w:rsid w:val="002B4F50"/>
    <w:rsid w:val="002B5591"/>
    <w:rsid w:val="002B6AA4"/>
    <w:rsid w:val="002C0BEF"/>
    <w:rsid w:val="002C187D"/>
    <w:rsid w:val="002C1FE9"/>
    <w:rsid w:val="002C21A2"/>
    <w:rsid w:val="002C2C1E"/>
    <w:rsid w:val="002D3A57"/>
    <w:rsid w:val="002D6A6B"/>
    <w:rsid w:val="002D7D05"/>
    <w:rsid w:val="002E20C8"/>
    <w:rsid w:val="002E4290"/>
    <w:rsid w:val="002E604A"/>
    <w:rsid w:val="002E66A6"/>
    <w:rsid w:val="002E6A18"/>
    <w:rsid w:val="002F0113"/>
    <w:rsid w:val="002F0DB1"/>
    <w:rsid w:val="002F2885"/>
    <w:rsid w:val="002F45A1"/>
    <w:rsid w:val="002F5DBE"/>
    <w:rsid w:val="00301615"/>
    <w:rsid w:val="0030203D"/>
    <w:rsid w:val="003037F9"/>
    <w:rsid w:val="0030583E"/>
    <w:rsid w:val="00307FE1"/>
    <w:rsid w:val="00313889"/>
    <w:rsid w:val="003164BA"/>
    <w:rsid w:val="0032013E"/>
    <w:rsid w:val="003258E6"/>
    <w:rsid w:val="003266F9"/>
    <w:rsid w:val="00342283"/>
    <w:rsid w:val="00343A87"/>
    <w:rsid w:val="00344A36"/>
    <w:rsid w:val="003456F4"/>
    <w:rsid w:val="003478FD"/>
    <w:rsid w:val="00347FB6"/>
    <w:rsid w:val="003504FD"/>
    <w:rsid w:val="00350881"/>
    <w:rsid w:val="00354DD9"/>
    <w:rsid w:val="00357D55"/>
    <w:rsid w:val="00363513"/>
    <w:rsid w:val="0036466D"/>
    <w:rsid w:val="003657E5"/>
    <w:rsid w:val="0036589C"/>
    <w:rsid w:val="003712D3"/>
    <w:rsid w:val="00371312"/>
    <w:rsid w:val="00371DC7"/>
    <w:rsid w:val="00377B21"/>
    <w:rsid w:val="00386EC9"/>
    <w:rsid w:val="00387DB7"/>
    <w:rsid w:val="00390862"/>
    <w:rsid w:val="00390CE3"/>
    <w:rsid w:val="00390EF4"/>
    <w:rsid w:val="00394876"/>
    <w:rsid w:val="00394AAF"/>
    <w:rsid w:val="00394CE5"/>
    <w:rsid w:val="0039602B"/>
    <w:rsid w:val="003A6130"/>
    <w:rsid w:val="003A6341"/>
    <w:rsid w:val="003B67FD"/>
    <w:rsid w:val="003B6A61"/>
    <w:rsid w:val="003C1C5B"/>
    <w:rsid w:val="003D0F63"/>
    <w:rsid w:val="003D42C0"/>
    <w:rsid w:val="003D4A8F"/>
    <w:rsid w:val="003D5B29"/>
    <w:rsid w:val="003D7818"/>
    <w:rsid w:val="003E2445"/>
    <w:rsid w:val="003E37EC"/>
    <w:rsid w:val="003E3BB2"/>
    <w:rsid w:val="003F07E7"/>
    <w:rsid w:val="003F2771"/>
    <w:rsid w:val="003F5B58"/>
    <w:rsid w:val="003F7E65"/>
    <w:rsid w:val="0040222A"/>
    <w:rsid w:val="00402A05"/>
    <w:rsid w:val="004047BC"/>
    <w:rsid w:val="00406172"/>
    <w:rsid w:val="004100F7"/>
    <w:rsid w:val="00414CB3"/>
    <w:rsid w:val="0041563D"/>
    <w:rsid w:val="004156F7"/>
    <w:rsid w:val="00417A3A"/>
    <w:rsid w:val="00426E25"/>
    <w:rsid w:val="00427D9C"/>
    <w:rsid w:val="00427E7E"/>
    <w:rsid w:val="0043184B"/>
    <w:rsid w:val="00433C60"/>
    <w:rsid w:val="0043465D"/>
    <w:rsid w:val="00437B6F"/>
    <w:rsid w:val="004400AA"/>
    <w:rsid w:val="00443B6E"/>
    <w:rsid w:val="00450636"/>
    <w:rsid w:val="00452FB5"/>
    <w:rsid w:val="0045420A"/>
    <w:rsid w:val="0045513D"/>
    <w:rsid w:val="004554D4"/>
    <w:rsid w:val="0045632E"/>
    <w:rsid w:val="00461744"/>
    <w:rsid w:val="00466185"/>
    <w:rsid w:val="00466303"/>
    <w:rsid w:val="004668A7"/>
    <w:rsid w:val="00466C1E"/>
    <w:rsid w:val="00466D96"/>
    <w:rsid w:val="00467747"/>
    <w:rsid w:val="00470017"/>
    <w:rsid w:val="0047105A"/>
    <w:rsid w:val="00473C98"/>
    <w:rsid w:val="00474965"/>
    <w:rsid w:val="00482DF8"/>
    <w:rsid w:val="004864DE"/>
    <w:rsid w:val="0049113A"/>
    <w:rsid w:val="00493A3A"/>
    <w:rsid w:val="00494BE5"/>
    <w:rsid w:val="00495C12"/>
    <w:rsid w:val="00495E30"/>
    <w:rsid w:val="004A0EBA"/>
    <w:rsid w:val="004A2538"/>
    <w:rsid w:val="004A331E"/>
    <w:rsid w:val="004A3CC9"/>
    <w:rsid w:val="004A51B9"/>
    <w:rsid w:val="004B0C15"/>
    <w:rsid w:val="004B35EA"/>
    <w:rsid w:val="004B45CD"/>
    <w:rsid w:val="004B69E4"/>
    <w:rsid w:val="004C6C39"/>
    <w:rsid w:val="004C78FF"/>
    <w:rsid w:val="004D075F"/>
    <w:rsid w:val="004D1B76"/>
    <w:rsid w:val="004D344E"/>
    <w:rsid w:val="004E00A5"/>
    <w:rsid w:val="004E019E"/>
    <w:rsid w:val="004E06EC"/>
    <w:rsid w:val="004E0A3F"/>
    <w:rsid w:val="004E2CB7"/>
    <w:rsid w:val="004E6DAD"/>
    <w:rsid w:val="004F016A"/>
    <w:rsid w:val="004F3D5F"/>
    <w:rsid w:val="00500F94"/>
    <w:rsid w:val="0050258F"/>
    <w:rsid w:val="00502FB3"/>
    <w:rsid w:val="00503431"/>
    <w:rsid w:val="00503917"/>
    <w:rsid w:val="00503DE9"/>
    <w:rsid w:val="00504CDD"/>
    <w:rsid w:val="0050530C"/>
    <w:rsid w:val="00505DEA"/>
    <w:rsid w:val="005060E5"/>
    <w:rsid w:val="00507782"/>
    <w:rsid w:val="00512A04"/>
    <w:rsid w:val="005134A0"/>
    <w:rsid w:val="00520499"/>
    <w:rsid w:val="005208AB"/>
    <w:rsid w:val="0052341C"/>
    <w:rsid w:val="005249F5"/>
    <w:rsid w:val="005260F7"/>
    <w:rsid w:val="00543BD1"/>
    <w:rsid w:val="0054701C"/>
    <w:rsid w:val="00556113"/>
    <w:rsid w:val="005621C4"/>
    <w:rsid w:val="00564C12"/>
    <w:rsid w:val="005654B8"/>
    <w:rsid w:val="005657BB"/>
    <w:rsid w:val="005712A2"/>
    <w:rsid w:val="00574836"/>
    <w:rsid w:val="00575A48"/>
    <w:rsid w:val="005762CC"/>
    <w:rsid w:val="00582D3D"/>
    <w:rsid w:val="00590040"/>
    <w:rsid w:val="00595386"/>
    <w:rsid w:val="00597234"/>
    <w:rsid w:val="005A4AC0"/>
    <w:rsid w:val="005A539B"/>
    <w:rsid w:val="005A5FDF"/>
    <w:rsid w:val="005B0FB7"/>
    <w:rsid w:val="005B122A"/>
    <w:rsid w:val="005B1FCB"/>
    <w:rsid w:val="005B3029"/>
    <w:rsid w:val="005B5AC2"/>
    <w:rsid w:val="005B7974"/>
    <w:rsid w:val="005C110F"/>
    <w:rsid w:val="005C1C8C"/>
    <w:rsid w:val="005C2833"/>
    <w:rsid w:val="005D4F5A"/>
    <w:rsid w:val="005E144D"/>
    <w:rsid w:val="005E1500"/>
    <w:rsid w:val="005E2C26"/>
    <w:rsid w:val="005E3A43"/>
    <w:rsid w:val="005F0B17"/>
    <w:rsid w:val="005F77C7"/>
    <w:rsid w:val="00620675"/>
    <w:rsid w:val="00622910"/>
    <w:rsid w:val="006254B6"/>
    <w:rsid w:val="00627FC8"/>
    <w:rsid w:val="006305A4"/>
    <w:rsid w:val="00636F4C"/>
    <w:rsid w:val="00640C4C"/>
    <w:rsid w:val="006433C3"/>
    <w:rsid w:val="00643B76"/>
    <w:rsid w:val="00650F5B"/>
    <w:rsid w:val="00653F69"/>
    <w:rsid w:val="006578C9"/>
    <w:rsid w:val="00661D1D"/>
    <w:rsid w:val="00665916"/>
    <w:rsid w:val="006670D7"/>
    <w:rsid w:val="006719EA"/>
    <w:rsid w:val="00671F13"/>
    <w:rsid w:val="00672055"/>
    <w:rsid w:val="0067400A"/>
    <w:rsid w:val="006778D4"/>
    <w:rsid w:val="006814AA"/>
    <w:rsid w:val="006847AD"/>
    <w:rsid w:val="006856E5"/>
    <w:rsid w:val="00687674"/>
    <w:rsid w:val="0069034E"/>
    <w:rsid w:val="0069114B"/>
    <w:rsid w:val="006944C1"/>
    <w:rsid w:val="006A2D6B"/>
    <w:rsid w:val="006A756A"/>
    <w:rsid w:val="006A7E6D"/>
    <w:rsid w:val="006B12BA"/>
    <w:rsid w:val="006B7FE0"/>
    <w:rsid w:val="006C691C"/>
    <w:rsid w:val="006D28D6"/>
    <w:rsid w:val="006D66F7"/>
    <w:rsid w:val="006D7173"/>
    <w:rsid w:val="006E283C"/>
    <w:rsid w:val="006E3DC3"/>
    <w:rsid w:val="006E65DD"/>
    <w:rsid w:val="006F42E4"/>
    <w:rsid w:val="006F42E7"/>
    <w:rsid w:val="00700B86"/>
    <w:rsid w:val="00705C9D"/>
    <w:rsid w:val="00705F13"/>
    <w:rsid w:val="00714F1D"/>
    <w:rsid w:val="00715225"/>
    <w:rsid w:val="00720CC6"/>
    <w:rsid w:val="00722DDB"/>
    <w:rsid w:val="00724728"/>
    <w:rsid w:val="00724F98"/>
    <w:rsid w:val="00727DAC"/>
    <w:rsid w:val="00730B9B"/>
    <w:rsid w:val="0073182E"/>
    <w:rsid w:val="007332FF"/>
    <w:rsid w:val="00734D62"/>
    <w:rsid w:val="007408F5"/>
    <w:rsid w:val="00741EAE"/>
    <w:rsid w:val="007446BC"/>
    <w:rsid w:val="00755248"/>
    <w:rsid w:val="0076190B"/>
    <w:rsid w:val="0076339C"/>
    <w:rsid w:val="0076355D"/>
    <w:rsid w:val="00763A2D"/>
    <w:rsid w:val="00764EE6"/>
    <w:rsid w:val="007676A4"/>
    <w:rsid w:val="007735ED"/>
    <w:rsid w:val="00777795"/>
    <w:rsid w:val="00783A57"/>
    <w:rsid w:val="00784C92"/>
    <w:rsid w:val="007859CD"/>
    <w:rsid w:val="00785C24"/>
    <w:rsid w:val="007907E4"/>
    <w:rsid w:val="00793FDC"/>
    <w:rsid w:val="00796461"/>
    <w:rsid w:val="007A2A9C"/>
    <w:rsid w:val="007A5EFD"/>
    <w:rsid w:val="007A6A4F"/>
    <w:rsid w:val="007B03F5"/>
    <w:rsid w:val="007B5C09"/>
    <w:rsid w:val="007B5DA2"/>
    <w:rsid w:val="007C0643"/>
    <w:rsid w:val="007C0966"/>
    <w:rsid w:val="007C19E7"/>
    <w:rsid w:val="007C507B"/>
    <w:rsid w:val="007C5CFD"/>
    <w:rsid w:val="007C6185"/>
    <w:rsid w:val="007C6D9F"/>
    <w:rsid w:val="007C7C31"/>
    <w:rsid w:val="007D003A"/>
    <w:rsid w:val="007D4893"/>
    <w:rsid w:val="007D48A4"/>
    <w:rsid w:val="007E6B57"/>
    <w:rsid w:val="007E70CF"/>
    <w:rsid w:val="007E74A4"/>
    <w:rsid w:val="007F1B6F"/>
    <w:rsid w:val="007F1CA7"/>
    <w:rsid w:val="007F263F"/>
    <w:rsid w:val="007F2DB0"/>
    <w:rsid w:val="008015A8"/>
    <w:rsid w:val="00803D34"/>
    <w:rsid w:val="008059C8"/>
    <w:rsid w:val="0080766E"/>
    <w:rsid w:val="00811169"/>
    <w:rsid w:val="00815297"/>
    <w:rsid w:val="008170DB"/>
    <w:rsid w:val="00817BA1"/>
    <w:rsid w:val="00821F57"/>
    <w:rsid w:val="00823022"/>
    <w:rsid w:val="0082546F"/>
    <w:rsid w:val="008261E2"/>
    <w:rsid w:val="0082634E"/>
    <w:rsid w:val="00830853"/>
    <w:rsid w:val="008313C4"/>
    <w:rsid w:val="00831BD2"/>
    <w:rsid w:val="00835434"/>
    <w:rsid w:val="00835594"/>
    <w:rsid w:val="008358C0"/>
    <w:rsid w:val="00836E22"/>
    <w:rsid w:val="00841B39"/>
    <w:rsid w:val="00842838"/>
    <w:rsid w:val="00844CC3"/>
    <w:rsid w:val="00846FC1"/>
    <w:rsid w:val="00854EC1"/>
    <w:rsid w:val="00856C19"/>
    <w:rsid w:val="0085797F"/>
    <w:rsid w:val="00860028"/>
    <w:rsid w:val="00860104"/>
    <w:rsid w:val="00861DC3"/>
    <w:rsid w:val="00867019"/>
    <w:rsid w:val="00872B4E"/>
    <w:rsid w:val="00872EF1"/>
    <w:rsid w:val="0087320B"/>
    <w:rsid w:val="008735A9"/>
    <w:rsid w:val="00875CFF"/>
    <w:rsid w:val="00877BC5"/>
    <w:rsid w:val="00877D20"/>
    <w:rsid w:val="00881A08"/>
    <w:rsid w:val="00881C48"/>
    <w:rsid w:val="0088555C"/>
    <w:rsid w:val="0088568B"/>
    <w:rsid w:val="00885B80"/>
    <w:rsid w:val="00885C30"/>
    <w:rsid w:val="00885E9B"/>
    <w:rsid w:val="0089368E"/>
    <w:rsid w:val="00893C96"/>
    <w:rsid w:val="0089500A"/>
    <w:rsid w:val="00897C94"/>
    <w:rsid w:val="008A5E5E"/>
    <w:rsid w:val="008A7C12"/>
    <w:rsid w:val="008B03CE"/>
    <w:rsid w:val="008B521D"/>
    <w:rsid w:val="008B529E"/>
    <w:rsid w:val="008C17FB"/>
    <w:rsid w:val="008C70BB"/>
    <w:rsid w:val="008D1B00"/>
    <w:rsid w:val="008D42E1"/>
    <w:rsid w:val="008D57B8"/>
    <w:rsid w:val="008D6080"/>
    <w:rsid w:val="008E03FC"/>
    <w:rsid w:val="008E510B"/>
    <w:rsid w:val="008F1F28"/>
    <w:rsid w:val="00902B13"/>
    <w:rsid w:val="00906CB9"/>
    <w:rsid w:val="00911941"/>
    <w:rsid w:val="0092024D"/>
    <w:rsid w:val="00925146"/>
    <w:rsid w:val="00925F0F"/>
    <w:rsid w:val="00932F6B"/>
    <w:rsid w:val="00934E50"/>
    <w:rsid w:val="00940A93"/>
    <w:rsid w:val="009468BC"/>
    <w:rsid w:val="009469B2"/>
    <w:rsid w:val="00946D6B"/>
    <w:rsid w:val="00947FAE"/>
    <w:rsid w:val="00955934"/>
    <w:rsid w:val="009616DF"/>
    <w:rsid w:val="0096542F"/>
    <w:rsid w:val="00967FA7"/>
    <w:rsid w:val="00971645"/>
    <w:rsid w:val="00977919"/>
    <w:rsid w:val="00982FA3"/>
    <w:rsid w:val="00982FC7"/>
    <w:rsid w:val="00983000"/>
    <w:rsid w:val="009870FA"/>
    <w:rsid w:val="009921C3"/>
    <w:rsid w:val="009931B2"/>
    <w:rsid w:val="0099551D"/>
    <w:rsid w:val="009A210E"/>
    <w:rsid w:val="009A5897"/>
    <w:rsid w:val="009A5F24"/>
    <w:rsid w:val="009B0B3E"/>
    <w:rsid w:val="009B1913"/>
    <w:rsid w:val="009B19F3"/>
    <w:rsid w:val="009B1BF1"/>
    <w:rsid w:val="009B53DF"/>
    <w:rsid w:val="009B6657"/>
    <w:rsid w:val="009B6966"/>
    <w:rsid w:val="009C2386"/>
    <w:rsid w:val="009C774D"/>
    <w:rsid w:val="009C7BD6"/>
    <w:rsid w:val="009D0EB5"/>
    <w:rsid w:val="009D14F9"/>
    <w:rsid w:val="009D2B74"/>
    <w:rsid w:val="009D63FF"/>
    <w:rsid w:val="009E175D"/>
    <w:rsid w:val="009E3CC2"/>
    <w:rsid w:val="009F06BD"/>
    <w:rsid w:val="009F2A4D"/>
    <w:rsid w:val="009F4018"/>
    <w:rsid w:val="009F49B9"/>
    <w:rsid w:val="00A00828"/>
    <w:rsid w:val="00A03290"/>
    <w:rsid w:val="00A0387E"/>
    <w:rsid w:val="00A05BFD"/>
    <w:rsid w:val="00A07490"/>
    <w:rsid w:val="00A10655"/>
    <w:rsid w:val="00A12B64"/>
    <w:rsid w:val="00A13074"/>
    <w:rsid w:val="00A16B18"/>
    <w:rsid w:val="00A22C38"/>
    <w:rsid w:val="00A22D3C"/>
    <w:rsid w:val="00A25193"/>
    <w:rsid w:val="00A258C7"/>
    <w:rsid w:val="00A26E80"/>
    <w:rsid w:val="00A30A6A"/>
    <w:rsid w:val="00A31AE8"/>
    <w:rsid w:val="00A3739D"/>
    <w:rsid w:val="00A3761F"/>
    <w:rsid w:val="00A37DDA"/>
    <w:rsid w:val="00A45005"/>
    <w:rsid w:val="00A527DF"/>
    <w:rsid w:val="00A5288C"/>
    <w:rsid w:val="00A53CF0"/>
    <w:rsid w:val="00A66DD9"/>
    <w:rsid w:val="00A72617"/>
    <w:rsid w:val="00A7620F"/>
    <w:rsid w:val="00A76790"/>
    <w:rsid w:val="00A83A1C"/>
    <w:rsid w:val="00A925EC"/>
    <w:rsid w:val="00A929AA"/>
    <w:rsid w:val="00A92B6B"/>
    <w:rsid w:val="00AA4A8C"/>
    <w:rsid w:val="00AA541E"/>
    <w:rsid w:val="00AA764C"/>
    <w:rsid w:val="00AC65C4"/>
    <w:rsid w:val="00AD0DA4"/>
    <w:rsid w:val="00AD4169"/>
    <w:rsid w:val="00AD428B"/>
    <w:rsid w:val="00AE00FF"/>
    <w:rsid w:val="00AE193F"/>
    <w:rsid w:val="00AE25C6"/>
    <w:rsid w:val="00AE2A8A"/>
    <w:rsid w:val="00AE306C"/>
    <w:rsid w:val="00AE5240"/>
    <w:rsid w:val="00AF28C1"/>
    <w:rsid w:val="00AF7483"/>
    <w:rsid w:val="00B01EAF"/>
    <w:rsid w:val="00B02EF1"/>
    <w:rsid w:val="00B048E8"/>
    <w:rsid w:val="00B07C97"/>
    <w:rsid w:val="00B11C67"/>
    <w:rsid w:val="00B12BB6"/>
    <w:rsid w:val="00B15754"/>
    <w:rsid w:val="00B16002"/>
    <w:rsid w:val="00B17477"/>
    <w:rsid w:val="00B17DFF"/>
    <w:rsid w:val="00B2046E"/>
    <w:rsid w:val="00B20E8B"/>
    <w:rsid w:val="00B257E1"/>
    <w:rsid w:val="00B2599A"/>
    <w:rsid w:val="00B27012"/>
    <w:rsid w:val="00B27AC4"/>
    <w:rsid w:val="00B31D3A"/>
    <w:rsid w:val="00B343CC"/>
    <w:rsid w:val="00B3703F"/>
    <w:rsid w:val="00B5084A"/>
    <w:rsid w:val="00B606A1"/>
    <w:rsid w:val="00B614F7"/>
    <w:rsid w:val="00B61B26"/>
    <w:rsid w:val="00B65E6B"/>
    <w:rsid w:val="00B66B1D"/>
    <w:rsid w:val="00B674EB"/>
    <w:rsid w:val="00B675B2"/>
    <w:rsid w:val="00B718B2"/>
    <w:rsid w:val="00B75040"/>
    <w:rsid w:val="00B8000C"/>
    <w:rsid w:val="00B81261"/>
    <w:rsid w:val="00B8223E"/>
    <w:rsid w:val="00B832AE"/>
    <w:rsid w:val="00B86678"/>
    <w:rsid w:val="00B87C60"/>
    <w:rsid w:val="00B92F9B"/>
    <w:rsid w:val="00B941B3"/>
    <w:rsid w:val="00B96513"/>
    <w:rsid w:val="00B979BC"/>
    <w:rsid w:val="00BA1A56"/>
    <w:rsid w:val="00BA1D47"/>
    <w:rsid w:val="00BA651C"/>
    <w:rsid w:val="00BA66F0"/>
    <w:rsid w:val="00BA7C23"/>
    <w:rsid w:val="00BB0443"/>
    <w:rsid w:val="00BB048A"/>
    <w:rsid w:val="00BB0CEE"/>
    <w:rsid w:val="00BB2239"/>
    <w:rsid w:val="00BB2AE7"/>
    <w:rsid w:val="00BB6464"/>
    <w:rsid w:val="00BC1BB8"/>
    <w:rsid w:val="00BC5E82"/>
    <w:rsid w:val="00BD72DA"/>
    <w:rsid w:val="00BD7A3E"/>
    <w:rsid w:val="00BD7FE1"/>
    <w:rsid w:val="00BE11E2"/>
    <w:rsid w:val="00BE37CA"/>
    <w:rsid w:val="00BE451A"/>
    <w:rsid w:val="00BE5F58"/>
    <w:rsid w:val="00BE6144"/>
    <w:rsid w:val="00BE635A"/>
    <w:rsid w:val="00BF17E9"/>
    <w:rsid w:val="00BF1B4F"/>
    <w:rsid w:val="00BF2ABB"/>
    <w:rsid w:val="00BF4ADC"/>
    <w:rsid w:val="00BF5099"/>
    <w:rsid w:val="00C05F4F"/>
    <w:rsid w:val="00C10AC5"/>
    <w:rsid w:val="00C10B5E"/>
    <w:rsid w:val="00C10F10"/>
    <w:rsid w:val="00C11E6F"/>
    <w:rsid w:val="00C15D4D"/>
    <w:rsid w:val="00C175DC"/>
    <w:rsid w:val="00C22EBC"/>
    <w:rsid w:val="00C2487E"/>
    <w:rsid w:val="00C26597"/>
    <w:rsid w:val="00C30171"/>
    <w:rsid w:val="00C309D8"/>
    <w:rsid w:val="00C31F3E"/>
    <w:rsid w:val="00C43519"/>
    <w:rsid w:val="00C45263"/>
    <w:rsid w:val="00C51537"/>
    <w:rsid w:val="00C52BC3"/>
    <w:rsid w:val="00C53ECF"/>
    <w:rsid w:val="00C57121"/>
    <w:rsid w:val="00C5730F"/>
    <w:rsid w:val="00C61AFA"/>
    <w:rsid w:val="00C61D64"/>
    <w:rsid w:val="00C62099"/>
    <w:rsid w:val="00C64EA3"/>
    <w:rsid w:val="00C65339"/>
    <w:rsid w:val="00C7017C"/>
    <w:rsid w:val="00C72867"/>
    <w:rsid w:val="00C74DB5"/>
    <w:rsid w:val="00C75016"/>
    <w:rsid w:val="00C75E81"/>
    <w:rsid w:val="00C86609"/>
    <w:rsid w:val="00C91D1A"/>
    <w:rsid w:val="00C92B4C"/>
    <w:rsid w:val="00C954F6"/>
    <w:rsid w:val="00C96318"/>
    <w:rsid w:val="00CA36A0"/>
    <w:rsid w:val="00CA6BC5"/>
    <w:rsid w:val="00CB0400"/>
    <w:rsid w:val="00CC2F1A"/>
    <w:rsid w:val="00CC571B"/>
    <w:rsid w:val="00CC61CD"/>
    <w:rsid w:val="00CC6C02"/>
    <w:rsid w:val="00CC737B"/>
    <w:rsid w:val="00CD0640"/>
    <w:rsid w:val="00CD5011"/>
    <w:rsid w:val="00CE2B7E"/>
    <w:rsid w:val="00CE640F"/>
    <w:rsid w:val="00CE76BC"/>
    <w:rsid w:val="00CF540E"/>
    <w:rsid w:val="00D02F07"/>
    <w:rsid w:val="00D0414E"/>
    <w:rsid w:val="00D111E4"/>
    <w:rsid w:val="00D137AC"/>
    <w:rsid w:val="00D14FA6"/>
    <w:rsid w:val="00D15D88"/>
    <w:rsid w:val="00D20DF3"/>
    <w:rsid w:val="00D2485E"/>
    <w:rsid w:val="00D24CFE"/>
    <w:rsid w:val="00D27D49"/>
    <w:rsid w:val="00D27EBE"/>
    <w:rsid w:val="00D32BCF"/>
    <w:rsid w:val="00D34336"/>
    <w:rsid w:val="00D35D55"/>
    <w:rsid w:val="00D36A49"/>
    <w:rsid w:val="00D37473"/>
    <w:rsid w:val="00D517C6"/>
    <w:rsid w:val="00D5309E"/>
    <w:rsid w:val="00D54844"/>
    <w:rsid w:val="00D657DF"/>
    <w:rsid w:val="00D71D84"/>
    <w:rsid w:val="00D72464"/>
    <w:rsid w:val="00D72A57"/>
    <w:rsid w:val="00D768EB"/>
    <w:rsid w:val="00D81E17"/>
    <w:rsid w:val="00D82D1E"/>
    <w:rsid w:val="00D832D9"/>
    <w:rsid w:val="00D83EC2"/>
    <w:rsid w:val="00D90F00"/>
    <w:rsid w:val="00D975C0"/>
    <w:rsid w:val="00DA5285"/>
    <w:rsid w:val="00DA6E08"/>
    <w:rsid w:val="00DB191D"/>
    <w:rsid w:val="00DB4F91"/>
    <w:rsid w:val="00DB5444"/>
    <w:rsid w:val="00DB6D0A"/>
    <w:rsid w:val="00DC06BE"/>
    <w:rsid w:val="00DC1F0F"/>
    <w:rsid w:val="00DC3117"/>
    <w:rsid w:val="00DC5DD9"/>
    <w:rsid w:val="00DC6D2D"/>
    <w:rsid w:val="00DD4E59"/>
    <w:rsid w:val="00DD71FD"/>
    <w:rsid w:val="00DE33B5"/>
    <w:rsid w:val="00DE5E18"/>
    <w:rsid w:val="00DF0487"/>
    <w:rsid w:val="00DF3323"/>
    <w:rsid w:val="00DF5EA4"/>
    <w:rsid w:val="00E02681"/>
    <w:rsid w:val="00E02792"/>
    <w:rsid w:val="00E034D8"/>
    <w:rsid w:val="00E04CC0"/>
    <w:rsid w:val="00E1168B"/>
    <w:rsid w:val="00E15816"/>
    <w:rsid w:val="00E160D5"/>
    <w:rsid w:val="00E215A7"/>
    <w:rsid w:val="00E235CB"/>
    <w:rsid w:val="00E239FF"/>
    <w:rsid w:val="00E27D7B"/>
    <w:rsid w:val="00E30556"/>
    <w:rsid w:val="00E30981"/>
    <w:rsid w:val="00E32991"/>
    <w:rsid w:val="00E33136"/>
    <w:rsid w:val="00E34D7C"/>
    <w:rsid w:val="00E3598A"/>
    <w:rsid w:val="00E3723D"/>
    <w:rsid w:val="00E43797"/>
    <w:rsid w:val="00E44C89"/>
    <w:rsid w:val="00E457A6"/>
    <w:rsid w:val="00E555B4"/>
    <w:rsid w:val="00E61BA2"/>
    <w:rsid w:val="00E637FB"/>
    <w:rsid w:val="00E63864"/>
    <w:rsid w:val="00E6403F"/>
    <w:rsid w:val="00E707E1"/>
    <w:rsid w:val="00E75451"/>
    <w:rsid w:val="00E76B29"/>
    <w:rsid w:val="00E770C4"/>
    <w:rsid w:val="00E84C5A"/>
    <w:rsid w:val="00E861DB"/>
    <w:rsid w:val="00E908F1"/>
    <w:rsid w:val="00E93406"/>
    <w:rsid w:val="00E956C5"/>
    <w:rsid w:val="00E95C39"/>
    <w:rsid w:val="00EA2C39"/>
    <w:rsid w:val="00EA552B"/>
    <w:rsid w:val="00EB0A3C"/>
    <w:rsid w:val="00EB0A96"/>
    <w:rsid w:val="00EB693A"/>
    <w:rsid w:val="00EB77F9"/>
    <w:rsid w:val="00EC5769"/>
    <w:rsid w:val="00EC68C3"/>
    <w:rsid w:val="00EC7D00"/>
    <w:rsid w:val="00ED0304"/>
    <w:rsid w:val="00ED2E89"/>
    <w:rsid w:val="00ED4FF7"/>
    <w:rsid w:val="00ED5B7B"/>
    <w:rsid w:val="00ED69B0"/>
    <w:rsid w:val="00EE1F63"/>
    <w:rsid w:val="00EE38FA"/>
    <w:rsid w:val="00EE3E2C"/>
    <w:rsid w:val="00EE4D54"/>
    <w:rsid w:val="00EE5D23"/>
    <w:rsid w:val="00EE5F55"/>
    <w:rsid w:val="00EE750D"/>
    <w:rsid w:val="00EF051F"/>
    <w:rsid w:val="00EF0631"/>
    <w:rsid w:val="00EF3CA4"/>
    <w:rsid w:val="00EF49A8"/>
    <w:rsid w:val="00EF62BD"/>
    <w:rsid w:val="00EF7859"/>
    <w:rsid w:val="00F014DA"/>
    <w:rsid w:val="00F02591"/>
    <w:rsid w:val="00F15931"/>
    <w:rsid w:val="00F23DA1"/>
    <w:rsid w:val="00F242F3"/>
    <w:rsid w:val="00F31C70"/>
    <w:rsid w:val="00F37790"/>
    <w:rsid w:val="00F4019B"/>
    <w:rsid w:val="00F4552B"/>
    <w:rsid w:val="00F467B9"/>
    <w:rsid w:val="00F52462"/>
    <w:rsid w:val="00F5696E"/>
    <w:rsid w:val="00F60EFF"/>
    <w:rsid w:val="00F61DF3"/>
    <w:rsid w:val="00F62966"/>
    <w:rsid w:val="00F67D2D"/>
    <w:rsid w:val="00F84990"/>
    <w:rsid w:val="00F858F2"/>
    <w:rsid w:val="00F860CC"/>
    <w:rsid w:val="00F87352"/>
    <w:rsid w:val="00F94398"/>
    <w:rsid w:val="00F966DA"/>
    <w:rsid w:val="00FA42E2"/>
    <w:rsid w:val="00FB23E1"/>
    <w:rsid w:val="00FB2B56"/>
    <w:rsid w:val="00FB3CC5"/>
    <w:rsid w:val="00FB55D5"/>
    <w:rsid w:val="00FB7F9B"/>
    <w:rsid w:val="00FC12BF"/>
    <w:rsid w:val="00FC2C60"/>
    <w:rsid w:val="00FC7CE3"/>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51359"/>
  <w15:docId w15:val="{8AF017D6-4BF8-42DE-A200-FDF410C2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71"/>
  </w:style>
  <w:style w:type="paragraph" w:styleId="Heading1">
    <w:name w:val="heading 1"/>
    <w:basedOn w:val="Normal"/>
    <w:next w:val="Normal"/>
    <w:link w:val="Heading1Char"/>
    <w:uiPriority w:val="3"/>
    <w:qFormat/>
    <w:rsid w:val="00254B1C"/>
    <w:pPr>
      <w:keepNext/>
      <w:keepLines/>
      <w:spacing w:before="240" w:after="0"/>
      <w:outlineLvl w:val="0"/>
    </w:pPr>
    <w:rPr>
      <w:rFonts w:asciiTheme="majorHAnsi" w:eastAsiaTheme="majorEastAsia" w:hAnsiTheme="majorHAnsi" w:cstheme="majorBidi"/>
      <w:color w:val="574E60" w:themeColor="text1" w:themeTint="D9"/>
      <w:sz w:val="32"/>
      <w:szCs w:val="32"/>
    </w:rPr>
  </w:style>
  <w:style w:type="paragraph" w:styleId="Heading2">
    <w:name w:val="heading 2"/>
    <w:basedOn w:val="Normal"/>
    <w:next w:val="Normal"/>
    <w:link w:val="Heading2Char"/>
    <w:uiPriority w:val="9"/>
    <w:unhideWhenUsed/>
    <w:qFormat/>
    <w:rsid w:val="00254B1C"/>
    <w:pPr>
      <w:keepNext/>
      <w:keepLines/>
      <w:spacing w:before="40" w:after="0"/>
      <w:outlineLvl w:val="1"/>
    </w:pPr>
    <w:rPr>
      <w:rFonts w:asciiTheme="majorHAnsi" w:eastAsiaTheme="majorEastAsia" w:hAnsiTheme="majorHAnsi" w:cstheme="majorBidi"/>
      <w:color w:val="574E60" w:themeColor="text1" w:themeTint="D9"/>
      <w:sz w:val="28"/>
      <w:szCs w:val="28"/>
    </w:rPr>
  </w:style>
  <w:style w:type="paragraph" w:styleId="Heading3">
    <w:name w:val="heading 3"/>
    <w:basedOn w:val="Normal"/>
    <w:next w:val="Normal"/>
    <w:link w:val="Heading3Char"/>
    <w:uiPriority w:val="9"/>
    <w:unhideWhenUsed/>
    <w:qFormat/>
    <w:rsid w:val="00254B1C"/>
    <w:pPr>
      <w:keepNext/>
      <w:keepLines/>
      <w:spacing w:before="40" w:after="0"/>
      <w:outlineLvl w:val="2"/>
    </w:pPr>
    <w:rPr>
      <w:rFonts w:asciiTheme="majorHAnsi" w:eastAsiaTheme="majorEastAsia" w:hAnsiTheme="majorHAnsi" w:cstheme="majorBidi"/>
      <w:color w:val="433D4B" w:themeColor="text1" w:themeTint="F2"/>
      <w:sz w:val="24"/>
      <w:szCs w:val="24"/>
    </w:rPr>
  </w:style>
  <w:style w:type="paragraph" w:styleId="Heading4">
    <w:name w:val="heading 4"/>
    <w:basedOn w:val="Normal"/>
    <w:next w:val="Normal"/>
    <w:link w:val="Heading4Char"/>
    <w:uiPriority w:val="9"/>
    <w:unhideWhenUsed/>
    <w:qFormat/>
    <w:rsid w:val="00254B1C"/>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254B1C"/>
    <w:pPr>
      <w:keepNext/>
      <w:keepLines/>
      <w:spacing w:before="40" w:after="0"/>
      <w:outlineLvl w:val="4"/>
    </w:pPr>
    <w:rPr>
      <w:color w:val="6B6076" w:themeColor="text1" w:themeTint="BF"/>
    </w:rPr>
  </w:style>
  <w:style w:type="paragraph" w:styleId="Heading6">
    <w:name w:val="heading 6"/>
    <w:basedOn w:val="Normal"/>
    <w:next w:val="Normal"/>
    <w:link w:val="Heading6Char"/>
    <w:uiPriority w:val="9"/>
    <w:semiHidden/>
    <w:unhideWhenUsed/>
    <w:qFormat/>
    <w:rsid w:val="00254B1C"/>
    <w:pPr>
      <w:keepNext/>
      <w:keepLines/>
      <w:spacing w:before="40" w:after="0"/>
      <w:outlineLvl w:val="5"/>
    </w:pPr>
  </w:style>
  <w:style w:type="paragraph" w:styleId="Heading7">
    <w:name w:val="heading 7"/>
    <w:basedOn w:val="Normal"/>
    <w:next w:val="Normal"/>
    <w:link w:val="Heading7Char"/>
    <w:uiPriority w:val="9"/>
    <w:semiHidden/>
    <w:unhideWhenUsed/>
    <w:qFormat/>
    <w:rsid w:val="00254B1C"/>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54B1C"/>
    <w:pPr>
      <w:keepNext/>
      <w:keepLines/>
      <w:spacing w:before="40" w:after="0"/>
      <w:outlineLvl w:val="7"/>
    </w:pPr>
    <w:rPr>
      <w:color w:val="574E60" w:themeColor="text1" w:themeTint="D9"/>
      <w:sz w:val="21"/>
      <w:szCs w:val="21"/>
    </w:rPr>
  </w:style>
  <w:style w:type="paragraph" w:styleId="Heading9">
    <w:name w:val="heading 9"/>
    <w:basedOn w:val="Normal"/>
    <w:next w:val="Normal"/>
    <w:link w:val="Heading9Char"/>
    <w:uiPriority w:val="9"/>
    <w:semiHidden/>
    <w:unhideWhenUsed/>
    <w:qFormat/>
    <w:rsid w:val="00254B1C"/>
    <w:pPr>
      <w:keepNext/>
      <w:keepLines/>
      <w:spacing w:before="40" w:after="0"/>
      <w:outlineLvl w:val="8"/>
    </w:pPr>
    <w:rPr>
      <w:rFonts w:asciiTheme="majorHAnsi" w:eastAsiaTheme="majorEastAsia" w:hAnsiTheme="majorHAnsi" w:cstheme="majorBidi"/>
      <w:i/>
      <w:iCs/>
      <w:color w:val="574E60"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4B1C"/>
    <w:pPr>
      <w:spacing w:after="0" w:line="240" w:lineRule="auto"/>
    </w:pPr>
  </w:style>
  <w:style w:type="character" w:customStyle="1" w:styleId="Heading1Char">
    <w:name w:val="Heading 1 Char"/>
    <w:basedOn w:val="DefaultParagraphFont"/>
    <w:link w:val="Heading1"/>
    <w:uiPriority w:val="3"/>
    <w:rsid w:val="00254B1C"/>
    <w:rPr>
      <w:rFonts w:asciiTheme="majorHAnsi" w:eastAsiaTheme="majorEastAsia" w:hAnsiTheme="majorHAnsi" w:cstheme="majorBidi"/>
      <w:color w:val="574E60" w:themeColor="text1" w:themeTint="D9"/>
      <w:sz w:val="32"/>
      <w:szCs w:val="32"/>
    </w:rPr>
  </w:style>
  <w:style w:type="character" w:customStyle="1" w:styleId="Heading2Char">
    <w:name w:val="Heading 2 Char"/>
    <w:basedOn w:val="DefaultParagraphFont"/>
    <w:link w:val="Heading2"/>
    <w:uiPriority w:val="9"/>
    <w:rsid w:val="00254B1C"/>
    <w:rPr>
      <w:rFonts w:asciiTheme="majorHAnsi" w:eastAsiaTheme="majorEastAsia" w:hAnsiTheme="majorHAnsi" w:cstheme="majorBidi"/>
      <w:color w:val="574E60" w:themeColor="text1" w:themeTint="D9"/>
      <w:sz w:val="28"/>
      <w:szCs w:val="28"/>
    </w:rPr>
  </w:style>
  <w:style w:type="paragraph" w:styleId="Title">
    <w:name w:val="Title"/>
    <w:basedOn w:val="Normal"/>
    <w:next w:val="Normal"/>
    <w:link w:val="TitleChar"/>
    <w:uiPriority w:val="10"/>
    <w:qFormat/>
    <w:rsid w:val="00254B1C"/>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254B1C"/>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54B1C"/>
    <w:pPr>
      <w:numPr>
        <w:ilvl w:val="1"/>
      </w:numPr>
    </w:pPr>
    <w:rPr>
      <w:color w:val="7F728C" w:themeColor="text1" w:themeTint="A5"/>
      <w:spacing w:val="15"/>
    </w:rPr>
  </w:style>
  <w:style w:type="character" w:customStyle="1" w:styleId="SubtitleChar">
    <w:name w:val="Subtitle Char"/>
    <w:basedOn w:val="DefaultParagraphFont"/>
    <w:link w:val="Subtitle"/>
    <w:uiPriority w:val="11"/>
    <w:rsid w:val="00254B1C"/>
    <w:rPr>
      <w:color w:val="7F728C" w:themeColor="text1" w:themeTint="A5"/>
      <w:spacing w:val="15"/>
    </w:rPr>
  </w:style>
  <w:style w:type="character" w:customStyle="1" w:styleId="Heading3Char">
    <w:name w:val="Heading 3 Char"/>
    <w:basedOn w:val="DefaultParagraphFont"/>
    <w:link w:val="Heading3"/>
    <w:uiPriority w:val="9"/>
    <w:rsid w:val="00254B1C"/>
    <w:rPr>
      <w:rFonts w:asciiTheme="majorHAnsi" w:eastAsiaTheme="majorEastAsia" w:hAnsiTheme="majorHAnsi" w:cstheme="majorBidi"/>
      <w:color w:val="433D4B" w:themeColor="text1" w:themeTint="F2"/>
      <w:sz w:val="24"/>
      <w:szCs w:val="24"/>
    </w:rPr>
  </w:style>
  <w:style w:type="paragraph" w:styleId="BlockText">
    <w:name w:val="Block Text"/>
    <w:basedOn w:val="Normal"/>
    <w:semiHidden/>
    <w:rsid w:val="00414CB3"/>
    <w:rPr>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A53CF0"/>
    <w:pPr>
      <w:numPr>
        <w:ilvl w:val="1"/>
      </w:numPr>
    </w:pPr>
    <w:rPr>
      <w:rFonts w:asciiTheme="majorHAnsi" w:eastAsia="Times New Roman" w:hAnsiTheme="majorHAnsi"/>
      <w:color w:val="00235D" w:themeColor="accent2"/>
      <w:sz w:val="40"/>
    </w:rPr>
  </w:style>
  <w:style w:type="character" w:customStyle="1" w:styleId="Heading4Char">
    <w:name w:val="Heading 4 Char"/>
    <w:basedOn w:val="DefaultParagraphFont"/>
    <w:link w:val="Heading4"/>
    <w:uiPriority w:val="9"/>
    <w:rsid w:val="00254B1C"/>
    <w:rPr>
      <w:i/>
      <w:iCs/>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qFormat/>
    <w:rsid w:val="003B6A61"/>
    <w:pPr>
      <w:ind w:left="720"/>
      <w:contextualSpacing/>
    </w:pPr>
    <w:rPr>
      <w:iCs w:val="0"/>
    </w:r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254B1C"/>
    <w:rPr>
      <w:color w:val="6B6076" w:themeColor="text1" w:themeTint="BF"/>
    </w:rPr>
  </w:style>
  <w:style w:type="character" w:customStyle="1" w:styleId="Heading6Char">
    <w:name w:val="Heading 6 Char"/>
    <w:basedOn w:val="DefaultParagraphFont"/>
    <w:link w:val="Heading6"/>
    <w:uiPriority w:val="9"/>
    <w:semiHidden/>
    <w:rsid w:val="00254B1C"/>
  </w:style>
  <w:style w:type="character" w:customStyle="1" w:styleId="Heading7Char">
    <w:name w:val="Heading 7 Char"/>
    <w:basedOn w:val="DefaultParagraphFont"/>
    <w:link w:val="Heading7"/>
    <w:uiPriority w:val="9"/>
    <w:semiHidden/>
    <w:rsid w:val="00254B1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54B1C"/>
    <w:rPr>
      <w:color w:val="574E60" w:themeColor="text1" w:themeTint="D9"/>
      <w:sz w:val="21"/>
      <w:szCs w:val="21"/>
    </w:rPr>
  </w:style>
  <w:style w:type="character" w:customStyle="1" w:styleId="Heading9Char">
    <w:name w:val="Heading 9 Char"/>
    <w:basedOn w:val="DefaultParagraphFont"/>
    <w:link w:val="Heading9"/>
    <w:uiPriority w:val="9"/>
    <w:semiHidden/>
    <w:rsid w:val="00254B1C"/>
    <w:rPr>
      <w:rFonts w:asciiTheme="majorHAnsi" w:eastAsiaTheme="majorEastAsia" w:hAnsiTheme="majorHAnsi" w:cstheme="majorBidi"/>
      <w:i/>
      <w:iCs/>
      <w:color w:val="574E60" w:themeColor="text1" w:themeTint="D9"/>
      <w:sz w:val="21"/>
      <w:szCs w:val="2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unhideWhenUsed/>
    <w:qFormat/>
    <w:rsid w:val="00254B1C"/>
    <w:pPr>
      <w:outlineLvl w:val="9"/>
    </w:p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rsid w:val="002716CD"/>
    <w:pPr>
      <w:numPr>
        <w:ilvl w:val="2"/>
      </w:numPr>
    </w:pPr>
  </w:style>
  <w:style w:type="paragraph" w:customStyle="1" w:styleId="Tablebulletlistlevel4">
    <w:name w:val="Table bullet list level 4"/>
    <w:basedOn w:val="Tablebulletlistlevel3"/>
    <w:uiPriority w:val="6"/>
    <w:semiHidden/>
    <w:rsid w:val="002716CD"/>
    <w:pPr>
      <w:numPr>
        <w:ilvl w:val="3"/>
      </w:numPr>
    </w:pPr>
  </w:style>
  <w:style w:type="paragraph" w:customStyle="1" w:styleId="Tablebulletlistlevel5">
    <w:name w:val="Table bullet list level 5"/>
    <w:basedOn w:val="Tablebulletlistlevel4"/>
    <w:uiPriority w:val="6"/>
    <w:semiHidden/>
    <w:rsid w:val="002716CD"/>
    <w:pPr>
      <w:numPr>
        <w:ilvl w:val="4"/>
      </w:numPr>
    </w:pPr>
  </w:style>
  <w:style w:type="paragraph" w:customStyle="1" w:styleId="Tablebulletlistlevel6">
    <w:name w:val="Table bullet list level 6"/>
    <w:basedOn w:val="Tablebulletlistlevel5"/>
    <w:uiPriority w:val="6"/>
    <w:semiHidden/>
    <w:rsid w:val="001D7CA4"/>
    <w:pPr>
      <w:numPr>
        <w:ilvl w:val="5"/>
      </w:numPr>
    </w:pPr>
  </w:style>
  <w:style w:type="paragraph" w:customStyle="1" w:styleId="Tablebulletlistlevel7">
    <w:name w:val="Table bullet list level 7"/>
    <w:basedOn w:val="Tablebulletlistlevel6"/>
    <w:uiPriority w:val="6"/>
    <w:semiHidden/>
    <w:rsid w:val="002716CD"/>
    <w:pPr>
      <w:numPr>
        <w:ilvl w:val="6"/>
      </w:numPr>
    </w:pPr>
  </w:style>
  <w:style w:type="paragraph" w:customStyle="1" w:styleId="Tablebulletlistlevel8">
    <w:name w:val="Table bullet list level 8"/>
    <w:basedOn w:val="Tablebulletlistlevel7"/>
    <w:uiPriority w:val="6"/>
    <w:semiHidden/>
    <w:rsid w:val="002716CD"/>
    <w:pPr>
      <w:numPr>
        <w:ilvl w:val="7"/>
      </w:numPr>
    </w:pPr>
  </w:style>
  <w:style w:type="paragraph" w:customStyle="1" w:styleId="Tablebulletlistlevel9">
    <w:name w:val="Table bullet list level 9"/>
    <w:basedOn w:val="Tablebulletlistlevel8"/>
    <w:uiPriority w:val="6"/>
    <w:semiHidden/>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rsid w:val="002716CD"/>
    <w:pPr>
      <w:numPr>
        <w:ilvl w:val="2"/>
      </w:numPr>
    </w:pPr>
  </w:style>
  <w:style w:type="paragraph" w:customStyle="1" w:styleId="Tablenumberlistlevel4">
    <w:name w:val="Table number list level 4"/>
    <w:basedOn w:val="Tablenumberlistlevel3"/>
    <w:uiPriority w:val="7"/>
    <w:semiHidden/>
    <w:rsid w:val="002716CD"/>
    <w:pPr>
      <w:numPr>
        <w:ilvl w:val="3"/>
      </w:numPr>
    </w:pPr>
  </w:style>
  <w:style w:type="paragraph" w:customStyle="1" w:styleId="Tablenumberlistlevel5">
    <w:name w:val="Table number list level 5"/>
    <w:basedOn w:val="Tablenumberlistlevel4"/>
    <w:uiPriority w:val="7"/>
    <w:semiHidden/>
    <w:rsid w:val="002716CD"/>
    <w:pPr>
      <w:numPr>
        <w:ilvl w:val="4"/>
      </w:numPr>
    </w:pPr>
  </w:style>
  <w:style w:type="paragraph" w:customStyle="1" w:styleId="Tablenumberlistlevel6">
    <w:name w:val="Table number list level 6"/>
    <w:basedOn w:val="Tablenumberlistlevel5"/>
    <w:uiPriority w:val="7"/>
    <w:semiHidden/>
    <w:rsid w:val="002716CD"/>
    <w:pPr>
      <w:numPr>
        <w:ilvl w:val="5"/>
      </w:numPr>
    </w:pPr>
  </w:style>
  <w:style w:type="paragraph" w:customStyle="1" w:styleId="Tablenumberlistlevel7">
    <w:name w:val="Table number list level 7"/>
    <w:basedOn w:val="Tablenumberlistlevel6"/>
    <w:uiPriority w:val="7"/>
    <w:semiHidden/>
    <w:rsid w:val="002716CD"/>
    <w:pPr>
      <w:numPr>
        <w:ilvl w:val="6"/>
      </w:numPr>
    </w:pPr>
  </w:style>
  <w:style w:type="paragraph" w:customStyle="1" w:styleId="Tablenumberlistlevel8">
    <w:name w:val="Table number list level 8"/>
    <w:basedOn w:val="Tablenumberlistlevel7"/>
    <w:uiPriority w:val="7"/>
    <w:semiHidden/>
    <w:rsid w:val="002716CD"/>
    <w:pPr>
      <w:numPr>
        <w:ilvl w:val="7"/>
      </w:numPr>
    </w:pPr>
  </w:style>
  <w:style w:type="paragraph" w:customStyle="1" w:styleId="Tablenumberlistlevel9">
    <w:name w:val="Table number list level 9"/>
    <w:basedOn w:val="Tablenumberlistlevel8"/>
    <w:uiPriority w:val="7"/>
    <w:semiHidden/>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35"/>
    <w:unhideWhenUsed/>
    <w:qFormat/>
    <w:rsid w:val="00254B1C"/>
    <w:pPr>
      <w:spacing w:after="200" w:line="240" w:lineRule="auto"/>
    </w:pPr>
    <w:rPr>
      <w:i/>
      <w:iCs/>
      <w:color w:val="E35205" w:themeColor="text2"/>
      <w:sz w:val="18"/>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rsid w:val="007A5EFD"/>
    <w:rPr>
      <w:rFonts w:ascii="Lato" w:hAnsi="Lato"/>
      <w:b/>
      <w:bCs/>
      <w:color w:val="C00000"/>
      <w:sz w:val="22"/>
    </w:rPr>
  </w:style>
  <w:style w:type="character" w:customStyle="1" w:styleId="Questionlabel">
    <w:name w:val="Question label"/>
    <w:basedOn w:val="DefaultParagraphFont"/>
    <w:uiPriority w:val="3"/>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character" w:styleId="FollowedHyperlink">
    <w:name w:val="FollowedHyperlink"/>
    <w:basedOn w:val="DefaultParagraphFont"/>
    <w:uiPriority w:val="99"/>
    <w:semiHidden/>
    <w:unhideWhenUsed/>
    <w:rsid w:val="001D7384"/>
    <w:rPr>
      <w:color w:val="0D5D90" w:themeColor="followedHyperlink"/>
      <w:u w:val="single"/>
    </w:rPr>
  </w:style>
  <w:style w:type="paragraph" w:styleId="FootnoteText">
    <w:name w:val="footnote text"/>
    <w:basedOn w:val="Normal"/>
    <w:link w:val="FootnoteTextChar"/>
    <w:uiPriority w:val="99"/>
    <w:semiHidden/>
    <w:unhideWhenUsed/>
    <w:rsid w:val="006E65DD"/>
    <w:pPr>
      <w:spacing w:after="0"/>
    </w:pPr>
    <w:rPr>
      <w:sz w:val="20"/>
    </w:rPr>
  </w:style>
  <w:style w:type="character" w:customStyle="1" w:styleId="FootnoteTextChar">
    <w:name w:val="Footnote Text Char"/>
    <w:basedOn w:val="DefaultParagraphFont"/>
    <w:link w:val="FootnoteText"/>
    <w:uiPriority w:val="99"/>
    <w:semiHidden/>
    <w:rsid w:val="006E65DD"/>
    <w:rPr>
      <w:sz w:val="20"/>
    </w:rPr>
  </w:style>
  <w:style w:type="character" w:styleId="FootnoteReference">
    <w:name w:val="footnote reference"/>
    <w:basedOn w:val="DefaultParagraphFont"/>
    <w:uiPriority w:val="99"/>
    <w:semiHidden/>
    <w:unhideWhenUsed/>
    <w:rsid w:val="006E65DD"/>
    <w:rPr>
      <w:vertAlign w:val="superscript"/>
    </w:rPr>
  </w:style>
  <w:style w:type="character" w:styleId="UnresolvedMention">
    <w:name w:val="Unresolved Mention"/>
    <w:basedOn w:val="DefaultParagraphFont"/>
    <w:uiPriority w:val="99"/>
    <w:semiHidden/>
    <w:unhideWhenUsed/>
    <w:rsid w:val="002D6A6B"/>
    <w:rPr>
      <w:color w:val="605E5C"/>
      <w:shd w:val="clear" w:color="auto" w:fill="E1DFDD"/>
    </w:rPr>
  </w:style>
  <w:style w:type="character" w:customStyle="1" w:styleId="SubparaChar">
    <w:name w:val="Subpara Char"/>
    <w:link w:val="Subpara"/>
    <w:rsid w:val="00C65339"/>
    <w:rPr>
      <w:rFonts w:ascii="Helvetica" w:hAnsi="Helvetica"/>
      <w:sz w:val="24"/>
      <w:szCs w:val="24"/>
    </w:rPr>
  </w:style>
  <w:style w:type="paragraph" w:customStyle="1" w:styleId="Subpara">
    <w:name w:val="Subpara"/>
    <w:basedOn w:val="Normal"/>
    <w:link w:val="SubparaChar"/>
    <w:rsid w:val="00C65339"/>
    <w:pPr>
      <w:widowControl w:val="0"/>
      <w:spacing w:after="240"/>
      <w:ind w:left="2268" w:hanging="567"/>
      <w:jc w:val="both"/>
    </w:pPr>
    <w:rPr>
      <w:rFonts w:ascii="Helvetica" w:hAnsi="Helvetica"/>
      <w:sz w:val="24"/>
      <w:szCs w:val="24"/>
    </w:rPr>
  </w:style>
  <w:style w:type="character" w:styleId="Strong">
    <w:name w:val="Strong"/>
    <w:basedOn w:val="DefaultParagraphFont"/>
    <w:uiPriority w:val="22"/>
    <w:qFormat/>
    <w:rsid w:val="00254B1C"/>
    <w:rPr>
      <w:b/>
      <w:bCs/>
      <w:color w:val="auto"/>
    </w:rPr>
  </w:style>
  <w:style w:type="character" w:styleId="Emphasis">
    <w:name w:val="Emphasis"/>
    <w:basedOn w:val="DefaultParagraphFont"/>
    <w:uiPriority w:val="20"/>
    <w:qFormat/>
    <w:rsid w:val="00254B1C"/>
    <w:rPr>
      <w:i/>
      <w:iCs/>
      <w:color w:val="auto"/>
    </w:rPr>
  </w:style>
  <w:style w:type="paragraph" w:styleId="Quote">
    <w:name w:val="Quote"/>
    <w:basedOn w:val="Normal"/>
    <w:next w:val="Normal"/>
    <w:link w:val="QuoteChar"/>
    <w:uiPriority w:val="29"/>
    <w:qFormat/>
    <w:rsid w:val="00254B1C"/>
    <w:pPr>
      <w:spacing w:before="200"/>
      <w:ind w:left="864" w:right="864"/>
    </w:pPr>
    <w:rPr>
      <w:i/>
      <w:iCs/>
      <w:color w:val="6B6076" w:themeColor="text1" w:themeTint="BF"/>
    </w:rPr>
  </w:style>
  <w:style w:type="character" w:customStyle="1" w:styleId="QuoteChar">
    <w:name w:val="Quote Char"/>
    <w:basedOn w:val="DefaultParagraphFont"/>
    <w:link w:val="Quote"/>
    <w:uiPriority w:val="29"/>
    <w:rsid w:val="00254B1C"/>
    <w:rPr>
      <w:i/>
      <w:iCs/>
      <w:color w:val="6B6076" w:themeColor="text1" w:themeTint="BF"/>
    </w:rPr>
  </w:style>
  <w:style w:type="paragraph" w:styleId="IntenseQuote">
    <w:name w:val="Intense Quote"/>
    <w:basedOn w:val="Normal"/>
    <w:next w:val="Normal"/>
    <w:link w:val="IntenseQuoteChar"/>
    <w:uiPriority w:val="30"/>
    <w:qFormat/>
    <w:rsid w:val="00254B1C"/>
    <w:pPr>
      <w:pBdr>
        <w:top w:val="single" w:sz="4" w:space="10" w:color="6B6076" w:themeColor="text1" w:themeTint="BF"/>
        <w:bottom w:val="single" w:sz="4" w:space="10" w:color="6B6076" w:themeColor="text1" w:themeTint="BF"/>
      </w:pBdr>
      <w:spacing w:before="360" w:after="360"/>
      <w:ind w:left="864" w:right="864"/>
      <w:jc w:val="center"/>
    </w:pPr>
    <w:rPr>
      <w:i/>
      <w:iCs/>
      <w:color w:val="6B6076" w:themeColor="text1" w:themeTint="BF"/>
    </w:rPr>
  </w:style>
  <w:style w:type="character" w:customStyle="1" w:styleId="IntenseQuoteChar">
    <w:name w:val="Intense Quote Char"/>
    <w:basedOn w:val="DefaultParagraphFont"/>
    <w:link w:val="IntenseQuote"/>
    <w:uiPriority w:val="30"/>
    <w:rsid w:val="00254B1C"/>
    <w:rPr>
      <w:i/>
      <w:iCs/>
      <w:color w:val="6B6076" w:themeColor="text1" w:themeTint="BF"/>
    </w:rPr>
  </w:style>
  <w:style w:type="character" w:styleId="SubtleEmphasis">
    <w:name w:val="Subtle Emphasis"/>
    <w:basedOn w:val="DefaultParagraphFont"/>
    <w:uiPriority w:val="19"/>
    <w:qFormat/>
    <w:rsid w:val="00254B1C"/>
    <w:rPr>
      <w:i/>
      <w:iCs/>
      <w:color w:val="6B6076" w:themeColor="text1" w:themeTint="BF"/>
    </w:rPr>
  </w:style>
  <w:style w:type="character" w:styleId="IntenseEmphasis">
    <w:name w:val="Intense Emphasis"/>
    <w:basedOn w:val="DefaultParagraphFont"/>
    <w:uiPriority w:val="21"/>
    <w:qFormat/>
    <w:rsid w:val="00254B1C"/>
    <w:rPr>
      <w:b/>
      <w:bCs/>
      <w:i/>
      <w:iCs/>
      <w:color w:val="auto"/>
    </w:rPr>
  </w:style>
  <w:style w:type="character" w:styleId="SubtleReference">
    <w:name w:val="Subtle Reference"/>
    <w:basedOn w:val="DefaultParagraphFont"/>
    <w:uiPriority w:val="31"/>
    <w:qFormat/>
    <w:rsid w:val="00254B1C"/>
    <w:rPr>
      <w:smallCaps/>
      <w:color w:val="6B6076" w:themeColor="text1" w:themeTint="BF"/>
    </w:rPr>
  </w:style>
  <w:style w:type="character" w:styleId="IntenseReference">
    <w:name w:val="Intense Reference"/>
    <w:basedOn w:val="DefaultParagraphFont"/>
    <w:uiPriority w:val="32"/>
    <w:qFormat/>
    <w:rsid w:val="00254B1C"/>
    <w:rPr>
      <w:b/>
      <w:bCs/>
      <w:smallCaps/>
      <w:color w:val="6B6076" w:themeColor="text1" w:themeTint="BF"/>
      <w:spacing w:val="5"/>
    </w:rPr>
  </w:style>
  <w:style w:type="character" w:styleId="BookTitle">
    <w:name w:val="Book Title"/>
    <w:basedOn w:val="DefaultParagraphFont"/>
    <w:uiPriority w:val="33"/>
    <w:qFormat/>
    <w:rsid w:val="00254B1C"/>
    <w:rPr>
      <w:b/>
      <w:bCs/>
      <w:i/>
      <w:iCs/>
      <w:spacing w:val="5"/>
    </w:rPr>
  </w:style>
  <w:style w:type="character" w:styleId="CommentReference">
    <w:name w:val="annotation reference"/>
    <w:basedOn w:val="DefaultParagraphFont"/>
    <w:uiPriority w:val="99"/>
    <w:semiHidden/>
    <w:unhideWhenUsed/>
    <w:rsid w:val="00F84990"/>
    <w:rPr>
      <w:sz w:val="16"/>
      <w:szCs w:val="16"/>
    </w:rPr>
  </w:style>
  <w:style w:type="paragraph" w:styleId="CommentText">
    <w:name w:val="annotation text"/>
    <w:basedOn w:val="Normal"/>
    <w:link w:val="CommentTextChar"/>
    <w:uiPriority w:val="99"/>
    <w:unhideWhenUsed/>
    <w:rsid w:val="00F84990"/>
    <w:pPr>
      <w:spacing w:line="240" w:lineRule="auto"/>
    </w:pPr>
    <w:rPr>
      <w:sz w:val="20"/>
      <w:szCs w:val="20"/>
    </w:rPr>
  </w:style>
  <w:style w:type="character" w:customStyle="1" w:styleId="CommentTextChar">
    <w:name w:val="Comment Text Char"/>
    <w:basedOn w:val="DefaultParagraphFont"/>
    <w:link w:val="CommentText"/>
    <w:uiPriority w:val="99"/>
    <w:rsid w:val="00F84990"/>
    <w:rPr>
      <w:sz w:val="20"/>
      <w:szCs w:val="20"/>
    </w:rPr>
  </w:style>
  <w:style w:type="paragraph" w:styleId="CommentSubject">
    <w:name w:val="annotation subject"/>
    <w:basedOn w:val="CommentText"/>
    <w:next w:val="CommentText"/>
    <w:link w:val="CommentSubjectChar"/>
    <w:uiPriority w:val="99"/>
    <w:semiHidden/>
    <w:unhideWhenUsed/>
    <w:rsid w:val="00F84990"/>
    <w:rPr>
      <w:b/>
      <w:bCs/>
    </w:rPr>
  </w:style>
  <w:style w:type="character" w:customStyle="1" w:styleId="CommentSubjectChar">
    <w:name w:val="Comment Subject Char"/>
    <w:basedOn w:val="CommentTextChar"/>
    <w:link w:val="CommentSubject"/>
    <w:uiPriority w:val="99"/>
    <w:semiHidden/>
    <w:rsid w:val="00F84990"/>
    <w:rPr>
      <w:b/>
      <w:bCs/>
      <w:sz w:val="20"/>
      <w:szCs w:val="20"/>
    </w:rPr>
  </w:style>
  <w:style w:type="paragraph" w:styleId="Revision">
    <w:name w:val="Revision"/>
    <w:hidden/>
    <w:uiPriority w:val="99"/>
    <w:semiHidden/>
    <w:rsid w:val="00A30A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9293">
      <w:bodyDiv w:val="1"/>
      <w:marLeft w:val="0"/>
      <w:marRight w:val="0"/>
      <w:marTop w:val="0"/>
      <w:marBottom w:val="0"/>
      <w:divBdr>
        <w:top w:val="none" w:sz="0" w:space="0" w:color="auto"/>
        <w:left w:val="none" w:sz="0" w:space="0" w:color="auto"/>
        <w:bottom w:val="none" w:sz="0" w:space="0" w:color="auto"/>
        <w:right w:val="none" w:sz="0" w:space="0" w:color="auto"/>
      </w:divBdr>
    </w:div>
    <w:div w:id="93718589">
      <w:bodyDiv w:val="1"/>
      <w:marLeft w:val="0"/>
      <w:marRight w:val="0"/>
      <w:marTop w:val="0"/>
      <w:marBottom w:val="0"/>
      <w:divBdr>
        <w:top w:val="none" w:sz="0" w:space="0" w:color="auto"/>
        <w:left w:val="none" w:sz="0" w:space="0" w:color="auto"/>
        <w:bottom w:val="none" w:sz="0" w:space="0" w:color="auto"/>
        <w:right w:val="none" w:sz="0" w:space="0" w:color="auto"/>
      </w:divBdr>
    </w:div>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83902580">
      <w:bodyDiv w:val="1"/>
      <w:marLeft w:val="0"/>
      <w:marRight w:val="0"/>
      <w:marTop w:val="0"/>
      <w:marBottom w:val="0"/>
      <w:divBdr>
        <w:top w:val="none" w:sz="0" w:space="0" w:color="auto"/>
        <w:left w:val="none" w:sz="0" w:space="0" w:color="auto"/>
        <w:bottom w:val="none" w:sz="0" w:space="0" w:color="auto"/>
        <w:right w:val="none" w:sz="0" w:space="0" w:color="auto"/>
      </w:divBdr>
    </w:div>
    <w:div w:id="454956709">
      <w:bodyDiv w:val="1"/>
      <w:marLeft w:val="0"/>
      <w:marRight w:val="0"/>
      <w:marTop w:val="0"/>
      <w:marBottom w:val="0"/>
      <w:divBdr>
        <w:top w:val="none" w:sz="0" w:space="0" w:color="auto"/>
        <w:left w:val="none" w:sz="0" w:space="0" w:color="auto"/>
        <w:bottom w:val="none" w:sz="0" w:space="0" w:color="auto"/>
        <w:right w:val="none" w:sz="0" w:space="0" w:color="auto"/>
      </w:divBdr>
    </w:div>
    <w:div w:id="878929579">
      <w:bodyDiv w:val="1"/>
      <w:marLeft w:val="0"/>
      <w:marRight w:val="0"/>
      <w:marTop w:val="0"/>
      <w:marBottom w:val="0"/>
      <w:divBdr>
        <w:top w:val="none" w:sz="0" w:space="0" w:color="auto"/>
        <w:left w:val="none" w:sz="0" w:space="0" w:color="auto"/>
        <w:bottom w:val="none" w:sz="0" w:space="0" w:color="auto"/>
        <w:right w:val="none" w:sz="0" w:space="0" w:color="auto"/>
      </w:divBdr>
    </w:div>
    <w:div w:id="1060011228">
      <w:bodyDiv w:val="1"/>
      <w:marLeft w:val="0"/>
      <w:marRight w:val="0"/>
      <w:marTop w:val="0"/>
      <w:marBottom w:val="0"/>
      <w:divBdr>
        <w:top w:val="none" w:sz="0" w:space="0" w:color="auto"/>
        <w:left w:val="none" w:sz="0" w:space="0" w:color="auto"/>
        <w:bottom w:val="none" w:sz="0" w:space="0" w:color="auto"/>
        <w:right w:val="none" w:sz="0" w:space="0" w:color="auto"/>
      </w:divBdr>
    </w:div>
    <w:div w:id="1420907522">
      <w:bodyDiv w:val="1"/>
      <w:marLeft w:val="0"/>
      <w:marRight w:val="0"/>
      <w:marTop w:val="0"/>
      <w:marBottom w:val="0"/>
      <w:divBdr>
        <w:top w:val="none" w:sz="0" w:space="0" w:color="auto"/>
        <w:left w:val="none" w:sz="0" w:space="0" w:color="auto"/>
        <w:bottom w:val="none" w:sz="0" w:space="0" w:color="auto"/>
        <w:right w:val="none" w:sz="0" w:space="0" w:color="auto"/>
      </w:divBdr>
    </w:div>
    <w:div w:id="1429815297">
      <w:bodyDiv w:val="1"/>
      <w:marLeft w:val="0"/>
      <w:marRight w:val="0"/>
      <w:marTop w:val="0"/>
      <w:marBottom w:val="0"/>
      <w:divBdr>
        <w:top w:val="none" w:sz="0" w:space="0" w:color="auto"/>
        <w:left w:val="none" w:sz="0" w:space="0" w:color="auto"/>
        <w:bottom w:val="none" w:sz="0" w:space="0" w:color="auto"/>
        <w:right w:val="none" w:sz="0" w:space="0" w:color="auto"/>
      </w:divBdr>
    </w:div>
    <w:div w:id="1709407581">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82475745">
      <w:bodyDiv w:val="1"/>
      <w:marLeft w:val="0"/>
      <w:marRight w:val="0"/>
      <w:marTop w:val="0"/>
      <w:marBottom w:val="0"/>
      <w:divBdr>
        <w:top w:val="none" w:sz="0" w:space="0" w:color="auto"/>
        <w:left w:val="none" w:sz="0" w:space="0" w:color="auto"/>
        <w:bottom w:val="none" w:sz="0" w:space="0" w:color="auto"/>
        <w:right w:val="none" w:sz="0" w:space="0" w:color="auto"/>
      </w:divBdr>
    </w:div>
    <w:div w:id="206879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ntlis.nt.gov.au/plan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NTG theme new">
  <a:themeElements>
    <a:clrScheme name="NTG 2025">
      <a:dk1>
        <a:srgbClr val="3A3440"/>
      </a:dk1>
      <a:lt1>
        <a:sysClr val="window" lastClr="FFFFFF"/>
      </a:lt1>
      <a:dk2>
        <a:srgbClr val="E35205"/>
      </a:dk2>
      <a:lt2>
        <a:srgbClr val="FFFFFF"/>
      </a:lt2>
      <a:accent1>
        <a:srgbClr val="FA3E00"/>
      </a:accent1>
      <a:accent2>
        <a:srgbClr val="00235D"/>
      </a:accent2>
      <a:accent3>
        <a:srgbClr val="2E979C"/>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2026-06-30T00:00:00</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1532E5-C365-4641-A3F3-D11FBF75173C}">
  <ds:schemaRefs>
    <ds:schemaRef ds:uri="http://www.w3.org/2001/XMLSchema"/>
  </ds:schemaRefs>
</ds:datastoreItem>
</file>

<file path=customXml/itemProps3.xml><?xml version="1.0" encoding="utf-8"?>
<ds:datastoreItem xmlns:ds="http://schemas.openxmlformats.org/officeDocument/2006/customXml" ds:itemID="{4C540D05-6F24-4753-946B-239D17F1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Local Government Council and Service Authority consultation form</vt:lpstr>
    </vt:vector>
  </TitlesOfParts>
  <Company>Lands, Planning and Environment</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Council and Service Authority consultation form</dc:title>
  <dc:creator>NorthernTerritoryGovernment@ntgov.onmicrosoft.com</dc:creator>
  <cp:lastModifiedBy>Julie Asha</cp:lastModifiedBy>
  <cp:revision>3</cp:revision>
  <cp:lastPrinted>2026-06-30T03:38:00Z</cp:lastPrinted>
  <dcterms:created xsi:type="dcterms:W3CDTF">2026-07-07T05:23:00Z</dcterms:created>
  <dcterms:modified xsi:type="dcterms:W3CDTF">2026-09-22T05:18:00Z</dcterms:modified>
</cp:coreProperties>
</file>