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086" w:type="dxa"/>
        <w:tblLook w:val="04A0" w:firstRow="1" w:lastRow="0" w:firstColumn="1" w:lastColumn="0" w:noHBand="0" w:noVBand="1"/>
      </w:tblPr>
      <w:tblGrid>
        <w:gridCol w:w="1724"/>
        <w:gridCol w:w="5016"/>
        <w:gridCol w:w="4269"/>
        <w:gridCol w:w="4077"/>
      </w:tblGrid>
      <w:tr w:rsidR="003D1A7B" w:rsidRPr="003D1A7B" w14:paraId="76089F74" w14:textId="77777777" w:rsidTr="003D1A7B">
        <w:trPr>
          <w:trHeight w:val="313"/>
        </w:trPr>
        <w:tc>
          <w:tcPr>
            <w:tcW w:w="1724" w:type="dxa"/>
            <w:shd w:val="clear" w:color="auto" w:fill="404040" w:themeFill="background2" w:themeFillShade="40"/>
            <w:vAlign w:val="center"/>
          </w:tcPr>
          <w:p w14:paraId="1CAB81C6" w14:textId="77777777" w:rsidR="003D1A7B" w:rsidRPr="003D1A7B" w:rsidRDefault="003D1A7B" w:rsidP="00ED764E">
            <w:pPr>
              <w:rPr>
                <w:b/>
                <w:color w:val="FFFFFF" w:themeColor="background1"/>
              </w:rPr>
            </w:pPr>
            <w:r w:rsidRPr="003D1A7B">
              <w:rPr>
                <w:rFonts w:cs="Calibri"/>
                <w:b/>
                <w:color w:val="FFFFFF" w:themeColor="background1"/>
              </w:rPr>
              <w:t>Applicant:</w:t>
            </w:r>
          </w:p>
        </w:tc>
        <w:tc>
          <w:tcPr>
            <w:tcW w:w="5016" w:type="dxa"/>
            <w:shd w:val="clear" w:color="auto" w:fill="404040" w:themeFill="background2" w:themeFillShade="40"/>
          </w:tcPr>
          <w:p w14:paraId="7A9E5641" w14:textId="77777777" w:rsidR="003D1A7B" w:rsidRPr="003D1A7B" w:rsidRDefault="003D1A7B" w:rsidP="00ED764E">
            <w:pPr>
              <w:rPr>
                <w:b/>
                <w:color w:val="FFFFFF" w:themeColor="background1"/>
              </w:rPr>
            </w:pPr>
            <w:r w:rsidRPr="003D1A7B">
              <w:rPr>
                <w:rFonts w:cs="Calibri"/>
                <w:b/>
                <w:color w:val="FFFFFF" w:themeColor="background1"/>
              </w:rPr>
              <w:t xml:space="preserve">Priority Area (delete not relevant priority areas)  </w:t>
            </w:r>
          </w:p>
        </w:tc>
        <w:tc>
          <w:tcPr>
            <w:tcW w:w="4269" w:type="dxa"/>
            <w:shd w:val="clear" w:color="auto" w:fill="404040" w:themeFill="background2" w:themeFillShade="40"/>
            <w:vAlign w:val="center"/>
          </w:tcPr>
          <w:p w14:paraId="275FE6D6" w14:textId="77777777" w:rsidR="003D1A7B" w:rsidRPr="003D1A7B" w:rsidRDefault="003D1A7B" w:rsidP="00ED764E">
            <w:pPr>
              <w:rPr>
                <w:b/>
                <w:color w:val="FFFFFF" w:themeColor="background1"/>
              </w:rPr>
            </w:pPr>
            <w:r w:rsidRPr="003D1A7B">
              <w:rPr>
                <w:b/>
                <w:color w:val="FFFFFF" w:themeColor="background1"/>
              </w:rPr>
              <w:t>PROJECT TITLE:</w:t>
            </w:r>
          </w:p>
        </w:tc>
        <w:tc>
          <w:tcPr>
            <w:tcW w:w="4076" w:type="dxa"/>
            <w:shd w:val="clear" w:color="auto" w:fill="404040" w:themeFill="background2" w:themeFillShade="40"/>
            <w:vAlign w:val="center"/>
          </w:tcPr>
          <w:p w14:paraId="252776E3" w14:textId="77777777" w:rsidR="003D1A7B" w:rsidRPr="003D1A7B" w:rsidRDefault="003D1A7B" w:rsidP="00ED764E">
            <w:pPr>
              <w:rPr>
                <w:b/>
                <w:color w:val="FFFFFF" w:themeColor="background1"/>
              </w:rPr>
            </w:pPr>
          </w:p>
        </w:tc>
      </w:tr>
      <w:tr w:rsidR="003D1A7B" w:rsidRPr="00673F1F" w14:paraId="7A41426F" w14:textId="77777777" w:rsidTr="003D1A7B">
        <w:trPr>
          <w:trHeight w:val="449"/>
        </w:trPr>
        <w:tc>
          <w:tcPr>
            <w:tcW w:w="1724" w:type="dxa"/>
          </w:tcPr>
          <w:p w14:paraId="43DA1FCC" w14:textId="77777777" w:rsidR="003D1A7B" w:rsidRPr="00673F1F" w:rsidRDefault="003D1A7B" w:rsidP="00ED764E"/>
          <w:p w14:paraId="2202BC4A" w14:textId="77777777" w:rsidR="003D1A7B" w:rsidRPr="00673F1F" w:rsidRDefault="003D1A7B" w:rsidP="00ED764E"/>
        </w:tc>
        <w:tc>
          <w:tcPr>
            <w:tcW w:w="5016" w:type="dxa"/>
          </w:tcPr>
          <w:p w14:paraId="5DFE1AED" w14:textId="77777777" w:rsidR="003D1A7B" w:rsidRPr="00673F1F" w:rsidRDefault="003D1A7B" w:rsidP="00ED764E">
            <w:r w:rsidRPr="00673F1F">
              <w:t>Fisheries Science &amp; Research/ Fisheries Compliance/ Fisheries Education</w:t>
            </w:r>
          </w:p>
        </w:tc>
        <w:tc>
          <w:tcPr>
            <w:tcW w:w="8346" w:type="dxa"/>
            <w:gridSpan w:val="2"/>
          </w:tcPr>
          <w:p w14:paraId="785BF134" w14:textId="77777777" w:rsidR="003D1A7B" w:rsidRPr="00673F1F" w:rsidRDefault="003D1A7B" w:rsidP="00ED764E"/>
        </w:tc>
      </w:tr>
    </w:tbl>
    <w:p w14:paraId="349EA7EB" w14:textId="77777777" w:rsidR="003D1A7B" w:rsidRPr="00673F1F" w:rsidRDefault="003D1A7B" w:rsidP="003D1A7B">
      <w:bookmarkStart w:id="0" w:name="_Hlk204156584"/>
    </w:p>
    <w:p w14:paraId="459CA522" w14:textId="77777777" w:rsidR="003D1A7B" w:rsidRPr="00673F1F" w:rsidRDefault="003D1A7B" w:rsidP="003D1A7B">
      <w:r w:rsidRPr="00673F1F">
        <w:t xml:space="preserve">Complete this template and upload to you application form in </w:t>
      </w:r>
      <w:hyperlink r:id="rId9" w:history="1">
        <w:proofErr w:type="spellStart"/>
        <w:r w:rsidRPr="00673F1F">
          <w:rPr>
            <w:rStyle w:val="Hyperlink"/>
          </w:rPr>
          <w:t>GrantsNT</w:t>
        </w:r>
        <w:proofErr w:type="spellEnd"/>
      </w:hyperlink>
      <w:r w:rsidRPr="00673F1F">
        <w:t xml:space="preserve"> where requested</w:t>
      </w:r>
      <w:bookmarkEnd w:id="0"/>
      <w:r w:rsidRPr="00673F1F">
        <w:t>. Please ensure you are familiar with the 2026 Program guidelines and that your budget conforms to the following:</w:t>
      </w:r>
    </w:p>
    <w:p w14:paraId="2577DD20" w14:textId="77777777" w:rsidR="003D1A7B" w:rsidRPr="00673F1F" w:rsidRDefault="003D1A7B">
      <w:pPr>
        <w:pStyle w:val="ListParagraph"/>
        <w:numPr>
          <w:ilvl w:val="0"/>
          <w:numId w:val="9"/>
        </w:numPr>
        <w:spacing w:after="160" w:line="259" w:lineRule="auto"/>
        <w:contextualSpacing/>
        <w:rPr>
          <w:bCs/>
        </w:rPr>
      </w:pPr>
      <w:r w:rsidRPr="00673F1F">
        <w:rPr>
          <w:bCs/>
        </w:rPr>
        <w:t xml:space="preserve">All amounts to be </w:t>
      </w:r>
      <w:r w:rsidRPr="00673F1F">
        <w:rPr>
          <w:b/>
        </w:rPr>
        <w:t>GST exclusive</w:t>
      </w:r>
      <w:r w:rsidRPr="00673F1F">
        <w:rPr>
          <w:bCs/>
        </w:rPr>
        <w:t>.</w:t>
      </w:r>
    </w:p>
    <w:p w14:paraId="026ACAF4" w14:textId="77777777" w:rsidR="003D1A7B" w:rsidRPr="00673F1F" w:rsidRDefault="003D1A7B">
      <w:pPr>
        <w:pStyle w:val="ListParagraph"/>
        <w:numPr>
          <w:ilvl w:val="0"/>
          <w:numId w:val="9"/>
        </w:numPr>
        <w:spacing w:after="160" w:line="259" w:lineRule="auto"/>
        <w:contextualSpacing/>
        <w:rPr>
          <w:bCs/>
        </w:rPr>
      </w:pPr>
      <w:r w:rsidRPr="00673F1F">
        <w:rPr>
          <w:bCs/>
        </w:rPr>
        <w:t xml:space="preserve">Include </w:t>
      </w:r>
      <w:r w:rsidRPr="00673F1F">
        <w:rPr>
          <w:b/>
        </w:rPr>
        <w:t>ALL</w:t>
      </w:r>
      <w:r w:rsidRPr="00673F1F">
        <w:rPr>
          <w:bCs/>
        </w:rPr>
        <w:t xml:space="preserve"> anticipated costs – if granted, funding can only be acquitted in accordance with the agreed project budget. </w:t>
      </w:r>
    </w:p>
    <w:p w14:paraId="55F89A34" w14:textId="77777777" w:rsidR="003D1A7B" w:rsidRPr="00673F1F" w:rsidRDefault="003D1A7B">
      <w:pPr>
        <w:pStyle w:val="ListParagraph"/>
        <w:numPr>
          <w:ilvl w:val="0"/>
          <w:numId w:val="9"/>
        </w:numPr>
        <w:spacing w:after="160" w:line="259" w:lineRule="auto"/>
        <w:contextualSpacing/>
        <w:rPr>
          <w:bCs/>
        </w:rPr>
      </w:pPr>
      <w:r w:rsidRPr="00673F1F">
        <w:t xml:space="preserve">Quotes must be uploaded for any goods and services of </w:t>
      </w:r>
      <w:r w:rsidRPr="00673F1F">
        <w:rPr>
          <w:b/>
          <w:bCs/>
        </w:rPr>
        <w:t>$10,000</w:t>
      </w:r>
      <w:r w:rsidRPr="00673F1F">
        <w:t xml:space="preserve"> or over.</w:t>
      </w:r>
    </w:p>
    <w:p w14:paraId="3D409323" w14:textId="77777777" w:rsidR="003D1A7B" w:rsidRPr="00673F1F" w:rsidRDefault="003D1A7B">
      <w:pPr>
        <w:pStyle w:val="ListParagraph"/>
        <w:numPr>
          <w:ilvl w:val="0"/>
          <w:numId w:val="9"/>
        </w:numPr>
        <w:spacing w:after="160" w:line="259" w:lineRule="auto"/>
        <w:contextualSpacing/>
        <w:rPr>
          <w:bCs/>
        </w:rPr>
      </w:pPr>
      <w:r w:rsidRPr="00673F1F">
        <w:t>Provide an explanation of how unquoted costs (such as travel, fuel, meeting expenses) were derived.</w:t>
      </w:r>
    </w:p>
    <w:p w14:paraId="715972D0" w14:textId="77777777" w:rsidR="003D1A7B" w:rsidRPr="00673F1F" w:rsidRDefault="003D1A7B">
      <w:pPr>
        <w:pStyle w:val="ListParagraph"/>
        <w:numPr>
          <w:ilvl w:val="0"/>
          <w:numId w:val="9"/>
        </w:numPr>
        <w:spacing w:after="160" w:line="259" w:lineRule="auto"/>
        <w:contextualSpacing/>
      </w:pPr>
      <w:r w:rsidRPr="00673F1F">
        <w:t xml:space="preserve">Funding for consultants, contractors and researchers to deliver specific components within a project will be considered only where this is essential to delivering project outcomes </w:t>
      </w:r>
      <w:r w:rsidRPr="00673F1F">
        <w:rPr>
          <w:u w:val="single"/>
        </w:rPr>
        <w:t>and</w:t>
      </w:r>
      <w:r w:rsidRPr="00673F1F">
        <w:t xml:space="preserve"> this is fully justified in the application. Funding for university-based researchers must not exceed </w:t>
      </w:r>
      <w:r w:rsidRPr="00673F1F">
        <w:rPr>
          <w:b/>
          <w:bCs/>
        </w:rPr>
        <w:t>20%</w:t>
      </w:r>
      <w:r w:rsidRPr="00673F1F">
        <w:t xml:space="preserve"> of the total value of the annual budget and must include significant in-kind contributions.</w:t>
      </w:r>
    </w:p>
    <w:p w14:paraId="0F96923F" w14:textId="77777777" w:rsidR="003D1A7B" w:rsidRPr="00673F1F" w:rsidRDefault="003D1A7B">
      <w:pPr>
        <w:pStyle w:val="ListParagraph"/>
        <w:numPr>
          <w:ilvl w:val="0"/>
          <w:numId w:val="9"/>
        </w:numPr>
        <w:spacing w:after="160" w:line="259" w:lineRule="auto"/>
        <w:contextualSpacing/>
        <w:rPr>
          <w:bCs/>
        </w:rPr>
      </w:pPr>
      <w:bookmarkStart w:id="1" w:name="_Hlk204156869"/>
      <w:r w:rsidRPr="00673F1F">
        <w:rPr>
          <w:bCs/>
        </w:rPr>
        <w:t>Add or remove rows to suit your project.</w:t>
      </w:r>
    </w:p>
    <w:p w14:paraId="1E7537F5" w14:textId="77777777" w:rsidR="003D1A7B" w:rsidRPr="00673F1F" w:rsidRDefault="003D1A7B">
      <w:pPr>
        <w:pStyle w:val="ListParagraph"/>
        <w:numPr>
          <w:ilvl w:val="0"/>
          <w:numId w:val="9"/>
        </w:numPr>
        <w:spacing w:after="160" w:line="259" w:lineRule="auto"/>
        <w:contextualSpacing/>
        <w:rPr>
          <w:bCs/>
        </w:rPr>
      </w:pPr>
      <w:bookmarkStart w:id="2" w:name="_Hlk204156876"/>
      <w:bookmarkEnd w:id="1"/>
      <w:r w:rsidRPr="00673F1F">
        <w:rPr>
          <w:bCs/>
        </w:rPr>
        <w:t xml:space="preserve">Note: Year 1 is not a full year due to the timing of the grant round, with 1 October 2026 being the earliest possible start date. </w:t>
      </w:r>
    </w:p>
    <w:p w14:paraId="11F066E8" w14:textId="77777777" w:rsidR="003D1A7B" w:rsidRPr="00673F1F" w:rsidRDefault="003D1A7B" w:rsidP="003D1A7B">
      <w:pPr>
        <w:rPr>
          <w:bCs/>
        </w:rPr>
      </w:pPr>
    </w:p>
    <w:bookmarkEnd w:id="2"/>
    <w:p w14:paraId="4EA88EE6" w14:textId="77777777" w:rsidR="003D1A7B" w:rsidRPr="00673F1F" w:rsidRDefault="003D1A7B" w:rsidP="003D1A7B">
      <w:pPr>
        <w:pStyle w:val="ListParagraph"/>
        <w:rPr>
          <w:bCs/>
        </w:rPr>
      </w:pPr>
      <w:r w:rsidRPr="00673F1F">
        <w:rPr>
          <w:bCs/>
        </w:rPr>
        <w:t>If you need further information or assistance with any aspect of your application, please contact Stacey Kopf on 8999 2027.</w:t>
      </w:r>
    </w:p>
    <w:p w14:paraId="337EE55F" w14:textId="77777777" w:rsidR="003D1A7B" w:rsidRDefault="003D1A7B" w:rsidP="003D1A7B">
      <w:pPr>
        <w:rPr>
          <w:bCs/>
        </w:rPr>
      </w:pPr>
    </w:p>
    <w:p w14:paraId="263242DB" w14:textId="77777777" w:rsidR="003D1A7B" w:rsidRDefault="003D1A7B" w:rsidP="003D1A7B">
      <w:pPr>
        <w:rPr>
          <w:bCs/>
        </w:rPr>
      </w:pPr>
    </w:p>
    <w:p w14:paraId="04A62AE9" w14:textId="77777777" w:rsidR="003D1A7B" w:rsidRPr="00673F1F" w:rsidRDefault="003D1A7B" w:rsidP="003D1A7B">
      <w:pPr>
        <w:rPr>
          <w:b/>
          <w:bCs/>
        </w:rPr>
      </w:pPr>
      <w:r w:rsidRPr="00673F1F">
        <w:rPr>
          <w:b/>
        </w:rPr>
        <w:lastRenderedPageBreak/>
        <w:t>YEAR 1:</w:t>
      </w:r>
      <w:r w:rsidRPr="00673F1F">
        <w:rPr>
          <w:b/>
          <w:bCs/>
        </w:rPr>
        <w:t xml:space="preserve"> 1 October 2026 – 30 June 2027 </w:t>
      </w:r>
    </w:p>
    <w:tbl>
      <w:tblPr>
        <w:tblStyle w:val="TableGrid"/>
        <w:tblW w:w="15021" w:type="dxa"/>
        <w:tblLayout w:type="fixed"/>
        <w:tblLook w:val="04A0" w:firstRow="1" w:lastRow="0" w:firstColumn="1" w:lastColumn="0" w:noHBand="0" w:noVBand="1"/>
      </w:tblPr>
      <w:tblGrid>
        <w:gridCol w:w="9918"/>
        <w:gridCol w:w="2551"/>
        <w:gridCol w:w="2552"/>
      </w:tblGrid>
      <w:tr w:rsidR="003D1A7B" w:rsidRPr="003D1A7B" w14:paraId="26CDBACE" w14:textId="77777777" w:rsidTr="003D1A7B">
        <w:trPr>
          <w:trHeight w:val="799"/>
        </w:trPr>
        <w:tc>
          <w:tcPr>
            <w:tcW w:w="9918" w:type="dxa"/>
            <w:shd w:val="clear" w:color="auto" w:fill="404040" w:themeFill="background2" w:themeFillShade="40"/>
          </w:tcPr>
          <w:p w14:paraId="75C8D6D4" w14:textId="77777777" w:rsidR="003D1A7B" w:rsidRPr="003D1A7B" w:rsidRDefault="003D1A7B" w:rsidP="00ED764E">
            <w:pPr>
              <w:rPr>
                <w:b/>
                <w:color w:val="FFFFFF" w:themeColor="background1"/>
              </w:rPr>
            </w:pPr>
            <w:r w:rsidRPr="003D1A7B">
              <w:rPr>
                <w:b/>
                <w:color w:val="FFFFFF" w:themeColor="background1"/>
              </w:rPr>
              <w:t>Description of the components of each costed activity to be undertaken, or of the purchases to be made; include an explanation of how unquoted costs (such as travel, fuel, meeting expenses) were derived.</w:t>
            </w:r>
          </w:p>
        </w:tc>
        <w:tc>
          <w:tcPr>
            <w:tcW w:w="2551" w:type="dxa"/>
            <w:shd w:val="clear" w:color="auto" w:fill="404040" w:themeFill="background2" w:themeFillShade="40"/>
          </w:tcPr>
          <w:p w14:paraId="34E666F9" w14:textId="77777777" w:rsidR="003D1A7B" w:rsidRPr="003D1A7B" w:rsidRDefault="003D1A7B" w:rsidP="00ED764E">
            <w:pPr>
              <w:rPr>
                <w:b/>
                <w:color w:val="FFFFFF" w:themeColor="background1"/>
              </w:rPr>
            </w:pPr>
            <w:r w:rsidRPr="003D1A7B">
              <w:rPr>
                <w:b/>
                <w:color w:val="FFFFFF" w:themeColor="background1"/>
              </w:rPr>
              <w:t>Amount of funding requested (GST excl.)</w:t>
            </w:r>
          </w:p>
        </w:tc>
        <w:tc>
          <w:tcPr>
            <w:tcW w:w="2552" w:type="dxa"/>
            <w:shd w:val="clear" w:color="auto" w:fill="404040" w:themeFill="background2" w:themeFillShade="40"/>
          </w:tcPr>
          <w:p w14:paraId="06091DED" w14:textId="77777777" w:rsidR="003D1A7B" w:rsidRPr="003D1A7B" w:rsidRDefault="003D1A7B" w:rsidP="00ED764E">
            <w:pPr>
              <w:rPr>
                <w:b/>
                <w:color w:val="FFFFFF" w:themeColor="background1"/>
              </w:rPr>
            </w:pPr>
            <w:r w:rsidRPr="003D1A7B">
              <w:rPr>
                <w:b/>
                <w:color w:val="FFFFFF" w:themeColor="background1"/>
              </w:rPr>
              <w:t>Quote uploaded to application</w:t>
            </w:r>
          </w:p>
        </w:tc>
      </w:tr>
      <w:tr w:rsidR="003D1A7B" w:rsidRPr="00673F1F" w14:paraId="3C48E44C" w14:textId="77777777" w:rsidTr="003D1A7B">
        <w:trPr>
          <w:trHeight w:val="412"/>
        </w:trPr>
        <w:tc>
          <w:tcPr>
            <w:tcW w:w="9918" w:type="dxa"/>
          </w:tcPr>
          <w:p w14:paraId="3D844308" w14:textId="77777777" w:rsidR="003D1A7B" w:rsidRPr="00673F1F" w:rsidRDefault="003D1A7B" w:rsidP="00ED764E"/>
        </w:tc>
        <w:tc>
          <w:tcPr>
            <w:tcW w:w="2551" w:type="dxa"/>
          </w:tcPr>
          <w:p w14:paraId="160C6DB7" w14:textId="77777777" w:rsidR="003D1A7B" w:rsidRPr="00673F1F" w:rsidRDefault="003D1A7B" w:rsidP="00ED764E">
            <w:r w:rsidRPr="00673F1F">
              <w:t>$</w:t>
            </w:r>
          </w:p>
        </w:tc>
        <w:sdt>
          <w:sdtPr>
            <w:alias w:val="Select the option that applies"/>
            <w:tag w:val="Select the option that applies"/>
            <w:id w:val="-1701857269"/>
            <w:placeholder>
              <w:docPart w:val="54FE3F2D45EE4C11B1A74396753A47DF"/>
            </w:placeholder>
            <w:showingPlcHdr/>
            <w15:color w:val="000000"/>
            <w:dropDownList>
              <w:listItem w:displayText="Select the option that applies" w:value=""/>
              <w:listItem w:displayText="Quote Uploaded" w:value="Quote Uploaded"/>
              <w:listItem w:displayText="Explanation/cost breakdown provided" w:value="Explanation/cost breakdown provided"/>
              <w:listItem w:displayText="Item less than 10K, no quote attached" w:value="Item less than 10K, no quote attached"/>
            </w:dropDownList>
          </w:sdtPr>
          <w:sdtContent>
            <w:tc>
              <w:tcPr>
                <w:tcW w:w="2552" w:type="dxa"/>
              </w:tcPr>
              <w:p w14:paraId="75D9B6DB" w14:textId="77777777" w:rsidR="003D1A7B" w:rsidRPr="00673F1F" w:rsidRDefault="003D1A7B" w:rsidP="00ED764E">
                <w:r w:rsidRPr="00673F1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D1A7B" w:rsidRPr="00673F1F" w14:paraId="62AF6AD8" w14:textId="77777777" w:rsidTr="003D1A7B">
        <w:trPr>
          <w:trHeight w:val="413"/>
        </w:trPr>
        <w:tc>
          <w:tcPr>
            <w:tcW w:w="9918" w:type="dxa"/>
          </w:tcPr>
          <w:p w14:paraId="536B1173" w14:textId="77777777" w:rsidR="003D1A7B" w:rsidRPr="00673F1F" w:rsidRDefault="003D1A7B" w:rsidP="00ED764E">
            <w:pPr>
              <w:rPr>
                <w:b/>
                <w:bCs/>
              </w:rPr>
            </w:pPr>
          </w:p>
        </w:tc>
        <w:tc>
          <w:tcPr>
            <w:tcW w:w="2551" w:type="dxa"/>
          </w:tcPr>
          <w:p w14:paraId="4D893A73" w14:textId="77777777" w:rsidR="003D1A7B" w:rsidRPr="00673F1F" w:rsidRDefault="003D1A7B" w:rsidP="00ED764E">
            <w:pPr>
              <w:rPr>
                <w:b/>
              </w:rPr>
            </w:pPr>
            <w:r w:rsidRPr="00673F1F">
              <w:t>$</w:t>
            </w:r>
          </w:p>
        </w:tc>
        <w:sdt>
          <w:sdtPr>
            <w:alias w:val="Select the option that applies"/>
            <w:tag w:val="Select the option that applies"/>
            <w:id w:val="1863863230"/>
            <w:placeholder>
              <w:docPart w:val="7DAE78308F2E485E9DBA914044DC70F6"/>
            </w:placeholder>
            <w:showingPlcHdr/>
            <w15:color w:val="000000"/>
            <w:dropDownList>
              <w:listItem w:displayText="Select the option that applies" w:value=""/>
              <w:listItem w:displayText="Quote Uploaded" w:value="Quote Uploaded"/>
              <w:listItem w:displayText="Explanation/cost breakdown provided" w:value="Explanation/cost breakdown provided"/>
              <w:listItem w:displayText="Item less than 10K, no quote attached" w:value="Item less than 10K, no quote attached"/>
            </w:dropDownList>
          </w:sdtPr>
          <w:sdtContent>
            <w:tc>
              <w:tcPr>
                <w:tcW w:w="2552" w:type="dxa"/>
              </w:tcPr>
              <w:p w14:paraId="2494272B" w14:textId="77777777" w:rsidR="003D1A7B" w:rsidRPr="00673F1F" w:rsidRDefault="003D1A7B" w:rsidP="00ED764E">
                <w:r w:rsidRPr="00673F1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D1A7B" w:rsidRPr="00673F1F" w14:paraId="60A0D894" w14:textId="77777777" w:rsidTr="003D1A7B">
        <w:trPr>
          <w:trHeight w:val="413"/>
        </w:trPr>
        <w:tc>
          <w:tcPr>
            <w:tcW w:w="9918" w:type="dxa"/>
          </w:tcPr>
          <w:p w14:paraId="7EA2D295" w14:textId="77777777" w:rsidR="003D1A7B" w:rsidRPr="00673F1F" w:rsidRDefault="003D1A7B" w:rsidP="00ED764E">
            <w:pPr>
              <w:rPr>
                <w:b/>
                <w:bCs/>
              </w:rPr>
            </w:pPr>
          </w:p>
        </w:tc>
        <w:tc>
          <w:tcPr>
            <w:tcW w:w="2551" w:type="dxa"/>
          </w:tcPr>
          <w:p w14:paraId="47759078" w14:textId="77777777" w:rsidR="003D1A7B" w:rsidRPr="00673F1F" w:rsidRDefault="003D1A7B" w:rsidP="00ED764E">
            <w:pPr>
              <w:rPr>
                <w:b/>
              </w:rPr>
            </w:pPr>
            <w:r w:rsidRPr="00673F1F">
              <w:rPr>
                <w:b/>
              </w:rPr>
              <w:t>$</w:t>
            </w:r>
          </w:p>
        </w:tc>
        <w:sdt>
          <w:sdtPr>
            <w:alias w:val="Select the option that applies"/>
            <w:tag w:val="Select the option that applies"/>
            <w:id w:val="2122875881"/>
            <w:placeholder>
              <w:docPart w:val="84D7967E347845BFAD55B266967CB6F9"/>
            </w:placeholder>
            <w:showingPlcHdr/>
            <w15:color w:val="000000"/>
            <w:dropDownList>
              <w:listItem w:displayText="Select the option that applies" w:value=""/>
              <w:listItem w:displayText="Quote Uploaded" w:value="Quote Uploaded"/>
              <w:listItem w:displayText="Explanation/cost breakdown provided" w:value="Explanation/cost breakdown provided"/>
              <w:listItem w:displayText="Item less than 10K, no quote attached" w:value="Item less than 10K, no quote attached"/>
            </w:dropDownList>
          </w:sdtPr>
          <w:sdtContent>
            <w:tc>
              <w:tcPr>
                <w:tcW w:w="2552" w:type="dxa"/>
              </w:tcPr>
              <w:p w14:paraId="04342CA1" w14:textId="77777777" w:rsidR="003D1A7B" w:rsidRPr="00673F1F" w:rsidRDefault="003D1A7B" w:rsidP="00ED764E">
                <w:r w:rsidRPr="00673F1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D1A7B" w:rsidRPr="00673F1F" w14:paraId="53EB37DC" w14:textId="77777777" w:rsidTr="003D1A7B">
        <w:trPr>
          <w:trHeight w:val="419"/>
        </w:trPr>
        <w:tc>
          <w:tcPr>
            <w:tcW w:w="9918" w:type="dxa"/>
            <w:shd w:val="clear" w:color="auto" w:fill="FFFFFF" w:themeFill="background2"/>
          </w:tcPr>
          <w:p w14:paraId="15A19988" w14:textId="77777777" w:rsidR="003D1A7B" w:rsidRPr="00673F1F" w:rsidRDefault="003D1A7B" w:rsidP="00ED764E">
            <w:pPr>
              <w:rPr>
                <w:b/>
                <w:bCs/>
              </w:rPr>
            </w:pPr>
            <w:r w:rsidRPr="00673F1F">
              <w:rPr>
                <w:b/>
                <w:bCs/>
              </w:rPr>
              <w:t>TOTAL requested funding:</w:t>
            </w:r>
          </w:p>
        </w:tc>
        <w:tc>
          <w:tcPr>
            <w:tcW w:w="2551" w:type="dxa"/>
            <w:shd w:val="clear" w:color="auto" w:fill="FFFFFF" w:themeFill="background2"/>
          </w:tcPr>
          <w:p w14:paraId="738BC23B" w14:textId="77777777" w:rsidR="003D1A7B" w:rsidRPr="00673F1F" w:rsidRDefault="003D1A7B" w:rsidP="00ED764E">
            <w:pPr>
              <w:rPr>
                <w:b/>
              </w:rPr>
            </w:pPr>
            <w:r w:rsidRPr="00673F1F">
              <w:rPr>
                <w:b/>
              </w:rPr>
              <w:t>$</w:t>
            </w:r>
          </w:p>
        </w:tc>
        <w:tc>
          <w:tcPr>
            <w:tcW w:w="2552" w:type="dxa"/>
            <w:shd w:val="clear" w:color="auto" w:fill="FFFFFF" w:themeFill="background2"/>
          </w:tcPr>
          <w:p w14:paraId="53A74ABE" w14:textId="77777777" w:rsidR="003D1A7B" w:rsidRPr="00673F1F" w:rsidRDefault="003D1A7B" w:rsidP="00ED764E"/>
        </w:tc>
      </w:tr>
      <w:tr w:rsidR="003D1A7B" w:rsidRPr="003D1A7B" w14:paraId="10E11FE4" w14:textId="77777777" w:rsidTr="003D1A7B">
        <w:trPr>
          <w:trHeight w:val="646"/>
        </w:trPr>
        <w:tc>
          <w:tcPr>
            <w:tcW w:w="9918" w:type="dxa"/>
            <w:shd w:val="clear" w:color="auto" w:fill="404040" w:themeFill="background2" w:themeFillShade="40"/>
          </w:tcPr>
          <w:p w14:paraId="01CACECA" w14:textId="77777777" w:rsidR="003D1A7B" w:rsidRPr="003D1A7B" w:rsidRDefault="003D1A7B" w:rsidP="00ED764E">
            <w:pPr>
              <w:rPr>
                <w:b/>
                <w:bCs/>
                <w:color w:val="FFFFFF" w:themeColor="background1"/>
              </w:rPr>
            </w:pPr>
            <w:r w:rsidRPr="003D1A7B">
              <w:rPr>
                <w:b/>
                <w:bCs/>
                <w:color w:val="FFFFFF" w:themeColor="background1"/>
              </w:rPr>
              <w:t>In-kind contributions (for example, internal project management and administration fees, vehicle maintenance, registration and insurance, support staff hours)</w:t>
            </w:r>
          </w:p>
        </w:tc>
        <w:tc>
          <w:tcPr>
            <w:tcW w:w="2551" w:type="dxa"/>
            <w:shd w:val="clear" w:color="auto" w:fill="404040" w:themeFill="background2" w:themeFillShade="40"/>
          </w:tcPr>
          <w:p w14:paraId="5C6BC305" w14:textId="77777777" w:rsidR="003D1A7B" w:rsidRPr="003D1A7B" w:rsidRDefault="003D1A7B" w:rsidP="00ED764E">
            <w:pPr>
              <w:rPr>
                <w:b/>
                <w:color w:val="FFFFFF" w:themeColor="background1"/>
              </w:rPr>
            </w:pPr>
            <w:r w:rsidRPr="003D1A7B">
              <w:rPr>
                <w:b/>
                <w:color w:val="FFFFFF" w:themeColor="background1"/>
              </w:rPr>
              <w:t>Value</w:t>
            </w:r>
          </w:p>
        </w:tc>
        <w:tc>
          <w:tcPr>
            <w:tcW w:w="2552" w:type="dxa"/>
            <w:shd w:val="clear" w:color="auto" w:fill="404040" w:themeFill="background2" w:themeFillShade="40"/>
          </w:tcPr>
          <w:p w14:paraId="2D257408" w14:textId="77777777" w:rsidR="003D1A7B" w:rsidRPr="003D1A7B" w:rsidRDefault="003D1A7B" w:rsidP="00ED764E">
            <w:pPr>
              <w:rPr>
                <w:b/>
                <w:color w:val="FFFFFF" w:themeColor="background1"/>
              </w:rPr>
            </w:pPr>
          </w:p>
        </w:tc>
      </w:tr>
      <w:tr w:rsidR="003D1A7B" w:rsidRPr="00673F1F" w14:paraId="0ECCA99C" w14:textId="77777777" w:rsidTr="003D1A7B">
        <w:trPr>
          <w:trHeight w:val="416"/>
        </w:trPr>
        <w:tc>
          <w:tcPr>
            <w:tcW w:w="9918" w:type="dxa"/>
          </w:tcPr>
          <w:p w14:paraId="27911E29" w14:textId="77777777" w:rsidR="003D1A7B" w:rsidRPr="00673F1F" w:rsidRDefault="003D1A7B" w:rsidP="00ED764E"/>
        </w:tc>
        <w:tc>
          <w:tcPr>
            <w:tcW w:w="2551" w:type="dxa"/>
          </w:tcPr>
          <w:p w14:paraId="053EC472" w14:textId="77777777" w:rsidR="003D1A7B" w:rsidRPr="00673F1F" w:rsidRDefault="003D1A7B" w:rsidP="00ED764E">
            <w:pPr>
              <w:rPr>
                <w:bCs/>
              </w:rPr>
            </w:pPr>
            <w:r w:rsidRPr="00673F1F">
              <w:rPr>
                <w:bCs/>
              </w:rPr>
              <w:t>$</w:t>
            </w:r>
          </w:p>
        </w:tc>
        <w:sdt>
          <w:sdtPr>
            <w:alias w:val="Select the option that applies"/>
            <w:tag w:val="Select the option that applies"/>
            <w:id w:val="-106734640"/>
            <w:placeholder>
              <w:docPart w:val="C7ECD5C8FE9D4F21983644D73BFD3E53"/>
            </w:placeholder>
            <w:showingPlcHdr/>
            <w15:color w:val="000000"/>
            <w:dropDownList>
              <w:listItem w:displayText="Select the option that applies" w:value=""/>
              <w:listItem w:displayText="Quote Uploaded" w:value="Quote Uploaded"/>
              <w:listItem w:displayText="Explanation/cost breakdown provided" w:value="Explanation/cost breakdown provided"/>
              <w:listItem w:displayText="Item less than 10K, no quote attached" w:value="Item less than 10K, no quote attached"/>
            </w:dropDownList>
          </w:sdtPr>
          <w:sdtContent>
            <w:tc>
              <w:tcPr>
                <w:tcW w:w="2552" w:type="dxa"/>
              </w:tcPr>
              <w:p w14:paraId="5402E9B5" w14:textId="77777777" w:rsidR="003D1A7B" w:rsidRPr="00673F1F" w:rsidRDefault="003D1A7B" w:rsidP="00ED764E">
                <w:pPr>
                  <w:rPr>
                    <w:bCs/>
                  </w:rPr>
                </w:pPr>
                <w:r w:rsidRPr="00673F1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D1A7B" w:rsidRPr="00673F1F" w14:paraId="368C9C09" w14:textId="77777777" w:rsidTr="003D1A7B">
        <w:trPr>
          <w:trHeight w:val="423"/>
        </w:trPr>
        <w:tc>
          <w:tcPr>
            <w:tcW w:w="9918" w:type="dxa"/>
          </w:tcPr>
          <w:p w14:paraId="5C938BE1" w14:textId="77777777" w:rsidR="003D1A7B" w:rsidRPr="00673F1F" w:rsidRDefault="003D1A7B" w:rsidP="00ED764E"/>
        </w:tc>
        <w:tc>
          <w:tcPr>
            <w:tcW w:w="2551" w:type="dxa"/>
          </w:tcPr>
          <w:p w14:paraId="236A1826" w14:textId="77777777" w:rsidR="003D1A7B" w:rsidRPr="00673F1F" w:rsidRDefault="003D1A7B" w:rsidP="00ED764E">
            <w:r w:rsidRPr="00673F1F">
              <w:t>$</w:t>
            </w:r>
          </w:p>
        </w:tc>
        <w:sdt>
          <w:sdtPr>
            <w:alias w:val="Select the option that applies"/>
            <w:tag w:val="Select the option that applies"/>
            <w:id w:val="1896239002"/>
            <w:placeholder>
              <w:docPart w:val="64FD98C6DEA1474BA4E44781ECA2FD9E"/>
            </w:placeholder>
            <w:showingPlcHdr/>
            <w15:color w:val="000000"/>
            <w:dropDownList>
              <w:listItem w:displayText="Select the option that applies" w:value=""/>
              <w:listItem w:displayText="Quote Uploaded" w:value="Quote Uploaded"/>
              <w:listItem w:displayText="Explanation/cost breakdown provided" w:value="Explanation/cost breakdown provided"/>
              <w:listItem w:displayText="Item less than 10K, no quote attached" w:value="Item less than 10K, no quote attached"/>
            </w:dropDownList>
          </w:sdtPr>
          <w:sdtContent>
            <w:tc>
              <w:tcPr>
                <w:tcW w:w="2552" w:type="dxa"/>
              </w:tcPr>
              <w:p w14:paraId="382D2260" w14:textId="77777777" w:rsidR="003D1A7B" w:rsidRPr="00673F1F" w:rsidRDefault="003D1A7B" w:rsidP="00ED764E">
                <w:r w:rsidRPr="00673F1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D1A7B" w:rsidRPr="00673F1F" w14:paraId="6ABAB64C" w14:textId="77777777" w:rsidTr="003D1A7B">
        <w:trPr>
          <w:trHeight w:val="415"/>
        </w:trPr>
        <w:tc>
          <w:tcPr>
            <w:tcW w:w="9918" w:type="dxa"/>
            <w:shd w:val="clear" w:color="auto" w:fill="F2F2F2" w:themeFill="background1" w:themeFillShade="F2"/>
          </w:tcPr>
          <w:p w14:paraId="4B4AD2F8" w14:textId="77777777" w:rsidR="003D1A7B" w:rsidRPr="00673F1F" w:rsidRDefault="003D1A7B" w:rsidP="00ED764E">
            <w:pPr>
              <w:rPr>
                <w:b/>
              </w:rPr>
            </w:pPr>
            <w:r w:rsidRPr="00673F1F">
              <w:rPr>
                <w:b/>
                <w:bCs/>
              </w:rPr>
              <w:t>TOTAL in-kind contribution value:</w:t>
            </w:r>
          </w:p>
        </w:tc>
        <w:tc>
          <w:tcPr>
            <w:tcW w:w="2551" w:type="dxa"/>
            <w:shd w:val="clear" w:color="auto" w:fill="F2F2F2" w:themeFill="background1" w:themeFillShade="F2"/>
          </w:tcPr>
          <w:p w14:paraId="108C5BCC" w14:textId="77777777" w:rsidR="003D1A7B" w:rsidRPr="00673F1F" w:rsidRDefault="003D1A7B" w:rsidP="00ED764E">
            <w:pPr>
              <w:rPr>
                <w:b/>
              </w:rPr>
            </w:pPr>
            <w:r w:rsidRPr="00673F1F">
              <w:rPr>
                <w:b/>
              </w:rPr>
              <w:t>$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73AA6391" w14:textId="77777777" w:rsidR="003D1A7B" w:rsidRPr="00673F1F" w:rsidRDefault="003D1A7B" w:rsidP="00ED764E">
            <w:pPr>
              <w:rPr>
                <w:b/>
              </w:rPr>
            </w:pPr>
          </w:p>
        </w:tc>
      </w:tr>
      <w:tr w:rsidR="003D1A7B" w:rsidRPr="003D1A7B" w14:paraId="329B51A4" w14:textId="77777777" w:rsidTr="003D1A7B">
        <w:trPr>
          <w:trHeight w:val="688"/>
        </w:trPr>
        <w:tc>
          <w:tcPr>
            <w:tcW w:w="9918" w:type="dxa"/>
            <w:shd w:val="clear" w:color="auto" w:fill="404040" w:themeFill="background2" w:themeFillShade="40"/>
          </w:tcPr>
          <w:p w14:paraId="17F06EEF" w14:textId="77777777" w:rsidR="003D1A7B" w:rsidRPr="003D1A7B" w:rsidRDefault="003D1A7B" w:rsidP="00ED764E">
            <w:pPr>
              <w:rPr>
                <w:b/>
                <w:color w:val="FFFFFF" w:themeColor="background1"/>
              </w:rPr>
            </w:pPr>
            <w:r w:rsidRPr="003D1A7B">
              <w:rPr>
                <w:b/>
                <w:color w:val="FFFFFF" w:themeColor="background1"/>
              </w:rPr>
              <w:t>Co-contributions from partner organisations (for example, Partner A contributes two senior staff members, estimated 50 hours @ $70/h, Partner B contributes bus hire for 4-day camp)</w:t>
            </w:r>
          </w:p>
        </w:tc>
        <w:tc>
          <w:tcPr>
            <w:tcW w:w="2551" w:type="dxa"/>
            <w:shd w:val="clear" w:color="auto" w:fill="404040" w:themeFill="background2" w:themeFillShade="40"/>
          </w:tcPr>
          <w:p w14:paraId="7DDC7AD2" w14:textId="77777777" w:rsidR="003D1A7B" w:rsidRPr="003D1A7B" w:rsidRDefault="003D1A7B" w:rsidP="00ED764E">
            <w:pPr>
              <w:rPr>
                <w:b/>
                <w:color w:val="FFFFFF" w:themeColor="background1"/>
              </w:rPr>
            </w:pPr>
            <w:r w:rsidRPr="003D1A7B">
              <w:rPr>
                <w:b/>
                <w:color w:val="FFFFFF" w:themeColor="background1"/>
              </w:rPr>
              <w:t>Value</w:t>
            </w:r>
          </w:p>
        </w:tc>
        <w:tc>
          <w:tcPr>
            <w:tcW w:w="2552" w:type="dxa"/>
            <w:shd w:val="clear" w:color="auto" w:fill="343741" w:themeFill="text1"/>
          </w:tcPr>
          <w:p w14:paraId="0E60CCBE" w14:textId="77777777" w:rsidR="003D1A7B" w:rsidRPr="003D1A7B" w:rsidRDefault="003D1A7B" w:rsidP="00ED764E">
            <w:pPr>
              <w:rPr>
                <w:color w:val="FFFFFF" w:themeColor="background1"/>
              </w:rPr>
            </w:pPr>
          </w:p>
        </w:tc>
      </w:tr>
      <w:tr w:rsidR="003D1A7B" w:rsidRPr="00673F1F" w14:paraId="63ECA237" w14:textId="77777777" w:rsidTr="003D1A7B">
        <w:trPr>
          <w:trHeight w:val="413"/>
        </w:trPr>
        <w:tc>
          <w:tcPr>
            <w:tcW w:w="9918" w:type="dxa"/>
            <w:shd w:val="clear" w:color="auto" w:fill="FFFFFF" w:themeFill="background1"/>
          </w:tcPr>
          <w:p w14:paraId="0B97D866" w14:textId="77777777" w:rsidR="003D1A7B" w:rsidRPr="00673F1F" w:rsidRDefault="003D1A7B" w:rsidP="00ED764E"/>
        </w:tc>
        <w:tc>
          <w:tcPr>
            <w:tcW w:w="2551" w:type="dxa"/>
            <w:shd w:val="clear" w:color="auto" w:fill="FFFFFF" w:themeFill="background1"/>
          </w:tcPr>
          <w:p w14:paraId="5B557009" w14:textId="77777777" w:rsidR="003D1A7B" w:rsidRPr="00673F1F" w:rsidRDefault="003D1A7B" w:rsidP="00ED764E">
            <w:r w:rsidRPr="00673F1F">
              <w:t>$</w:t>
            </w:r>
          </w:p>
        </w:tc>
        <w:sdt>
          <w:sdtPr>
            <w:alias w:val="Select the option that applies"/>
            <w:tag w:val="Select the option that applies"/>
            <w:id w:val="-99182516"/>
            <w:placeholder>
              <w:docPart w:val="3D9FF993E98E4BE4BCFA4BED2BE661F6"/>
            </w:placeholder>
            <w:showingPlcHdr/>
            <w15:color w:val="000000"/>
            <w:dropDownList>
              <w:listItem w:displayText="Select the option that applies" w:value=""/>
              <w:listItem w:displayText="Quote Uploaded" w:value="Quote Uploaded"/>
              <w:listItem w:displayText="Explanation/cost breakdown provided" w:value="Explanation/cost breakdown provided"/>
              <w:listItem w:displayText="Item less than 10K, no quote attached" w:value="Item less than 10K, no quote attached"/>
            </w:dropDownList>
          </w:sdtPr>
          <w:sdtContent>
            <w:tc>
              <w:tcPr>
                <w:tcW w:w="2552" w:type="dxa"/>
                <w:shd w:val="clear" w:color="auto" w:fill="FFFFFF" w:themeFill="background1"/>
              </w:tcPr>
              <w:p w14:paraId="77B7DED6" w14:textId="77777777" w:rsidR="003D1A7B" w:rsidRPr="00673F1F" w:rsidRDefault="003D1A7B" w:rsidP="00ED764E">
                <w:r w:rsidRPr="00673F1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D1A7B" w:rsidRPr="00673F1F" w14:paraId="1AF13077" w14:textId="77777777" w:rsidTr="003D1A7B">
        <w:trPr>
          <w:trHeight w:val="419"/>
        </w:trPr>
        <w:tc>
          <w:tcPr>
            <w:tcW w:w="9918" w:type="dxa"/>
            <w:shd w:val="clear" w:color="auto" w:fill="FFFFFF" w:themeFill="background1"/>
          </w:tcPr>
          <w:p w14:paraId="0817F62B" w14:textId="77777777" w:rsidR="003D1A7B" w:rsidRPr="00673F1F" w:rsidRDefault="003D1A7B" w:rsidP="00ED764E"/>
        </w:tc>
        <w:tc>
          <w:tcPr>
            <w:tcW w:w="2551" w:type="dxa"/>
            <w:shd w:val="clear" w:color="auto" w:fill="FFFFFF" w:themeFill="background1"/>
          </w:tcPr>
          <w:p w14:paraId="1A4B8F76" w14:textId="77777777" w:rsidR="003D1A7B" w:rsidRPr="00673F1F" w:rsidRDefault="003D1A7B" w:rsidP="00ED764E">
            <w:r w:rsidRPr="00673F1F">
              <w:t>$</w:t>
            </w:r>
          </w:p>
        </w:tc>
        <w:sdt>
          <w:sdtPr>
            <w:alias w:val="Select the option that applies"/>
            <w:tag w:val="Select the option that applies"/>
            <w:id w:val="-1501505761"/>
            <w:placeholder>
              <w:docPart w:val="BE963FBA54BE48958A19E3083B541E35"/>
            </w:placeholder>
            <w:showingPlcHdr/>
            <w15:color w:val="000000"/>
            <w:dropDownList>
              <w:listItem w:displayText="Select the option that applies" w:value=""/>
              <w:listItem w:displayText="Quote Uploaded" w:value="Quote Uploaded"/>
              <w:listItem w:displayText="Explanation/cost breakdown provided" w:value="Explanation/cost breakdown provided"/>
              <w:listItem w:displayText="Item less than 10K, no quote attached" w:value="Item less than 10K, no quote attached"/>
            </w:dropDownList>
          </w:sdtPr>
          <w:sdtContent>
            <w:tc>
              <w:tcPr>
                <w:tcW w:w="2552" w:type="dxa"/>
                <w:shd w:val="clear" w:color="auto" w:fill="FFFFFF" w:themeFill="background1"/>
              </w:tcPr>
              <w:p w14:paraId="5FCB726A" w14:textId="77777777" w:rsidR="003D1A7B" w:rsidRPr="00673F1F" w:rsidRDefault="003D1A7B" w:rsidP="00ED764E">
                <w:r w:rsidRPr="00673F1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3D1A7B" w:rsidRPr="00673F1F" w14:paraId="7413FF2B" w14:textId="77777777" w:rsidTr="003D1A7B">
        <w:trPr>
          <w:trHeight w:val="419"/>
        </w:trPr>
        <w:tc>
          <w:tcPr>
            <w:tcW w:w="9918" w:type="dxa"/>
            <w:shd w:val="clear" w:color="auto" w:fill="F2F2F2" w:themeFill="background1" w:themeFillShade="F2"/>
          </w:tcPr>
          <w:p w14:paraId="31DD048C" w14:textId="77777777" w:rsidR="003D1A7B" w:rsidRPr="00673F1F" w:rsidRDefault="003D1A7B" w:rsidP="00ED764E">
            <w:pPr>
              <w:rPr>
                <w:b/>
              </w:rPr>
            </w:pPr>
            <w:r w:rsidRPr="00673F1F">
              <w:rPr>
                <w:b/>
                <w:bCs/>
              </w:rPr>
              <w:t>TOTAL co-contributions value:</w:t>
            </w:r>
          </w:p>
        </w:tc>
        <w:tc>
          <w:tcPr>
            <w:tcW w:w="2551" w:type="dxa"/>
            <w:shd w:val="clear" w:color="auto" w:fill="F2F2F2" w:themeFill="background1" w:themeFillShade="F2"/>
          </w:tcPr>
          <w:p w14:paraId="070434FF" w14:textId="77777777" w:rsidR="003D1A7B" w:rsidRPr="00673F1F" w:rsidRDefault="003D1A7B" w:rsidP="00ED764E">
            <w:pPr>
              <w:rPr>
                <w:b/>
              </w:rPr>
            </w:pPr>
            <w:r w:rsidRPr="00673F1F">
              <w:rPr>
                <w:b/>
              </w:rPr>
              <w:t>$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4771CEB6" w14:textId="77777777" w:rsidR="003D1A7B" w:rsidRPr="00673F1F" w:rsidRDefault="003D1A7B" w:rsidP="00ED764E">
            <w:pPr>
              <w:rPr>
                <w:b/>
              </w:rPr>
            </w:pPr>
          </w:p>
        </w:tc>
      </w:tr>
    </w:tbl>
    <w:p w14:paraId="3E3119C5" w14:textId="77777777" w:rsidR="003D1A7B" w:rsidRPr="00673F1F" w:rsidRDefault="003D1A7B" w:rsidP="003D1A7B">
      <w:pPr>
        <w:rPr>
          <w:bCs/>
        </w:rPr>
      </w:pPr>
    </w:p>
    <w:p w14:paraId="131D5AD8" w14:textId="77777777" w:rsidR="003C2835" w:rsidRPr="003D1A7B" w:rsidRDefault="003C2835" w:rsidP="003D1A7B"/>
    <w:sectPr w:rsidR="003C2835" w:rsidRPr="003D1A7B" w:rsidSect="009254DC">
      <w:headerReference w:type="default" r:id="rId10"/>
      <w:footerReference w:type="default" r:id="rId11"/>
      <w:headerReference w:type="first" r:id="rId12"/>
      <w:footerReference w:type="first" r:id="rId13"/>
      <w:pgSz w:w="16838" w:h="11906" w:orient="landscape" w:code="9"/>
      <w:pgMar w:top="794" w:right="794" w:bottom="794" w:left="794" w:header="79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C81C5" w14:textId="77777777" w:rsidR="00565D19" w:rsidRDefault="00565D19" w:rsidP="007332FF">
      <w:r>
        <w:separator/>
      </w:r>
    </w:p>
  </w:endnote>
  <w:endnote w:type="continuationSeparator" w:id="0">
    <w:p w14:paraId="6A6B92B1" w14:textId="77777777" w:rsidR="00565D19" w:rsidRDefault="00565D19" w:rsidP="00733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Lato Semibold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CC62C" w14:textId="77777777" w:rsidR="00983000" w:rsidRDefault="00983000" w:rsidP="00450636">
    <w:pPr>
      <w:spacing w:after="0"/>
    </w:pPr>
  </w:p>
  <w:tbl>
    <w:tblPr>
      <w:tblW w:w="15250" w:type="dxa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area"/>
    </w:tblPr>
    <w:tblGrid>
      <w:gridCol w:w="15250"/>
    </w:tblGrid>
    <w:tr w:rsidR="00CA36A0" w:rsidRPr="00132658" w14:paraId="5E8F853F" w14:textId="77777777" w:rsidTr="003226BC">
      <w:trPr>
        <w:cantSplit/>
        <w:trHeight w:hRule="exact" w:val="850"/>
      </w:trPr>
      <w:tc>
        <w:tcPr>
          <w:tcW w:w="15250" w:type="dxa"/>
          <w:vAlign w:val="bottom"/>
        </w:tcPr>
        <w:p w14:paraId="249B3D49" w14:textId="461FB2FE" w:rsidR="00D47DC7" w:rsidRDefault="00D47DC7" w:rsidP="00D47DC7">
          <w:pPr>
            <w:spacing w:after="0"/>
            <w:rPr>
              <w:rStyle w:val="PageNumber"/>
              <w:b/>
            </w:rPr>
          </w:pPr>
          <w:r>
            <w:rPr>
              <w:rStyle w:val="PageNumber"/>
            </w:rPr>
            <w:t xml:space="preserve">Department of </w:t>
          </w:r>
          <w:sdt>
            <w:sdtPr>
              <w:rPr>
                <w:rStyle w:val="PageNumber"/>
                <w:b/>
              </w:rPr>
              <w:alias w:val="Company"/>
              <w:tag w:val=""/>
              <w:id w:val="-1210098654"/>
              <w:dataBinding w:prefixMappings="xmlns:ns0='http://schemas.openxmlformats.org/officeDocument/2006/extended-properties' " w:xpath="/ns0:Properties[1]/ns0:Company[1]" w:storeItemID="{6668398D-A668-4E3E-A5EB-62B293D839F1}"/>
              <w:text w:multiLine="1"/>
            </w:sdtPr>
            <w:sdtContent>
              <w:r w:rsidR="003C2835">
                <w:rPr>
                  <w:rStyle w:val="PageNumber"/>
                  <w:b/>
                </w:rPr>
                <w:t>AGRICULTURE AND FISHERIES</w:t>
              </w:r>
            </w:sdtContent>
          </w:sdt>
        </w:p>
        <w:p w14:paraId="5231E0F2" w14:textId="765AED73" w:rsidR="00CA36A0" w:rsidRPr="00AC4488" w:rsidRDefault="00000000" w:rsidP="003C2835">
          <w:pPr>
            <w:spacing w:after="0"/>
            <w:rPr>
              <w:rStyle w:val="PageNumber"/>
            </w:rPr>
          </w:pPr>
          <w:sdt>
            <w:sdtPr>
              <w:rPr>
                <w:rStyle w:val="PageNumber"/>
              </w:rPr>
              <w:alias w:val="Date"/>
              <w:tag w:val=""/>
              <w:id w:val="-595635023"/>
              <w:dataBinding w:prefixMappings="xmlns:ns0='http://schemas.microsoft.com/office/2006/coverPageProps' " w:xpath="/ns0:CoverPageProperties[1]/ns0:PublishDate[1]" w:storeItemID="{55AF091B-3C7A-41E3-B477-F2FDAA23CFDA}"/>
              <w15:color w:val="000000"/>
              <w:date w:fullDate="2026-08-05T00:00:00Z">
                <w:dateFormat w:val="d MMMM yyyy"/>
                <w:lid w:val="en-AU"/>
                <w:storeMappedDataAs w:val="dateTime"/>
                <w:calendar w:val="gregorian"/>
              </w:date>
            </w:sdtPr>
            <w:sdtContent>
              <w:r w:rsidR="003C2835">
                <w:rPr>
                  <w:rStyle w:val="PageNumber"/>
                </w:rPr>
                <w:t>5 August 2026</w:t>
              </w:r>
            </w:sdtContent>
          </w:sdt>
          <w:r w:rsidR="00D47DC7" w:rsidRPr="00CE6614">
            <w:rPr>
              <w:rStyle w:val="PageNumber"/>
            </w:rPr>
            <w:t xml:space="preserve"> | </w:t>
          </w:r>
          <w:r w:rsidR="00D47DC7" w:rsidRPr="00AC4488">
            <w:rPr>
              <w:rStyle w:val="PageNumber"/>
            </w:rPr>
            <w:t xml:space="preserve">Page </w:t>
          </w:r>
          <w:r w:rsidR="00D47DC7" w:rsidRPr="00AC4488">
            <w:rPr>
              <w:rStyle w:val="PageNumber"/>
            </w:rPr>
            <w:fldChar w:fldCharType="begin"/>
          </w:r>
          <w:r w:rsidR="00D47DC7" w:rsidRPr="00AC4488">
            <w:rPr>
              <w:rStyle w:val="PageNumber"/>
            </w:rPr>
            <w:instrText xml:space="preserve"> PAGE  \* Arabic  \* MERGEFORMAT </w:instrText>
          </w:r>
          <w:r w:rsidR="00D47DC7" w:rsidRPr="00AC4488">
            <w:rPr>
              <w:rStyle w:val="PageNumber"/>
            </w:rPr>
            <w:fldChar w:fldCharType="separate"/>
          </w:r>
          <w:r w:rsidR="00307001">
            <w:rPr>
              <w:rStyle w:val="PageNumber"/>
              <w:noProof/>
            </w:rPr>
            <w:t>2</w:t>
          </w:r>
          <w:r w:rsidR="00D47DC7" w:rsidRPr="00AC4488">
            <w:rPr>
              <w:rStyle w:val="PageNumber"/>
            </w:rPr>
            <w:fldChar w:fldCharType="end"/>
          </w:r>
          <w:r w:rsidR="00D47DC7" w:rsidRPr="00AC4488">
            <w:rPr>
              <w:rStyle w:val="PageNumber"/>
            </w:rPr>
            <w:t xml:space="preserve"> of </w:t>
          </w:r>
          <w:r w:rsidR="00D47DC7" w:rsidRPr="00AC4488">
            <w:rPr>
              <w:rStyle w:val="PageNumber"/>
            </w:rPr>
            <w:fldChar w:fldCharType="begin"/>
          </w:r>
          <w:r w:rsidR="00D47DC7" w:rsidRPr="00AC4488">
            <w:rPr>
              <w:rStyle w:val="PageNumber"/>
            </w:rPr>
            <w:instrText xml:space="preserve"> NUMPAGES  \* Arabic  \* MERGEFORMAT </w:instrText>
          </w:r>
          <w:r w:rsidR="00D47DC7" w:rsidRPr="00AC4488">
            <w:rPr>
              <w:rStyle w:val="PageNumber"/>
            </w:rPr>
            <w:fldChar w:fldCharType="separate"/>
          </w:r>
          <w:r w:rsidR="00307001">
            <w:rPr>
              <w:rStyle w:val="PageNumber"/>
              <w:noProof/>
            </w:rPr>
            <w:t>2</w:t>
          </w:r>
          <w:r w:rsidR="00D47DC7" w:rsidRPr="00AC4488">
            <w:rPr>
              <w:rStyle w:val="PageNumber"/>
            </w:rPr>
            <w:fldChar w:fldCharType="end"/>
          </w:r>
        </w:p>
      </w:tc>
    </w:tr>
  </w:tbl>
  <w:p w14:paraId="42F799DA" w14:textId="77777777" w:rsidR="00CA36A0" w:rsidRPr="00B11C67" w:rsidRDefault="00CA36A0" w:rsidP="00B11C67">
    <w:pPr>
      <w:pStyle w:val="Footer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D3F54" w14:textId="77777777" w:rsidR="00D15D88" w:rsidRDefault="00D15D88" w:rsidP="0071700C">
    <w:pPr>
      <w:spacing w:after="0"/>
    </w:pPr>
  </w:p>
  <w:tbl>
    <w:tblPr>
      <w:tblW w:w="15251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area"/>
    </w:tblPr>
    <w:tblGrid>
      <w:gridCol w:w="12671"/>
      <w:gridCol w:w="2580"/>
    </w:tblGrid>
    <w:tr w:rsidR="0071700C" w:rsidRPr="00132658" w14:paraId="4B85B67B" w14:textId="77777777" w:rsidTr="003C2835">
      <w:trPr>
        <w:cantSplit/>
        <w:trHeight w:hRule="exact" w:val="1134"/>
      </w:trPr>
      <w:tc>
        <w:tcPr>
          <w:tcW w:w="12671" w:type="dxa"/>
          <w:vAlign w:val="center"/>
        </w:tcPr>
        <w:p w14:paraId="0C8A5E97" w14:textId="77777777" w:rsidR="003C2835" w:rsidRDefault="003C2835" w:rsidP="003C2835">
          <w:pPr>
            <w:spacing w:after="0"/>
            <w:rPr>
              <w:rStyle w:val="PageNumber"/>
              <w:b/>
            </w:rPr>
          </w:pPr>
          <w:r>
            <w:rPr>
              <w:rStyle w:val="PageNumber"/>
            </w:rPr>
            <w:t xml:space="preserve">Department of </w:t>
          </w:r>
          <w:sdt>
            <w:sdtPr>
              <w:rPr>
                <w:rStyle w:val="PageNumber"/>
                <w:b/>
              </w:rPr>
              <w:alias w:val="Company"/>
              <w:tag w:val=""/>
              <w:id w:val="-1513300635"/>
              <w:dataBinding w:prefixMappings="xmlns:ns0='http://schemas.openxmlformats.org/officeDocument/2006/extended-properties' " w:xpath="/ns0:Properties[1]/ns0:Company[1]" w:storeItemID="{6668398D-A668-4E3E-A5EB-62B293D839F1}"/>
              <w:text w:multiLine="1"/>
            </w:sdtPr>
            <w:sdtContent>
              <w:r>
                <w:rPr>
                  <w:rStyle w:val="PageNumber"/>
                  <w:b/>
                </w:rPr>
                <w:t>AGRICULTURE AND FISHERIES</w:t>
              </w:r>
            </w:sdtContent>
          </w:sdt>
        </w:p>
        <w:p w14:paraId="13C67697" w14:textId="58E3AFDE" w:rsidR="0071700C" w:rsidRPr="00CE30CF" w:rsidRDefault="003C2835" w:rsidP="003C2835">
          <w:pPr>
            <w:spacing w:after="0"/>
            <w:rPr>
              <w:rStyle w:val="PageNumber"/>
            </w:rPr>
          </w:pPr>
          <w:sdt>
            <w:sdtPr>
              <w:rPr>
                <w:rStyle w:val="PageNumber"/>
              </w:rPr>
              <w:alias w:val="Date"/>
              <w:tag w:val=""/>
              <w:id w:val="-624309531"/>
              <w:dataBinding w:prefixMappings="xmlns:ns0='http://schemas.microsoft.com/office/2006/coverPageProps' " w:xpath="/ns0:CoverPageProperties[1]/ns0:PublishDate[1]" w:storeItemID="{55AF091B-3C7A-41E3-B477-F2FDAA23CFDA}"/>
              <w15:color w:val="000000"/>
              <w:date w:fullDate="2026-08-05T00:00:00Z">
                <w:dateFormat w:val="d MMMM yyyy"/>
                <w:lid w:val="en-AU"/>
                <w:storeMappedDataAs w:val="dateTime"/>
                <w:calendar w:val="gregorian"/>
              </w:date>
            </w:sdtPr>
            <w:sdtContent>
              <w:r>
                <w:rPr>
                  <w:rStyle w:val="PageNumber"/>
                </w:rPr>
                <w:t>5 August 2026</w:t>
              </w:r>
            </w:sdtContent>
          </w:sdt>
          <w:r w:rsidRPr="00CE6614">
            <w:rPr>
              <w:rStyle w:val="PageNumber"/>
            </w:rPr>
            <w:t xml:space="preserve"> | </w:t>
          </w:r>
          <w:r w:rsidRPr="00AC4488">
            <w:rPr>
              <w:rStyle w:val="PageNumber"/>
            </w:rPr>
            <w:t xml:space="preserve">Page </w:t>
          </w:r>
          <w:r w:rsidRPr="00AC4488">
            <w:rPr>
              <w:rStyle w:val="PageNumber"/>
            </w:rPr>
            <w:fldChar w:fldCharType="begin"/>
          </w:r>
          <w:r w:rsidRPr="00AC4488">
            <w:rPr>
              <w:rStyle w:val="PageNumber"/>
            </w:rPr>
            <w:instrText xml:space="preserve"> PAGE  \* Arabic  \* MERGEFORMAT </w:instrText>
          </w:r>
          <w:r w:rsidRPr="00AC4488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 w:rsidRPr="00AC4488">
            <w:rPr>
              <w:rStyle w:val="PageNumber"/>
            </w:rPr>
            <w:fldChar w:fldCharType="end"/>
          </w:r>
          <w:r w:rsidRPr="00AC4488">
            <w:rPr>
              <w:rStyle w:val="PageNumber"/>
            </w:rPr>
            <w:t xml:space="preserve"> of </w:t>
          </w:r>
          <w:r w:rsidRPr="00AC4488">
            <w:rPr>
              <w:rStyle w:val="PageNumber"/>
            </w:rPr>
            <w:fldChar w:fldCharType="begin"/>
          </w:r>
          <w:r w:rsidRPr="00AC4488">
            <w:rPr>
              <w:rStyle w:val="PageNumber"/>
            </w:rPr>
            <w:instrText xml:space="preserve"> NUMPAGES  \* Arabic  \* MERGEFORMAT </w:instrText>
          </w:r>
          <w:r w:rsidRPr="00AC4488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 w:rsidRPr="00AC4488">
            <w:rPr>
              <w:rStyle w:val="PageNumber"/>
            </w:rPr>
            <w:fldChar w:fldCharType="end"/>
          </w:r>
        </w:p>
      </w:tc>
      <w:tc>
        <w:tcPr>
          <w:tcW w:w="2580" w:type="dxa"/>
          <w:vAlign w:val="bottom"/>
        </w:tcPr>
        <w:p w14:paraId="3FC03388" w14:textId="77777777" w:rsidR="0071700C" w:rsidRPr="001E14EB" w:rsidRDefault="0071700C" w:rsidP="0071700C">
          <w:pPr>
            <w:spacing w:after="0"/>
            <w:jc w:val="right"/>
          </w:pPr>
          <w:r>
            <w:rPr>
              <w:noProof/>
              <w:lang w:eastAsia="en-AU"/>
            </w:rPr>
            <w:drawing>
              <wp:inline distT="0" distB="0" distL="0" distR="0" wp14:anchorId="7A2B3711" wp14:editId="66EC7B03">
                <wp:extent cx="1572479" cy="561600"/>
                <wp:effectExtent l="0" t="0" r="8890" b="0"/>
                <wp:docPr id="9" name="Picture 9" descr="Northern Territory Govern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ntgcentral.nt.gov.au/sites/files/uploads/images/dcm/logos/ntg-logo/ntg-primary-cmyk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72479" cy="56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785C24">
            <w:rPr>
              <w:rStyle w:val="PageNumber"/>
              <w:noProof/>
              <w:lang w:eastAsia="en-AU"/>
            </w:rPr>
            <w:t xml:space="preserve"> </w:t>
          </w:r>
        </w:p>
      </w:tc>
    </w:tr>
  </w:tbl>
  <w:p w14:paraId="63B670DC" w14:textId="77777777" w:rsidR="0089368E" w:rsidRPr="00661BE1" w:rsidRDefault="0089368E" w:rsidP="00D15D88">
    <w:pPr>
      <w:pStyle w:val="Hidden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85F5A" w14:textId="77777777" w:rsidR="00565D19" w:rsidRDefault="00565D19" w:rsidP="007332FF">
      <w:r>
        <w:separator/>
      </w:r>
    </w:p>
  </w:footnote>
  <w:footnote w:type="continuationSeparator" w:id="0">
    <w:p w14:paraId="6BAB5B0A" w14:textId="77777777" w:rsidR="00565D19" w:rsidRDefault="00565D19" w:rsidP="00733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A2BB9" w14:textId="6FF49FEC" w:rsidR="00983000" w:rsidRPr="00162207" w:rsidRDefault="00000000" w:rsidP="008C70BB">
    <w:pPr>
      <w:pStyle w:val="Header"/>
      <w:tabs>
        <w:tab w:val="clear" w:pos="9638"/>
        <w:tab w:val="right" w:pos="10318"/>
      </w:tabs>
    </w:pPr>
    <w:sdt>
      <w:sdtPr>
        <w:alias w:val="Title"/>
        <w:tag w:val="Title"/>
        <w:id w:val="-2113969407"/>
        <w:lock w:val="sdtLocked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3C2835">
          <w:t>Sea Country Partnerships 2026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Title"/>
      <w:id w:val="-509755993"/>
      <w:lock w:val="sdtLocked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 w:multiLine="1"/>
    </w:sdtPr>
    <w:sdtContent>
      <w:p w14:paraId="451BCCA5" w14:textId="19F340C8" w:rsidR="00E54F9E" w:rsidRDefault="003C2835" w:rsidP="00435082">
        <w:pPr>
          <w:pStyle w:val="Title"/>
          <w:rPr>
            <w:rFonts w:asciiTheme="majorHAnsi" w:eastAsiaTheme="majorEastAsia" w:hAnsiTheme="majorHAnsi"/>
            <w:spacing w:val="-10"/>
            <w:kern w:val="28"/>
            <w:sz w:val="56"/>
            <w:szCs w:val="56"/>
          </w:rPr>
        </w:pPr>
        <w:r w:rsidRPr="003C2835">
          <w:t>Sea Country Partnerships 2026</w:t>
        </w:r>
      </w:p>
    </w:sdtContent>
  </w:sdt>
  <w:p w14:paraId="3C1FAB20" w14:textId="5ECCCC0C" w:rsidR="003C2835" w:rsidRPr="003C2835" w:rsidRDefault="003C2835" w:rsidP="003C2835">
    <w:pPr>
      <w:pStyle w:val="Subtitle0"/>
    </w:pPr>
    <w:r>
      <w:t xml:space="preserve">Application </w:t>
    </w:r>
    <w:r w:rsidR="003D1A7B">
      <w:t>budget</w:t>
    </w:r>
    <w:r>
      <w:t xml:space="preserve">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245D0"/>
    <w:multiLevelType w:val="multilevel"/>
    <w:tmpl w:val="0C78A7AC"/>
    <w:name w:val="NTG Table Bullet List322"/>
    <w:numStyleLink w:val="Tablebulletlist"/>
  </w:abstractNum>
  <w:abstractNum w:abstractNumId="1" w15:restartNumberingAfterBreak="0">
    <w:nsid w:val="0F195B3C"/>
    <w:multiLevelType w:val="multilevel"/>
    <w:tmpl w:val="3928FD02"/>
    <w:name w:val="NTG Table Bullet List3322222"/>
    <w:numStyleLink w:val="Bulletlist"/>
  </w:abstractNum>
  <w:abstractNum w:abstractNumId="2" w15:restartNumberingAfterBreak="0">
    <w:nsid w:val="100244A1"/>
    <w:multiLevelType w:val="multilevel"/>
    <w:tmpl w:val="0C78A7AC"/>
    <w:name w:val="NTG Table Bullet List332"/>
    <w:numStyleLink w:val="Tablebulletlist"/>
  </w:abstractNum>
  <w:abstractNum w:abstractNumId="3" w15:restartNumberingAfterBreak="0">
    <w:nsid w:val="1012237B"/>
    <w:multiLevelType w:val="multilevel"/>
    <w:tmpl w:val="0C78A7AC"/>
    <w:name w:val="NTG Table Bullet List32"/>
    <w:numStyleLink w:val="Tablebulletlist"/>
  </w:abstractNum>
  <w:abstractNum w:abstractNumId="4" w15:restartNumberingAfterBreak="0">
    <w:nsid w:val="15E93577"/>
    <w:multiLevelType w:val="multilevel"/>
    <w:tmpl w:val="4E6AC8F6"/>
    <w:name w:val="NTG Table Bullet List33222222"/>
    <w:numStyleLink w:val="Numberlist"/>
  </w:abstractNum>
  <w:abstractNum w:abstractNumId="5" w15:restartNumberingAfterBreak="0">
    <w:nsid w:val="18D26C06"/>
    <w:multiLevelType w:val="multilevel"/>
    <w:tmpl w:val="3E5E177A"/>
    <w:name w:val="NTG Table Bullet List33222222222222222"/>
    <w:numStyleLink w:val="Tablenumberlist"/>
  </w:abstractNum>
  <w:abstractNum w:abstractNumId="6" w15:restartNumberingAfterBreak="0">
    <w:nsid w:val="19533A06"/>
    <w:multiLevelType w:val="multilevel"/>
    <w:tmpl w:val="3928FD02"/>
    <w:name w:val="NTG Table Bullet List3222"/>
    <w:numStyleLink w:val="Bulletlist"/>
  </w:abstractNum>
  <w:abstractNum w:abstractNumId="7" w15:restartNumberingAfterBreak="0">
    <w:nsid w:val="19AE65C9"/>
    <w:multiLevelType w:val="multilevel"/>
    <w:tmpl w:val="39746A98"/>
    <w:lvl w:ilvl="0">
      <w:start w:val="1"/>
      <w:numFmt w:val="decimal"/>
      <w:pStyle w:val="Tablenumberlistlevel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Tablenumberlistlevel2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pStyle w:val="Tablenumberlistlevel3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pStyle w:val="Tablenumberlistlevel4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pStyle w:val="Tablenumberlistlevel5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pStyle w:val="Tablenumberlistlevel6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pStyle w:val="Tablenumberlistlevel7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pStyle w:val="Tablenumberlistlevel8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pStyle w:val="Tablenumberlistlevel9"/>
      <w:lvlText w:val="%9."/>
      <w:lvlJc w:val="left"/>
      <w:pPr>
        <w:ind w:left="2552" w:hanging="284"/>
      </w:pPr>
      <w:rPr>
        <w:rFonts w:hint="default"/>
      </w:rPr>
    </w:lvl>
  </w:abstractNum>
  <w:abstractNum w:abstractNumId="8" w15:restartNumberingAfterBreak="0">
    <w:nsid w:val="1B26429D"/>
    <w:multiLevelType w:val="multilevel"/>
    <w:tmpl w:val="3E5E177A"/>
    <w:name w:val="NTG Table Bullet List33222222222"/>
    <w:numStyleLink w:val="Tablenumberlist"/>
  </w:abstractNum>
  <w:abstractNum w:abstractNumId="9" w15:restartNumberingAfterBreak="0">
    <w:nsid w:val="1B86276C"/>
    <w:multiLevelType w:val="multilevel"/>
    <w:tmpl w:val="3928FD02"/>
    <w:name w:val="NTG Table Bullet List32223"/>
    <w:numStyleLink w:val="Bulletlist"/>
  </w:abstractNum>
  <w:abstractNum w:abstractNumId="10" w15:restartNumberingAfterBreak="0">
    <w:nsid w:val="1D0744AE"/>
    <w:multiLevelType w:val="multilevel"/>
    <w:tmpl w:val="3E5E177A"/>
    <w:name w:val="NTG Table Bullet List3222322"/>
    <w:numStyleLink w:val="Tablenumberlist"/>
  </w:abstractNum>
  <w:abstractNum w:abstractNumId="11" w15:restartNumberingAfterBreak="0">
    <w:nsid w:val="22182E8A"/>
    <w:multiLevelType w:val="multilevel"/>
    <w:tmpl w:val="4E6AC8F6"/>
    <w:styleLink w:val="Numberlist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714"/>
        </w:tabs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72"/>
        </w:tabs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35"/>
        </w:tabs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86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3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00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58"/>
        </w:tabs>
        <w:ind w:left="3213" w:hanging="357"/>
      </w:pPr>
      <w:rPr>
        <w:rFonts w:hint="default"/>
      </w:rPr>
    </w:lvl>
  </w:abstractNum>
  <w:abstractNum w:abstractNumId="12" w15:restartNumberingAfterBreak="0">
    <w:nsid w:val="272E3F76"/>
    <w:multiLevelType w:val="multilevel"/>
    <w:tmpl w:val="3E5E177A"/>
    <w:name w:val="NTG Table Bullet List3322"/>
    <w:numStyleLink w:val="Tablenumberlist"/>
  </w:abstractNum>
  <w:abstractNum w:abstractNumId="13" w15:restartNumberingAfterBreak="0">
    <w:nsid w:val="27CE4608"/>
    <w:multiLevelType w:val="multilevel"/>
    <w:tmpl w:val="3E5E177A"/>
    <w:name w:val="NTG Table Bullet List33222"/>
    <w:numStyleLink w:val="Tablenumberlist"/>
  </w:abstractNum>
  <w:abstractNum w:abstractNumId="14" w15:restartNumberingAfterBreak="0">
    <w:nsid w:val="27D83E4D"/>
    <w:multiLevelType w:val="multilevel"/>
    <w:tmpl w:val="3928FD02"/>
    <w:numStyleLink w:val="Bulletlist"/>
  </w:abstractNum>
  <w:abstractNum w:abstractNumId="15" w15:restartNumberingAfterBreak="0">
    <w:nsid w:val="2D392732"/>
    <w:multiLevelType w:val="multilevel"/>
    <w:tmpl w:val="3E5E177A"/>
    <w:name w:val="NTG Table Bullet List322232"/>
    <w:styleLink w:val="Tablenumber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2" w:hanging="284"/>
      </w:pPr>
      <w:rPr>
        <w:rFonts w:hint="default"/>
      </w:rPr>
    </w:lvl>
  </w:abstractNum>
  <w:abstractNum w:abstractNumId="16" w15:restartNumberingAfterBreak="0">
    <w:nsid w:val="2E693641"/>
    <w:multiLevelType w:val="multilevel"/>
    <w:tmpl w:val="3E5E177A"/>
    <w:name w:val="NTG Table Bullet List33"/>
    <w:numStyleLink w:val="Tablenumberlist"/>
  </w:abstractNum>
  <w:abstractNum w:abstractNumId="17" w15:restartNumberingAfterBreak="0">
    <w:nsid w:val="2EF077BC"/>
    <w:multiLevelType w:val="multilevel"/>
    <w:tmpl w:val="0C78A7AC"/>
    <w:name w:val="NTG Table Bullet List33222222222222222222"/>
    <w:numStyleLink w:val="Tablebulletlist"/>
  </w:abstractNum>
  <w:abstractNum w:abstractNumId="18" w15:restartNumberingAfterBreak="0">
    <w:nsid w:val="32DF44DA"/>
    <w:multiLevelType w:val="multilevel"/>
    <w:tmpl w:val="3E5E177A"/>
    <w:name w:val="NTG Table Bullet List3222323"/>
    <w:numStyleLink w:val="Tablenumberlist"/>
  </w:abstractNum>
  <w:abstractNum w:abstractNumId="19" w15:restartNumberingAfterBreak="0">
    <w:nsid w:val="36744DFA"/>
    <w:multiLevelType w:val="multilevel"/>
    <w:tmpl w:val="3928FD02"/>
    <w:styleLink w:val="Bulletlist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ind w:left="1785" w:hanging="35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20" w15:restartNumberingAfterBreak="0">
    <w:nsid w:val="3BE61945"/>
    <w:multiLevelType w:val="multilevel"/>
    <w:tmpl w:val="3928FD02"/>
    <w:name w:val="NTG Table Bullet List332222222222222222"/>
    <w:numStyleLink w:val="Bulletlist"/>
  </w:abstractNum>
  <w:abstractNum w:abstractNumId="21" w15:restartNumberingAfterBreak="0">
    <w:nsid w:val="47066845"/>
    <w:multiLevelType w:val="hybridMultilevel"/>
    <w:tmpl w:val="E0A81EC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9FD3A20"/>
    <w:multiLevelType w:val="multilevel"/>
    <w:tmpl w:val="3E5E177A"/>
    <w:name w:val="NTG Table Bullet List3322222222222"/>
    <w:numStyleLink w:val="Tablenumberlist"/>
  </w:abstractNum>
  <w:abstractNum w:abstractNumId="23" w15:restartNumberingAfterBreak="0">
    <w:nsid w:val="4BB76081"/>
    <w:multiLevelType w:val="multilevel"/>
    <w:tmpl w:val="0C78A7AC"/>
    <w:styleLink w:val="Tablebulletlist"/>
    <w:lvl w:ilvl="0">
      <w:start w:val="1"/>
      <w:numFmt w:val="bullet"/>
      <w:pStyle w:val="Tablebulletlistlevel1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Tablebulletlistlevel2"/>
      <w:lvlText w:val="o"/>
      <w:lvlJc w:val="left"/>
      <w:pPr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Tablebulletlistlevel3"/>
      <w:lvlText w:val=""/>
      <w:lvlJc w:val="left"/>
      <w:pPr>
        <w:ind w:left="851" w:hanging="284"/>
      </w:pPr>
      <w:rPr>
        <w:rFonts w:ascii="Wingdings" w:hAnsi="Wingdings" w:hint="default"/>
        <w:color w:val="auto"/>
      </w:rPr>
    </w:lvl>
    <w:lvl w:ilvl="3">
      <w:start w:val="1"/>
      <w:numFmt w:val="bullet"/>
      <w:pStyle w:val="Tablebulletlistlevel4"/>
      <w:lvlText w:val=""/>
      <w:lvlJc w:val="left"/>
      <w:pPr>
        <w:ind w:left="1134" w:hanging="283"/>
      </w:pPr>
      <w:rPr>
        <w:rFonts w:ascii="Wingdings" w:hAnsi="Wingdings" w:hint="default"/>
        <w:color w:val="auto"/>
      </w:rPr>
    </w:lvl>
    <w:lvl w:ilvl="4">
      <w:start w:val="1"/>
      <w:numFmt w:val="bullet"/>
      <w:pStyle w:val="Tablebulletlistlevel5"/>
      <w:lvlText w:val="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pStyle w:val="Tablebulletlistlevel6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pStyle w:val="Tablebulletlistlevel7"/>
      <w:lvlText w:val="o"/>
      <w:lvlJc w:val="left"/>
      <w:pPr>
        <w:ind w:left="1985" w:hanging="284"/>
      </w:pPr>
      <w:rPr>
        <w:rFonts w:ascii="Courier New" w:hAnsi="Courier New" w:hint="default"/>
        <w:color w:val="auto"/>
      </w:rPr>
    </w:lvl>
    <w:lvl w:ilvl="7">
      <w:start w:val="1"/>
      <w:numFmt w:val="bullet"/>
      <w:pStyle w:val="Tablebulletlistlevel8"/>
      <w:lvlText w:val=""/>
      <w:lvlJc w:val="left"/>
      <w:pPr>
        <w:ind w:left="2268" w:hanging="283"/>
      </w:pPr>
      <w:rPr>
        <w:rFonts w:ascii="Wingdings" w:hAnsi="Wingdings" w:hint="default"/>
        <w:color w:val="auto"/>
      </w:rPr>
    </w:lvl>
    <w:lvl w:ilvl="8">
      <w:start w:val="1"/>
      <w:numFmt w:val="bullet"/>
      <w:pStyle w:val="Tablebulletlistlevel9"/>
      <w:lvlText w:val=""/>
      <w:lvlJc w:val="left"/>
      <w:pPr>
        <w:ind w:left="2552" w:hanging="284"/>
      </w:pPr>
      <w:rPr>
        <w:rFonts w:ascii="Wingdings" w:hAnsi="Wingdings" w:hint="default"/>
        <w:color w:val="auto"/>
      </w:rPr>
    </w:lvl>
  </w:abstractNum>
  <w:abstractNum w:abstractNumId="24" w15:restartNumberingAfterBreak="0">
    <w:nsid w:val="4D5634AF"/>
    <w:multiLevelType w:val="multilevel"/>
    <w:tmpl w:val="2BBEA3BA"/>
    <w:name w:val="NTG Table Bullet 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25" w15:restartNumberingAfterBreak="0">
    <w:nsid w:val="53842BC6"/>
    <w:multiLevelType w:val="multilevel"/>
    <w:tmpl w:val="0C78A7AC"/>
    <w:numStyleLink w:val="Tablebulletlist"/>
  </w:abstractNum>
  <w:abstractNum w:abstractNumId="26" w15:restartNumberingAfterBreak="0">
    <w:nsid w:val="54D23F9E"/>
    <w:multiLevelType w:val="multilevel"/>
    <w:tmpl w:val="2BBEA3BA"/>
    <w:name w:val="NTG Table Bullet List322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27" w15:restartNumberingAfterBreak="0">
    <w:nsid w:val="56DA2CAE"/>
    <w:multiLevelType w:val="multilevel"/>
    <w:tmpl w:val="3E5E177A"/>
    <w:name w:val="NTG Table Bullet List332222222222222"/>
    <w:numStyleLink w:val="Tablenumberlist"/>
  </w:abstractNum>
  <w:abstractNum w:abstractNumId="28" w15:restartNumberingAfterBreak="0">
    <w:nsid w:val="583359D9"/>
    <w:multiLevelType w:val="multilevel"/>
    <w:tmpl w:val="3E5E177A"/>
    <w:name w:val="NTG Table Bullet List332222222"/>
    <w:numStyleLink w:val="Tablenumberlist"/>
  </w:abstractNum>
  <w:abstractNum w:abstractNumId="29" w15:restartNumberingAfterBreak="0">
    <w:nsid w:val="5B9A5FFE"/>
    <w:multiLevelType w:val="multilevel"/>
    <w:tmpl w:val="0C78A7AC"/>
    <w:name w:val="NTG Table Bullet List33222222222222"/>
    <w:numStyleLink w:val="Tablebulletlist"/>
  </w:abstractNum>
  <w:abstractNum w:abstractNumId="30" w15:restartNumberingAfterBreak="0">
    <w:nsid w:val="5D444259"/>
    <w:multiLevelType w:val="multilevel"/>
    <w:tmpl w:val="0C78A7AC"/>
    <w:name w:val="NTG Table Bullet List332222"/>
    <w:numStyleLink w:val="Tablebulletlist"/>
  </w:abstractNum>
  <w:abstractNum w:abstractNumId="31" w15:restartNumberingAfterBreak="0">
    <w:nsid w:val="69262556"/>
    <w:multiLevelType w:val="multilevel"/>
    <w:tmpl w:val="3E5E177A"/>
    <w:name w:val="NTG Table Bullet List3322222222222222"/>
    <w:numStyleLink w:val="Tablenumberlist"/>
  </w:abstractNum>
  <w:abstractNum w:abstractNumId="32" w15:restartNumberingAfterBreak="0">
    <w:nsid w:val="7453664D"/>
    <w:multiLevelType w:val="multilevel"/>
    <w:tmpl w:val="0C78A7AC"/>
    <w:name w:val="NTG Table Bullet List3322222222222222222"/>
    <w:numStyleLink w:val="Tablebulletlist"/>
  </w:abstractNum>
  <w:abstractNum w:abstractNumId="33" w15:restartNumberingAfterBreak="0">
    <w:nsid w:val="76141D1E"/>
    <w:multiLevelType w:val="multilevel"/>
    <w:tmpl w:val="0C78A7AC"/>
    <w:name w:val="NTG Table Bullet List332222222222"/>
    <w:numStyleLink w:val="Tablebulletlist"/>
  </w:abstractNum>
  <w:abstractNum w:abstractNumId="34" w15:restartNumberingAfterBreak="0">
    <w:nsid w:val="79CC6470"/>
    <w:multiLevelType w:val="multilevel"/>
    <w:tmpl w:val="0D62A85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5" w15:restartNumberingAfterBreak="0">
    <w:nsid w:val="7EB377EB"/>
    <w:multiLevelType w:val="multilevel"/>
    <w:tmpl w:val="2BBEA3BA"/>
    <w:name w:val="NTG Table Bullet 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num w:numId="1" w16cid:durableId="34620797">
    <w:abstractNumId w:val="19"/>
  </w:num>
  <w:num w:numId="2" w16cid:durableId="298344336">
    <w:abstractNumId w:val="11"/>
  </w:num>
  <w:num w:numId="3" w16cid:durableId="432751859">
    <w:abstractNumId w:val="34"/>
  </w:num>
  <w:num w:numId="4" w16cid:durableId="660087949">
    <w:abstractNumId w:val="23"/>
  </w:num>
  <w:num w:numId="5" w16cid:durableId="293217313">
    <w:abstractNumId w:val="15"/>
  </w:num>
  <w:num w:numId="6" w16cid:durableId="776290608">
    <w:abstractNumId w:val="7"/>
  </w:num>
  <w:num w:numId="7" w16cid:durableId="794257236">
    <w:abstractNumId w:val="25"/>
  </w:num>
  <w:num w:numId="8" w16cid:durableId="1772166039">
    <w:abstractNumId w:val="14"/>
  </w:num>
  <w:num w:numId="9" w16cid:durableId="1861091859">
    <w:abstractNumId w:val="2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DC04" w:allStyles="0" w:customStyles="0" w:latentStyles="1" w:stylesInUse="0" w:headingStyles="0" w:numberingStyles="0" w:tableStyles="0" w:directFormattingOnRuns="0" w:directFormattingOnParagraphs="0" w:directFormattingOnNumbering="1" w:directFormattingOnTables="1" w:clearFormatting="1" w:top3HeadingStyles="0" w:visibleStyles="1" w:alternateStyleNames="1"/>
  <w:defaultTabStop w:val="284"/>
  <w:defaultTableStyle w:val="NTGtable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755"/>
    <w:rsid w:val="00001DDF"/>
    <w:rsid w:val="0000322D"/>
    <w:rsid w:val="00007670"/>
    <w:rsid w:val="00010665"/>
    <w:rsid w:val="0002393A"/>
    <w:rsid w:val="00027DB8"/>
    <w:rsid w:val="00031A96"/>
    <w:rsid w:val="00040BF3"/>
    <w:rsid w:val="0004211C"/>
    <w:rsid w:val="00046C59"/>
    <w:rsid w:val="00051362"/>
    <w:rsid w:val="00051F45"/>
    <w:rsid w:val="00052953"/>
    <w:rsid w:val="0005341A"/>
    <w:rsid w:val="00056DEF"/>
    <w:rsid w:val="00056EDC"/>
    <w:rsid w:val="0006635A"/>
    <w:rsid w:val="000720BE"/>
    <w:rsid w:val="0007259C"/>
    <w:rsid w:val="00072E00"/>
    <w:rsid w:val="000801B3"/>
    <w:rsid w:val="00080202"/>
    <w:rsid w:val="00080DCD"/>
    <w:rsid w:val="00080E22"/>
    <w:rsid w:val="00082573"/>
    <w:rsid w:val="000840A3"/>
    <w:rsid w:val="00085062"/>
    <w:rsid w:val="00086A5F"/>
    <w:rsid w:val="000911EF"/>
    <w:rsid w:val="000962C5"/>
    <w:rsid w:val="00097865"/>
    <w:rsid w:val="000A4317"/>
    <w:rsid w:val="000A559C"/>
    <w:rsid w:val="000B2CA1"/>
    <w:rsid w:val="000D1F29"/>
    <w:rsid w:val="000D633D"/>
    <w:rsid w:val="000D7E79"/>
    <w:rsid w:val="000E342B"/>
    <w:rsid w:val="000E3ED2"/>
    <w:rsid w:val="000E5DD2"/>
    <w:rsid w:val="000F2958"/>
    <w:rsid w:val="000F3850"/>
    <w:rsid w:val="000F604F"/>
    <w:rsid w:val="00104E7F"/>
    <w:rsid w:val="001119B7"/>
    <w:rsid w:val="00111B0E"/>
    <w:rsid w:val="001137EC"/>
    <w:rsid w:val="001152F5"/>
    <w:rsid w:val="00117743"/>
    <w:rsid w:val="00117F5B"/>
    <w:rsid w:val="00120E6E"/>
    <w:rsid w:val="00131ABD"/>
    <w:rsid w:val="00132658"/>
    <w:rsid w:val="00150DC0"/>
    <w:rsid w:val="0015394D"/>
    <w:rsid w:val="00156CD4"/>
    <w:rsid w:val="0016153B"/>
    <w:rsid w:val="00162207"/>
    <w:rsid w:val="00164A3E"/>
    <w:rsid w:val="00166FF6"/>
    <w:rsid w:val="00176123"/>
    <w:rsid w:val="00181620"/>
    <w:rsid w:val="00187130"/>
    <w:rsid w:val="0019014D"/>
    <w:rsid w:val="001957AD"/>
    <w:rsid w:val="00196F8E"/>
    <w:rsid w:val="001A2B7F"/>
    <w:rsid w:val="001A3AFD"/>
    <w:rsid w:val="001A496C"/>
    <w:rsid w:val="001A576A"/>
    <w:rsid w:val="001B28DA"/>
    <w:rsid w:val="001B2B6C"/>
    <w:rsid w:val="001D01C4"/>
    <w:rsid w:val="001D4F99"/>
    <w:rsid w:val="001D52B0"/>
    <w:rsid w:val="001D5A18"/>
    <w:rsid w:val="001D7CA4"/>
    <w:rsid w:val="001E057F"/>
    <w:rsid w:val="001E14EB"/>
    <w:rsid w:val="001F59E6"/>
    <w:rsid w:val="001F7EB0"/>
    <w:rsid w:val="00203F1C"/>
    <w:rsid w:val="00206936"/>
    <w:rsid w:val="00206C6F"/>
    <w:rsid w:val="00206FBD"/>
    <w:rsid w:val="00207746"/>
    <w:rsid w:val="00216245"/>
    <w:rsid w:val="00230031"/>
    <w:rsid w:val="00235C01"/>
    <w:rsid w:val="00247343"/>
    <w:rsid w:val="00247476"/>
    <w:rsid w:val="00265C56"/>
    <w:rsid w:val="002716CD"/>
    <w:rsid w:val="00274D4B"/>
    <w:rsid w:val="002806F5"/>
    <w:rsid w:val="00281577"/>
    <w:rsid w:val="00287D73"/>
    <w:rsid w:val="002926BC"/>
    <w:rsid w:val="00293A72"/>
    <w:rsid w:val="002A0160"/>
    <w:rsid w:val="002A30C3"/>
    <w:rsid w:val="002A6F6A"/>
    <w:rsid w:val="002A7712"/>
    <w:rsid w:val="002B38F7"/>
    <w:rsid w:val="002B4F50"/>
    <w:rsid w:val="002B5591"/>
    <w:rsid w:val="002B6AA4"/>
    <w:rsid w:val="002C1FE9"/>
    <w:rsid w:val="002D3A57"/>
    <w:rsid w:val="002D6524"/>
    <w:rsid w:val="002D7D05"/>
    <w:rsid w:val="002E20C8"/>
    <w:rsid w:val="002E4290"/>
    <w:rsid w:val="002E66A6"/>
    <w:rsid w:val="002F0DB1"/>
    <w:rsid w:val="002F2885"/>
    <w:rsid w:val="002F45A1"/>
    <w:rsid w:val="0030203D"/>
    <w:rsid w:val="003037F9"/>
    <w:rsid w:val="0030583E"/>
    <w:rsid w:val="00307001"/>
    <w:rsid w:val="00307FE1"/>
    <w:rsid w:val="003164BA"/>
    <w:rsid w:val="00317B6B"/>
    <w:rsid w:val="003226BC"/>
    <w:rsid w:val="003258E6"/>
    <w:rsid w:val="00342283"/>
    <w:rsid w:val="00343A87"/>
    <w:rsid w:val="00344A36"/>
    <w:rsid w:val="003456F4"/>
    <w:rsid w:val="00347FB6"/>
    <w:rsid w:val="003504FD"/>
    <w:rsid w:val="00350881"/>
    <w:rsid w:val="00357D55"/>
    <w:rsid w:val="00363513"/>
    <w:rsid w:val="003657E5"/>
    <w:rsid w:val="0036589C"/>
    <w:rsid w:val="00371312"/>
    <w:rsid w:val="00371DC7"/>
    <w:rsid w:val="00377B21"/>
    <w:rsid w:val="003820DD"/>
    <w:rsid w:val="00390862"/>
    <w:rsid w:val="00390CE3"/>
    <w:rsid w:val="00394876"/>
    <w:rsid w:val="00394AAF"/>
    <w:rsid w:val="00394CE5"/>
    <w:rsid w:val="003A4789"/>
    <w:rsid w:val="003A6341"/>
    <w:rsid w:val="003B67FD"/>
    <w:rsid w:val="003B6A61"/>
    <w:rsid w:val="003C2198"/>
    <w:rsid w:val="003C2835"/>
    <w:rsid w:val="003C4941"/>
    <w:rsid w:val="003D0F63"/>
    <w:rsid w:val="003D1A7B"/>
    <w:rsid w:val="003D42C0"/>
    <w:rsid w:val="003D4A8F"/>
    <w:rsid w:val="003D5B29"/>
    <w:rsid w:val="003D7818"/>
    <w:rsid w:val="003E2445"/>
    <w:rsid w:val="003E3BB2"/>
    <w:rsid w:val="003F5B58"/>
    <w:rsid w:val="0040222A"/>
    <w:rsid w:val="004047BC"/>
    <w:rsid w:val="004100F7"/>
    <w:rsid w:val="00414CB3"/>
    <w:rsid w:val="0041563D"/>
    <w:rsid w:val="00426E25"/>
    <w:rsid w:val="00427D9C"/>
    <w:rsid w:val="00427E7E"/>
    <w:rsid w:val="0043465D"/>
    <w:rsid w:val="00435082"/>
    <w:rsid w:val="00443B6E"/>
    <w:rsid w:val="00450636"/>
    <w:rsid w:val="0045420A"/>
    <w:rsid w:val="004554D4"/>
    <w:rsid w:val="00461744"/>
    <w:rsid w:val="00466185"/>
    <w:rsid w:val="00466303"/>
    <w:rsid w:val="004668A7"/>
    <w:rsid w:val="00466D96"/>
    <w:rsid w:val="00467747"/>
    <w:rsid w:val="00470017"/>
    <w:rsid w:val="00470A95"/>
    <w:rsid w:val="0047105A"/>
    <w:rsid w:val="00473C98"/>
    <w:rsid w:val="00474965"/>
    <w:rsid w:val="00482DF8"/>
    <w:rsid w:val="004864DE"/>
    <w:rsid w:val="00491B08"/>
    <w:rsid w:val="00494BE5"/>
    <w:rsid w:val="00496611"/>
    <w:rsid w:val="004A0EBA"/>
    <w:rsid w:val="004A112F"/>
    <w:rsid w:val="004A2538"/>
    <w:rsid w:val="004A331E"/>
    <w:rsid w:val="004B0C15"/>
    <w:rsid w:val="004B35EA"/>
    <w:rsid w:val="004B69E4"/>
    <w:rsid w:val="004C6C39"/>
    <w:rsid w:val="004C7E8A"/>
    <w:rsid w:val="004D075F"/>
    <w:rsid w:val="004D1B76"/>
    <w:rsid w:val="004D344E"/>
    <w:rsid w:val="004E019E"/>
    <w:rsid w:val="004E06EC"/>
    <w:rsid w:val="004E0A3F"/>
    <w:rsid w:val="004E2CB7"/>
    <w:rsid w:val="004F016A"/>
    <w:rsid w:val="00500F94"/>
    <w:rsid w:val="00502FB3"/>
    <w:rsid w:val="00503DE9"/>
    <w:rsid w:val="0050530C"/>
    <w:rsid w:val="00505DEA"/>
    <w:rsid w:val="00507782"/>
    <w:rsid w:val="00512A04"/>
    <w:rsid w:val="00520499"/>
    <w:rsid w:val="005249F5"/>
    <w:rsid w:val="005260F7"/>
    <w:rsid w:val="00543BD1"/>
    <w:rsid w:val="00556113"/>
    <w:rsid w:val="00564C12"/>
    <w:rsid w:val="005654B8"/>
    <w:rsid w:val="00565D19"/>
    <w:rsid w:val="00566755"/>
    <w:rsid w:val="00570D94"/>
    <w:rsid w:val="00570FA2"/>
    <w:rsid w:val="005762CC"/>
    <w:rsid w:val="00582D3D"/>
    <w:rsid w:val="00590040"/>
    <w:rsid w:val="00595386"/>
    <w:rsid w:val="00597234"/>
    <w:rsid w:val="005A4AC0"/>
    <w:rsid w:val="005A539B"/>
    <w:rsid w:val="005A5FDF"/>
    <w:rsid w:val="005B0FB7"/>
    <w:rsid w:val="005B122A"/>
    <w:rsid w:val="005B1FCB"/>
    <w:rsid w:val="005B5AC2"/>
    <w:rsid w:val="005C2833"/>
    <w:rsid w:val="005E144D"/>
    <w:rsid w:val="005E1500"/>
    <w:rsid w:val="005E3A43"/>
    <w:rsid w:val="005F0B17"/>
    <w:rsid w:val="005F6602"/>
    <w:rsid w:val="005F77C7"/>
    <w:rsid w:val="006021D8"/>
    <w:rsid w:val="00614CEC"/>
    <w:rsid w:val="00620675"/>
    <w:rsid w:val="00622303"/>
    <w:rsid w:val="00622910"/>
    <w:rsid w:val="006254B6"/>
    <w:rsid w:val="00627FC8"/>
    <w:rsid w:val="00641915"/>
    <w:rsid w:val="006433C3"/>
    <w:rsid w:val="00650F5B"/>
    <w:rsid w:val="006670D7"/>
    <w:rsid w:val="0066711A"/>
    <w:rsid w:val="00667AB3"/>
    <w:rsid w:val="006719EA"/>
    <w:rsid w:val="00671F13"/>
    <w:rsid w:val="006728AA"/>
    <w:rsid w:val="0067400A"/>
    <w:rsid w:val="006847AD"/>
    <w:rsid w:val="006863DB"/>
    <w:rsid w:val="0069114B"/>
    <w:rsid w:val="006944C1"/>
    <w:rsid w:val="006A756A"/>
    <w:rsid w:val="006C0EC2"/>
    <w:rsid w:val="006D66F7"/>
    <w:rsid w:val="006E0EC0"/>
    <w:rsid w:val="00705C9D"/>
    <w:rsid w:val="00705F13"/>
    <w:rsid w:val="0070624C"/>
    <w:rsid w:val="00707EF4"/>
    <w:rsid w:val="00714F1D"/>
    <w:rsid w:val="00715225"/>
    <w:rsid w:val="0071700C"/>
    <w:rsid w:val="00720662"/>
    <w:rsid w:val="00720CC6"/>
    <w:rsid w:val="00722DDB"/>
    <w:rsid w:val="00724728"/>
    <w:rsid w:val="00724F98"/>
    <w:rsid w:val="00730B9B"/>
    <w:rsid w:val="0073182E"/>
    <w:rsid w:val="007332FF"/>
    <w:rsid w:val="007408F5"/>
    <w:rsid w:val="00741EAE"/>
    <w:rsid w:val="00755248"/>
    <w:rsid w:val="0076190B"/>
    <w:rsid w:val="0076355D"/>
    <w:rsid w:val="00763A2D"/>
    <w:rsid w:val="007676A4"/>
    <w:rsid w:val="00777795"/>
    <w:rsid w:val="00783A57"/>
    <w:rsid w:val="00784C92"/>
    <w:rsid w:val="007859CD"/>
    <w:rsid w:val="00785C24"/>
    <w:rsid w:val="007907E4"/>
    <w:rsid w:val="00796461"/>
    <w:rsid w:val="007A6A4F"/>
    <w:rsid w:val="007B03F5"/>
    <w:rsid w:val="007B5C09"/>
    <w:rsid w:val="007B5DA2"/>
    <w:rsid w:val="007C0966"/>
    <w:rsid w:val="007C19E7"/>
    <w:rsid w:val="007C5CFD"/>
    <w:rsid w:val="007C6D9F"/>
    <w:rsid w:val="007D4893"/>
    <w:rsid w:val="007E70CF"/>
    <w:rsid w:val="007E74A4"/>
    <w:rsid w:val="007F1B6F"/>
    <w:rsid w:val="007F263F"/>
    <w:rsid w:val="008015A8"/>
    <w:rsid w:val="0080766E"/>
    <w:rsid w:val="00811169"/>
    <w:rsid w:val="00815297"/>
    <w:rsid w:val="008170DB"/>
    <w:rsid w:val="00817BA1"/>
    <w:rsid w:val="00823022"/>
    <w:rsid w:val="0082598B"/>
    <w:rsid w:val="0082634E"/>
    <w:rsid w:val="008313C4"/>
    <w:rsid w:val="00835434"/>
    <w:rsid w:val="008358C0"/>
    <w:rsid w:val="00842838"/>
    <w:rsid w:val="00854EC1"/>
    <w:rsid w:val="0085797F"/>
    <w:rsid w:val="00861DC3"/>
    <w:rsid w:val="00867019"/>
    <w:rsid w:val="00872EF1"/>
    <w:rsid w:val="008735A9"/>
    <w:rsid w:val="00877BC5"/>
    <w:rsid w:val="00877D20"/>
    <w:rsid w:val="00881C48"/>
    <w:rsid w:val="00885B80"/>
    <w:rsid w:val="00885C30"/>
    <w:rsid w:val="00885E9B"/>
    <w:rsid w:val="0089368E"/>
    <w:rsid w:val="00893C96"/>
    <w:rsid w:val="0089500A"/>
    <w:rsid w:val="00897C94"/>
    <w:rsid w:val="008A4B30"/>
    <w:rsid w:val="008A6010"/>
    <w:rsid w:val="008A7C12"/>
    <w:rsid w:val="008B03CE"/>
    <w:rsid w:val="008B529E"/>
    <w:rsid w:val="008C17FB"/>
    <w:rsid w:val="008C70BB"/>
    <w:rsid w:val="008D1B00"/>
    <w:rsid w:val="008D57B8"/>
    <w:rsid w:val="008E03FC"/>
    <w:rsid w:val="008E510B"/>
    <w:rsid w:val="00902B13"/>
    <w:rsid w:val="00911941"/>
    <w:rsid w:val="0092024D"/>
    <w:rsid w:val="00925146"/>
    <w:rsid w:val="009254DC"/>
    <w:rsid w:val="00925F0F"/>
    <w:rsid w:val="00932F6B"/>
    <w:rsid w:val="009444F0"/>
    <w:rsid w:val="009468BC"/>
    <w:rsid w:val="00947FAE"/>
    <w:rsid w:val="009616DF"/>
    <w:rsid w:val="0096542F"/>
    <w:rsid w:val="00967FA7"/>
    <w:rsid w:val="00971645"/>
    <w:rsid w:val="00977919"/>
    <w:rsid w:val="00983000"/>
    <w:rsid w:val="009870FA"/>
    <w:rsid w:val="009921C3"/>
    <w:rsid w:val="0099551D"/>
    <w:rsid w:val="009A5897"/>
    <w:rsid w:val="009A5F24"/>
    <w:rsid w:val="009B0B3E"/>
    <w:rsid w:val="009B1913"/>
    <w:rsid w:val="009B2F54"/>
    <w:rsid w:val="009B6657"/>
    <w:rsid w:val="009B6966"/>
    <w:rsid w:val="009D0EB5"/>
    <w:rsid w:val="009D14F9"/>
    <w:rsid w:val="009D2B74"/>
    <w:rsid w:val="009D63FF"/>
    <w:rsid w:val="009E175D"/>
    <w:rsid w:val="009E3CC2"/>
    <w:rsid w:val="009F06BD"/>
    <w:rsid w:val="009F2A4D"/>
    <w:rsid w:val="00A00828"/>
    <w:rsid w:val="00A03290"/>
    <w:rsid w:val="00A0387E"/>
    <w:rsid w:val="00A05BFD"/>
    <w:rsid w:val="00A07490"/>
    <w:rsid w:val="00A10655"/>
    <w:rsid w:val="00A12B64"/>
    <w:rsid w:val="00A22C38"/>
    <w:rsid w:val="00A25193"/>
    <w:rsid w:val="00A26E80"/>
    <w:rsid w:val="00A31AE8"/>
    <w:rsid w:val="00A3739D"/>
    <w:rsid w:val="00A37DDA"/>
    <w:rsid w:val="00A45005"/>
    <w:rsid w:val="00A567EE"/>
    <w:rsid w:val="00A671E4"/>
    <w:rsid w:val="00A70DD8"/>
    <w:rsid w:val="00A76790"/>
    <w:rsid w:val="00A85D0C"/>
    <w:rsid w:val="00A925EC"/>
    <w:rsid w:val="00A929AA"/>
    <w:rsid w:val="00A92B6B"/>
    <w:rsid w:val="00AA541E"/>
    <w:rsid w:val="00AB03C8"/>
    <w:rsid w:val="00AD0DA4"/>
    <w:rsid w:val="00AD4169"/>
    <w:rsid w:val="00AE25C6"/>
    <w:rsid w:val="00AE306C"/>
    <w:rsid w:val="00AF28C1"/>
    <w:rsid w:val="00AF7239"/>
    <w:rsid w:val="00B02EF1"/>
    <w:rsid w:val="00B07A1E"/>
    <w:rsid w:val="00B07C97"/>
    <w:rsid w:val="00B11C67"/>
    <w:rsid w:val="00B15754"/>
    <w:rsid w:val="00B16002"/>
    <w:rsid w:val="00B2046E"/>
    <w:rsid w:val="00B20E8B"/>
    <w:rsid w:val="00B257E1"/>
    <w:rsid w:val="00B2599A"/>
    <w:rsid w:val="00B27AC4"/>
    <w:rsid w:val="00B343CC"/>
    <w:rsid w:val="00B5084A"/>
    <w:rsid w:val="00B5393C"/>
    <w:rsid w:val="00B606A1"/>
    <w:rsid w:val="00B614F7"/>
    <w:rsid w:val="00B61B26"/>
    <w:rsid w:val="00B65E6B"/>
    <w:rsid w:val="00B675B2"/>
    <w:rsid w:val="00B81261"/>
    <w:rsid w:val="00B8223E"/>
    <w:rsid w:val="00B832AE"/>
    <w:rsid w:val="00B86678"/>
    <w:rsid w:val="00B92F9B"/>
    <w:rsid w:val="00B941B3"/>
    <w:rsid w:val="00B96513"/>
    <w:rsid w:val="00BA1D47"/>
    <w:rsid w:val="00BA66F0"/>
    <w:rsid w:val="00BB2239"/>
    <w:rsid w:val="00BB2AE7"/>
    <w:rsid w:val="00BB6464"/>
    <w:rsid w:val="00BC1BB8"/>
    <w:rsid w:val="00BD7FE1"/>
    <w:rsid w:val="00BE37CA"/>
    <w:rsid w:val="00BE6144"/>
    <w:rsid w:val="00BE635A"/>
    <w:rsid w:val="00BF17E9"/>
    <w:rsid w:val="00BF2ABB"/>
    <w:rsid w:val="00BF5099"/>
    <w:rsid w:val="00C07BB1"/>
    <w:rsid w:val="00C10B5E"/>
    <w:rsid w:val="00C10F10"/>
    <w:rsid w:val="00C15D4D"/>
    <w:rsid w:val="00C175DC"/>
    <w:rsid w:val="00C30171"/>
    <w:rsid w:val="00C309D8"/>
    <w:rsid w:val="00C43519"/>
    <w:rsid w:val="00C45263"/>
    <w:rsid w:val="00C51537"/>
    <w:rsid w:val="00C52BC3"/>
    <w:rsid w:val="00C61AFA"/>
    <w:rsid w:val="00C61D64"/>
    <w:rsid w:val="00C62099"/>
    <w:rsid w:val="00C62A34"/>
    <w:rsid w:val="00C64EA3"/>
    <w:rsid w:val="00C6788D"/>
    <w:rsid w:val="00C72867"/>
    <w:rsid w:val="00C75E81"/>
    <w:rsid w:val="00C83BB6"/>
    <w:rsid w:val="00C86609"/>
    <w:rsid w:val="00C92B4C"/>
    <w:rsid w:val="00C954F6"/>
    <w:rsid w:val="00CA36A0"/>
    <w:rsid w:val="00CA6BC5"/>
    <w:rsid w:val="00CC571B"/>
    <w:rsid w:val="00CC61CD"/>
    <w:rsid w:val="00CC6C02"/>
    <w:rsid w:val="00CC737B"/>
    <w:rsid w:val="00CD431F"/>
    <w:rsid w:val="00CD5011"/>
    <w:rsid w:val="00CE640F"/>
    <w:rsid w:val="00CE76BC"/>
    <w:rsid w:val="00CF540E"/>
    <w:rsid w:val="00CF7E89"/>
    <w:rsid w:val="00D02F07"/>
    <w:rsid w:val="00D15D88"/>
    <w:rsid w:val="00D27D49"/>
    <w:rsid w:val="00D27EBE"/>
    <w:rsid w:val="00D36A49"/>
    <w:rsid w:val="00D47DC7"/>
    <w:rsid w:val="00D517C6"/>
    <w:rsid w:val="00D71D84"/>
    <w:rsid w:val="00D72464"/>
    <w:rsid w:val="00D72A57"/>
    <w:rsid w:val="00D768EB"/>
    <w:rsid w:val="00D81329"/>
    <w:rsid w:val="00D81E17"/>
    <w:rsid w:val="00D82D1E"/>
    <w:rsid w:val="00D832D9"/>
    <w:rsid w:val="00D90F00"/>
    <w:rsid w:val="00D96804"/>
    <w:rsid w:val="00D975C0"/>
    <w:rsid w:val="00DA5285"/>
    <w:rsid w:val="00DB191D"/>
    <w:rsid w:val="00DB205A"/>
    <w:rsid w:val="00DB4F91"/>
    <w:rsid w:val="00DB6D0A"/>
    <w:rsid w:val="00DC06BE"/>
    <w:rsid w:val="00DC1F0F"/>
    <w:rsid w:val="00DC3117"/>
    <w:rsid w:val="00DC4E2A"/>
    <w:rsid w:val="00DC5DD9"/>
    <w:rsid w:val="00DC6D2D"/>
    <w:rsid w:val="00DD4E59"/>
    <w:rsid w:val="00DE33B5"/>
    <w:rsid w:val="00DE5E18"/>
    <w:rsid w:val="00DF0487"/>
    <w:rsid w:val="00DF5EA4"/>
    <w:rsid w:val="00E02681"/>
    <w:rsid w:val="00E02792"/>
    <w:rsid w:val="00E034D8"/>
    <w:rsid w:val="00E04CC0"/>
    <w:rsid w:val="00E15816"/>
    <w:rsid w:val="00E160D5"/>
    <w:rsid w:val="00E239FF"/>
    <w:rsid w:val="00E27D7B"/>
    <w:rsid w:val="00E30556"/>
    <w:rsid w:val="00E30981"/>
    <w:rsid w:val="00E33136"/>
    <w:rsid w:val="00E34D7C"/>
    <w:rsid w:val="00E3723D"/>
    <w:rsid w:val="00E44C89"/>
    <w:rsid w:val="00E457A6"/>
    <w:rsid w:val="00E54F9E"/>
    <w:rsid w:val="00E61BA2"/>
    <w:rsid w:val="00E63864"/>
    <w:rsid w:val="00E6403F"/>
    <w:rsid w:val="00E75451"/>
    <w:rsid w:val="00E76AD6"/>
    <w:rsid w:val="00E770C4"/>
    <w:rsid w:val="00E84C5A"/>
    <w:rsid w:val="00E861DB"/>
    <w:rsid w:val="00E87B4B"/>
    <w:rsid w:val="00E908F1"/>
    <w:rsid w:val="00E93406"/>
    <w:rsid w:val="00E956C5"/>
    <w:rsid w:val="00E95C39"/>
    <w:rsid w:val="00EA2C39"/>
    <w:rsid w:val="00EB0A3C"/>
    <w:rsid w:val="00EB0A96"/>
    <w:rsid w:val="00EB54E7"/>
    <w:rsid w:val="00EB77F9"/>
    <w:rsid w:val="00EC5769"/>
    <w:rsid w:val="00EC7D00"/>
    <w:rsid w:val="00ED0304"/>
    <w:rsid w:val="00ED4FF7"/>
    <w:rsid w:val="00ED5B7B"/>
    <w:rsid w:val="00EE38FA"/>
    <w:rsid w:val="00EE3E2C"/>
    <w:rsid w:val="00EE5D23"/>
    <w:rsid w:val="00EE750D"/>
    <w:rsid w:val="00EF3CA4"/>
    <w:rsid w:val="00EF49A8"/>
    <w:rsid w:val="00EF7859"/>
    <w:rsid w:val="00F014DA"/>
    <w:rsid w:val="00F02591"/>
    <w:rsid w:val="00F30AE1"/>
    <w:rsid w:val="00F37032"/>
    <w:rsid w:val="00F53E6A"/>
    <w:rsid w:val="00F5696E"/>
    <w:rsid w:val="00F60EFF"/>
    <w:rsid w:val="00F67D2D"/>
    <w:rsid w:val="00F77F27"/>
    <w:rsid w:val="00F858F2"/>
    <w:rsid w:val="00F860CC"/>
    <w:rsid w:val="00F94398"/>
    <w:rsid w:val="00FB2B56"/>
    <w:rsid w:val="00FB55D5"/>
    <w:rsid w:val="00FC12BF"/>
    <w:rsid w:val="00FC2C60"/>
    <w:rsid w:val="00FD3E6F"/>
    <w:rsid w:val="00FD51B9"/>
    <w:rsid w:val="00FD5849"/>
    <w:rsid w:val="00FE03E4"/>
    <w:rsid w:val="00FE2A39"/>
    <w:rsid w:val="00FF39CF"/>
    <w:rsid w:val="00FF7159"/>
    <w:rsid w:val="00FF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BBA9CD"/>
  <w15:docId w15:val="{C003092E-13E1-4A6A-9C08-8CB52D527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sz w:val="22"/>
        <w:szCs w:val="22"/>
        <w:lang w:val="en-A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8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245"/>
    <w:rPr>
      <w:rFonts w:ascii="Lato" w:hAnsi="Lato"/>
    </w:rPr>
  </w:style>
  <w:style w:type="paragraph" w:styleId="Heading1">
    <w:name w:val="heading 1"/>
    <w:basedOn w:val="Normal"/>
    <w:next w:val="Normal"/>
    <w:link w:val="Heading1Char"/>
    <w:uiPriority w:val="2"/>
    <w:qFormat/>
    <w:rsid w:val="00496611"/>
    <w:pPr>
      <w:keepNext/>
      <w:keepLines/>
      <w:spacing w:before="240"/>
      <w:outlineLvl w:val="0"/>
    </w:pPr>
    <w:rPr>
      <w:rFonts w:ascii="Lato Semibold" w:eastAsia="Times New Roman" w:hAnsi="Lato Semibold"/>
      <w:color w:val="F4551A" w:themeColor="text2"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496611"/>
    <w:pPr>
      <w:keepNext/>
      <w:keepLines/>
      <w:spacing w:before="240"/>
      <w:outlineLvl w:val="1"/>
    </w:pPr>
    <w:rPr>
      <w:rFonts w:ascii="Lato Semibold" w:eastAsia="Times New Roman" w:hAnsi="Lato Semibold"/>
      <w:color w:val="008387" w:themeColor="accent3"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2"/>
    <w:qFormat/>
    <w:rsid w:val="00A567EE"/>
    <w:pPr>
      <w:keepNext/>
      <w:keepLines/>
      <w:spacing w:before="240"/>
      <w:outlineLvl w:val="2"/>
    </w:pPr>
    <w:rPr>
      <w:rFonts w:ascii="Lato Semibold" w:hAnsi="Lato Semibold" w:cs="Arial"/>
      <w:color w:val="343741" w:themeColor="text1"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2"/>
    <w:qFormat/>
    <w:rsid w:val="00A567EE"/>
    <w:pPr>
      <w:keepNext/>
      <w:keepLines/>
      <w:spacing w:before="240"/>
      <w:outlineLvl w:val="3"/>
    </w:pPr>
    <w:rPr>
      <w:rFonts w:ascii="Lato Semibold" w:eastAsia="Times New Roman" w:hAnsi="Lato Semibold"/>
      <w:bCs/>
      <w:iCs/>
      <w:color w:val="454347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2"/>
    <w:semiHidden/>
    <w:rsid w:val="009A5F24"/>
    <w:pPr>
      <w:keepNext/>
      <w:keepLines/>
      <w:numPr>
        <w:ilvl w:val="4"/>
        <w:numId w:val="3"/>
      </w:numPr>
      <w:outlineLvl w:val="4"/>
    </w:pPr>
    <w:rPr>
      <w:b/>
      <w:color w:val="343741" w:themeColor="text1"/>
    </w:rPr>
  </w:style>
  <w:style w:type="paragraph" w:styleId="Heading6">
    <w:name w:val="heading 6"/>
    <w:basedOn w:val="Normal"/>
    <w:next w:val="Normal"/>
    <w:link w:val="Heading6Char"/>
    <w:uiPriority w:val="2"/>
    <w:semiHidden/>
    <w:rsid w:val="009A5F24"/>
    <w:pPr>
      <w:keepNext/>
      <w:keepLines/>
      <w:numPr>
        <w:ilvl w:val="5"/>
        <w:numId w:val="3"/>
      </w:numPr>
      <w:outlineLvl w:val="5"/>
    </w:pPr>
    <w:rPr>
      <w:b/>
      <w:color w:val="606060"/>
    </w:rPr>
  </w:style>
  <w:style w:type="paragraph" w:styleId="Heading7">
    <w:name w:val="heading 7"/>
    <w:basedOn w:val="Normal"/>
    <w:next w:val="Normal"/>
    <w:link w:val="Heading7Char"/>
    <w:uiPriority w:val="2"/>
    <w:semiHidden/>
    <w:rsid w:val="009A5F24"/>
    <w:pPr>
      <w:keepNext/>
      <w:keepLines/>
      <w:numPr>
        <w:ilvl w:val="6"/>
        <w:numId w:val="3"/>
      </w:numPr>
      <w:outlineLvl w:val="6"/>
    </w:pPr>
    <w:rPr>
      <w:b/>
      <w:color w:val="343741" w:themeColor="text1"/>
    </w:rPr>
  </w:style>
  <w:style w:type="paragraph" w:styleId="Heading8">
    <w:name w:val="heading 8"/>
    <w:basedOn w:val="Normal"/>
    <w:next w:val="Normal"/>
    <w:link w:val="Heading8Char"/>
    <w:uiPriority w:val="2"/>
    <w:semiHidden/>
    <w:rsid w:val="009A5F24"/>
    <w:pPr>
      <w:keepNext/>
      <w:keepLines/>
      <w:numPr>
        <w:ilvl w:val="7"/>
        <w:numId w:val="3"/>
      </w:numPr>
      <w:outlineLvl w:val="7"/>
    </w:pPr>
    <w:rPr>
      <w:b/>
      <w:color w:val="606060"/>
    </w:rPr>
  </w:style>
  <w:style w:type="paragraph" w:styleId="Heading9">
    <w:name w:val="heading 9"/>
    <w:basedOn w:val="Normal"/>
    <w:next w:val="Normal"/>
    <w:link w:val="Heading9Char"/>
    <w:uiPriority w:val="2"/>
    <w:semiHidden/>
    <w:rsid w:val="009A5F24"/>
    <w:pPr>
      <w:keepNext/>
      <w:keepLines/>
      <w:numPr>
        <w:ilvl w:val="8"/>
        <w:numId w:val="3"/>
      </w:numPr>
      <w:outlineLvl w:val="8"/>
    </w:pPr>
    <w:rPr>
      <w:b/>
      <w:color w:val="343741" w:themeColor="tex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2"/>
    <w:semiHidden/>
    <w:rsid w:val="003504FD"/>
  </w:style>
  <w:style w:type="character" w:customStyle="1" w:styleId="Heading1Char">
    <w:name w:val="Heading 1 Char"/>
    <w:basedOn w:val="DefaultParagraphFont"/>
    <w:link w:val="Heading1"/>
    <w:uiPriority w:val="2"/>
    <w:rsid w:val="00496611"/>
    <w:rPr>
      <w:rFonts w:ascii="Lato Semibold" w:eastAsia="Times New Roman" w:hAnsi="Lato Semibold"/>
      <w:color w:val="F4551A" w:themeColor="text2"/>
      <w:kern w:val="3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2"/>
    <w:rsid w:val="00496611"/>
    <w:rPr>
      <w:rFonts w:ascii="Lato Semibold" w:eastAsia="Times New Roman" w:hAnsi="Lato Semibold"/>
      <w:color w:val="008387" w:themeColor="accent3"/>
      <w:sz w:val="32"/>
      <w:szCs w:val="28"/>
    </w:rPr>
  </w:style>
  <w:style w:type="paragraph" w:styleId="Title">
    <w:name w:val="Title"/>
    <w:basedOn w:val="Normal"/>
    <w:next w:val="Normal"/>
    <w:link w:val="TitleChar"/>
    <w:qFormat/>
    <w:rsid w:val="00496611"/>
    <w:rPr>
      <w:rFonts w:ascii="Lato Semibold" w:eastAsia="Times New Roman" w:hAnsi="Lato Semibold"/>
      <w:bCs/>
      <w:color w:val="343741" w:themeColor="text1"/>
      <w:kern w:val="32"/>
      <w:sz w:val="60"/>
      <w:szCs w:val="64"/>
    </w:rPr>
  </w:style>
  <w:style w:type="character" w:customStyle="1" w:styleId="TitleChar">
    <w:name w:val="Title Char"/>
    <w:basedOn w:val="DefaultParagraphFont"/>
    <w:link w:val="Title"/>
    <w:rsid w:val="00496611"/>
    <w:rPr>
      <w:rFonts w:ascii="Lato Semibold" w:eastAsia="Times New Roman" w:hAnsi="Lato Semibold"/>
      <w:bCs/>
      <w:color w:val="343741" w:themeColor="text1"/>
      <w:kern w:val="32"/>
      <w:sz w:val="60"/>
      <w:szCs w:val="64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5654B8"/>
    <w:pPr>
      <w:spacing w:after="60"/>
      <w:jc w:val="center"/>
      <w:outlineLvl w:val="1"/>
    </w:pPr>
    <w:rPr>
      <w:rFonts w:eastAsiaTheme="majorEastAsia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EE3E2C"/>
    <w:rPr>
      <w:rFonts w:ascii="Arial" w:eastAsiaTheme="majorEastAsia" w:hAnsi="Arial" w:cstheme="majorBidi"/>
      <w:sz w:val="24"/>
      <w:szCs w:val="24"/>
      <w:lang w:eastAsia="en-AU"/>
    </w:rPr>
  </w:style>
  <w:style w:type="character" w:customStyle="1" w:styleId="Heading3Char">
    <w:name w:val="Heading 3 Char"/>
    <w:basedOn w:val="DefaultParagraphFont"/>
    <w:link w:val="Heading3"/>
    <w:uiPriority w:val="2"/>
    <w:rsid w:val="00A567EE"/>
    <w:rPr>
      <w:rFonts w:ascii="Lato Semibold" w:hAnsi="Lato Semibold" w:cs="Arial"/>
      <w:color w:val="343741" w:themeColor="text1"/>
      <w:sz w:val="28"/>
      <w:szCs w:val="26"/>
    </w:rPr>
  </w:style>
  <w:style w:type="paragraph" w:styleId="BlockText">
    <w:name w:val="Block Text"/>
    <w:basedOn w:val="Normal"/>
    <w:semiHidden/>
    <w:rsid w:val="00414CB3"/>
    <w:rPr>
      <w:rFonts w:eastAsiaTheme="minorEastAsia"/>
      <w:iCs/>
    </w:rPr>
  </w:style>
  <w:style w:type="paragraph" w:styleId="Header">
    <w:name w:val="header"/>
    <w:aliases w:val="Page header"/>
    <w:basedOn w:val="Normal"/>
    <w:next w:val="Normal"/>
    <w:link w:val="HeaderChar"/>
    <w:uiPriority w:val="8"/>
    <w:rsid w:val="00D96804"/>
    <w:pPr>
      <w:tabs>
        <w:tab w:val="right" w:pos="9638"/>
      </w:tabs>
      <w:spacing w:after="240"/>
      <w:jc w:val="right"/>
    </w:pPr>
  </w:style>
  <w:style w:type="character" w:customStyle="1" w:styleId="HeaderChar">
    <w:name w:val="Header Char"/>
    <w:aliases w:val="Page header Char"/>
    <w:basedOn w:val="DefaultParagraphFont"/>
    <w:link w:val="Header"/>
    <w:uiPriority w:val="8"/>
    <w:rsid w:val="00D96804"/>
    <w:rPr>
      <w:rFonts w:ascii="Lato" w:hAnsi="Lato"/>
    </w:rPr>
  </w:style>
  <w:style w:type="paragraph" w:styleId="Footer">
    <w:name w:val="footer"/>
    <w:basedOn w:val="Normal"/>
    <w:link w:val="FooterChar"/>
    <w:uiPriority w:val="99"/>
    <w:semiHidden/>
    <w:rsid w:val="00B02EF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95386"/>
    <w:rPr>
      <w:rFonts w:ascii="Arial" w:eastAsia="Times New Roman" w:hAnsi="Arial"/>
      <w:sz w:val="22"/>
      <w:lang w:eastAsia="en-AU"/>
    </w:rPr>
  </w:style>
  <w:style w:type="paragraph" w:customStyle="1" w:styleId="Subtitle0">
    <w:name w:val="Sub title"/>
    <w:basedOn w:val="Normal"/>
    <w:uiPriority w:val="1"/>
    <w:qFormat/>
    <w:rsid w:val="00496611"/>
    <w:pPr>
      <w:numPr>
        <w:ilvl w:val="1"/>
      </w:numPr>
      <w:spacing w:after="160"/>
    </w:pPr>
    <w:rPr>
      <w:rFonts w:asciiTheme="majorHAnsi" w:eastAsia="Times New Roman" w:hAnsiTheme="majorHAnsi"/>
      <w:color w:val="F4551A" w:themeColor="text2"/>
      <w:sz w:val="40"/>
    </w:rPr>
  </w:style>
  <w:style w:type="character" w:customStyle="1" w:styleId="Heading4Char">
    <w:name w:val="Heading 4 Char"/>
    <w:basedOn w:val="DefaultParagraphFont"/>
    <w:link w:val="Heading4"/>
    <w:uiPriority w:val="2"/>
    <w:rsid w:val="00A567EE"/>
    <w:rPr>
      <w:rFonts w:ascii="Lato Semibold" w:eastAsia="Times New Roman" w:hAnsi="Lato Semibold"/>
      <w:bCs/>
      <w:iCs/>
      <w:color w:val="454347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42283"/>
    <w:rPr>
      <w:rFonts w:ascii="Times New Roman" w:hAnsi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762CC"/>
    <w:rPr>
      <w:color w:val="808080"/>
    </w:rPr>
  </w:style>
  <w:style w:type="paragraph" w:styleId="ListParagraph">
    <w:name w:val="List Paragraph"/>
    <w:aliases w:val="Bullet,Bulit List -  Paragraph,CV text,Dot pt,F5 List Paragraph,FooterText,L,List Paragraph1,List Paragraph11,List Paragraph111,List Paragraph2,Main numbered paragraph,Medium Grid 1 - Accent 21,Recommendation,Table text,bullet point list"/>
    <w:basedOn w:val="BlockText"/>
    <w:link w:val="ListParagraphChar"/>
    <w:uiPriority w:val="34"/>
    <w:qFormat/>
    <w:rsid w:val="003B6A61"/>
    <w:pPr>
      <w:spacing w:after="120"/>
    </w:pPr>
  </w:style>
  <w:style w:type="table" w:styleId="TableGrid">
    <w:name w:val="Table Grid"/>
    <w:basedOn w:val="TableNormal"/>
    <w:uiPriority w:val="39"/>
    <w:rsid w:val="00132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endix">
    <w:name w:val="Appendix"/>
    <w:basedOn w:val="Heading1"/>
    <w:next w:val="Normal"/>
    <w:uiPriority w:val="11"/>
    <w:semiHidden/>
    <w:qFormat/>
    <w:rsid w:val="00414CB3"/>
  </w:style>
  <w:style w:type="paragraph" w:styleId="BodyText">
    <w:name w:val="Body Text"/>
    <w:basedOn w:val="Normal"/>
    <w:link w:val="BodyTextChar"/>
    <w:uiPriority w:val="99"/>
    <w:semiHidden/>
    <w:rsid w:val="00414CB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14CB3"/>
    <w:rPr>
      <w:rFonts w:ascii="Arial" w:hAnsi="Arial"/>
      <w:sz w:val="22"/>
      <w:szCs w:val="22"/>
    </w:rPr>
  </w:style>
  <w:style w:type="numbering" w:customStyle="1" w:styleId="Bulletlist">
    <w:name w:val="Bullet list"/>
    <w:basedOn w:val="NoList"/>
    <w:rsid w:val="009F2A4D"/>
    <w:pPr>
      <w:numPr>
        <w:numId w:val="1"/>
      </w:numPr>
    </w:pPr>
  </w:style>
  <w:style w:type="table" w:styleId="TableGridLight">
    <w:name w:val="Grid Table Light"/>
    <w:basedOn w:val="TableNormal"/>
    <w:uiPriority w:val="40"/>
    <w:rsid w:val="00B2599A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414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2"/>
    <w:semiHidden/>
    <w:rsid w:val="00EE750D"/>
    <w:rPr>
      <w:rFonts w:ascii="Lato" w:hAnsi="Lato"/>
      <w:b/>
      <w:color w:val="343741" w:themeColor="text1"/>
    </w:rPr>
  </w:style>
  <w:style w:type="character" w:customStyle="1" w:styleId="Heading6Char">
    <w:name w:val="Heading 6 Char"/>
    <w:basedOn w:val="DefaultParagraphFont"/>
    <w:link w:val="Heading6"/>
    <w:uiPriority w:val="2"/>
    <w:semiHidden/>
    <w:rsid w:val="00EE750D"/>
    <w:rPr>
      <w:rFonts w:ascii="Lato" w:hAnsi="Lato"/>
      <w:b/>
      <w:color w:val="606060"/>
    </w:rPr>
  </w:style>
  <w:style w:type="character" w:customStyle="1" w:styleId="Heading7Char">
    <w:name w:val="Heading 7 Char"/>
    <w:basedOn w:val="DefaultParagraphFont"/>
    <w:link w:val="Heading7"/>
    <w:uiPriority w:val="2"/>
    <w:semiHidden/>
    <w:rsid w:val="00EE750D"/>
    <w:rPr>
      <w:rFonts w:ascii="Lato" w:hAnsi="Lato"/>
      <w:b/>
      <w:color w:val="343741" w:themeColor="text1"/>
    </w:rPr>
  </w:style>
  <w:style w:type="character" w:customStyle="1" w:styleId="Heading8Char">
    <w:name w:val="Heading 8 Char"/>
    <w:basedOn w:val="DefaultParagraphFont"/>
    <w:link w:val="Heading8"/>
    <w:uiPriority w:val="2"/>
    <w:semiHidden/>
    <w:rsid w:val="00EE750D"/>
    <w:rPr>
      <w:rFonts w:ascii="Lato" w:hAnsi="Lato"/>
      <w:b/>
      <w:color w:val="606060"/>
    </w:rPr>
  </w:style>
  <w:style w:type="character" w:customStyle="1" w:styleId="Heading9Char">
    <w:name w:val="Heading 9 Char"/>
    <w:basedOn w:val="DefaultParagraphFont"/>
    <w:link w:val="Heading9"/>
    <w:uiPriority w:val="2"/>
    <w:semiHidden/>
    <w:rsid w:val="00EE750D"/>
    <w:rPr>
      <w:rFonts w:ascii="Lato" w:hAnsi="Lato"/>
      <w:b/>
      <w:color w:val="343741" w:themeColor="text1"/>
    </w:rPr>
  </w:style>
  <w:style w:type="numbering" w:customStyle="1" w:styleId="Numberlist">
    <w:name w:val="Number list"/>
    <w:uiPriority w:val="99"/>
    <w:rsid w:val="007C6D9F"/>
    <w:pPr>
      <w:numPr>
        <w:numId w:val="2"/>
      </w:numPr>
    </w:pPr>
  </w:style>
  <w:style w:type="paragraph" w:styleId="ListNumber">
    <w:name w:val="List Number"/>
    <w:aliases w:val="Number list level 1"/>
    <w:basedOn w:val="Normal"/>
    <w:uiPriority w:val="5"/>
    <w:semiHidden/>
    <w:rsid w:val="00A22C38"/>
    <w:pPr>
      <w:spacing w:after="120"/>
    </w:pPr>
  </w:style>
  <w:style w:type="paragraph" w:styleId="ListNumber2">
    <w:name w:val="List Number 2"/>
    <w:aliases w:val="Number list level 2"/>
    <w:basedOn w:val="Normal"/>
    <w:uiPriority w:val="5"/>
    <w:semiHidden/>
    <w:rsid w:val="00A22C38"/>
    <w:pPr>
      <w:spacing w:after="120"/>
    </w:pPr>
  </w:style>
  <w:style w:type="paragraph" w:styleId="ListNumber3">
    <w:name w:val="List Number 3"/>
    <w:aliases w:val="Number list level 3"/>
    <w:basedOn w:val="Normal"/>
    <w:uiPriority w:val="5"/>
    <w:semiHidden/>
    <w:rsid w:val="00A22C38"/>
    <w:pPr>
      <w:spacing w:after="120"/>
    </w:pPr>
  </w:style>
  <w:style w:type="paragraph" w:styleId="ListNumber4">
    <w:name w:val="List Number 4"/>
    <w:aliases w:val="Number list level 4"/>
    <w:basedOn w:val="Normal"/>
    <w:uiPriority w:val="5"/>
    <w:semiHidden/>
    <w:rsid w:val="00A22C38"/>
    <w:pPr>
      <w:spacing w:after="120"/>
    </w:pPr>
  </w:style>
  <w:style w:type="paragraph" w:styleId="ListNumber5">
    <w:name w:val="List Number 5"/>
    <w:aliases w:val="List number 5 - with space"/>
    <w:basedOn w:val="Normal"/>
    <w:uiPriority w:val="5"/>
    <w:semiHidden/>
    <w:rsid w:val="00A22C38"/>
    <w:pPr>
      <w:spacing w:after="120"/>
    </w:pPr>
  </w:style>
  <w:style w:type="paragraph" w:styleId="ListBullet">
    <w:name w:val="List Bullet"/>
    <w:aliases w:val="Bullet list level 1"/>
    <w:basedOn w:val="Normal"/>
    <w:uiPriority w:val="4"/>
    <w:semiHidden/>
    <w:rsid w:val="00176123"/>
    <w:pPr>
      <w:numPr>
        <w:numId w:val="8"/>
      </w:numPr>
      <w:spacing w:after="120"/>
      <w:ind w:left="0" w:firstLine="0"/>
    </w:pPr>
  </w:style>
  <w:style w:type="paragraph" w:styleId="ListBullet2">
    <w:name w:val="List Bullet 2"/>
    <w:aliases w:val="Bullet list level 2"/>
    <w:basedOn w:val="Normal"/>
    <w:uiPriority w:val="4"/>
    <w:semiHidden/>
    <w:rsid w:val="006847AD"/>
    <w:pPr>
      <w:numPr>
        <w:ilvl w:val="1"/>
        <w:numId w:val="8"/>
      </w:numPr>
      <w:spacing w:after="120"/>
    </w:pPr>
  </w:style>
  <w:style w:type="paragraph" w:styleId="ListBullet3">
    <w:name w:val="List Bullet 3"/>
    <w:aliases w:val="Bullet list level 3"/>
    <w:basedOn w:val="Normal"/>
    <w:uiPriority w:val="4"/>
    <w:semiHidden/>
    <w:rsid w:val="006847AD"/>
    <w:pPr>
      <w:numPr>
        <w:ilvl w:val="2"/>
        <w:numId w:val="8"/>
      </w:numPr>
      <w:spacing w:after="120"/>
    </w:pPr>
  </w:style>
  <w:style w:type="paragraph" w:styleId="ListBullet4">
    <w:name w:val="List Bullet 4"/>
    <w:aliases w:val="Bullet list level 4"/>
    <w:basedOn w:val="Normal"/>
    <w:uiPriority w:val="4"/>
    <w:semiHidden/>
    <w:rsid w:val="006847AD"/>
    <w:pPr>
      <w:numPr>
        <w:ilvl w:val="3"/>
        <w:numId w:val="8"/>
      </w:numPr>
      <w:spacing w:after="120"/>
    </w:pPr>
  </w:style>
  <w:style w:type="paragraph" w:styleId="ListBullet5">
    <w:name w:val="List Bullet 5"/>
    <w:aliases w:val="Bullet list level 5"/>
    <w:basedOn w:val="Normal"/>
    <w:uiPriority w:val="4"/>
    <w:semiHidden/>
    <w:rsid w:val="004E2CB7"/>
    <w:pPr>
      <w:numPr>
        <w:ilvl w:val="4"/>
        <w:numId w:val="8"/>
      </w:numPr>
    </w:pPr>
  </w:style>
  <w:style w:type="character" w:styleId="Hyperlink">
    <w:name w:val="Hyperlink"/>
    <w:basedOn w:val="DefaultParagraphFont"/>
    <w:uiPriority w:val="99"/>
    <w:unhideWhenUsed/>
    <w:rsid w:val="002F0DB1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semiHidden/>
    <w:qFormat/>
    <w:rsid w:val="003B67FD"/>
    <w:pPr>
      <w:spacing w:before="480" w:after="0"/>
      <w:outlineLvl w:val="9"/>
    </w:pPr>
    <w:rPr>
      <w:kern w:val="0"/>
      <w:szCs w:val="28"/>
    </w:rPr>
  </w:style>
  <w:style w:type="paragraph" w:styleId="TOC1">
    <w:name w:val="toc 1"/>
    <w:basedOn w:val="Normal"/>
    <w:next w:val="Normal"/>
    <w:autoRedefine/>
    <w:uiPriority w:val="39"/>
    <w:semiHidden/>
    <w:rsid w:val="007859CD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7859C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rsid w:val="007859CD"/>
    <w:pPr>
      <w:spacing w:after="100"/>
      <w:ind w:left="440"/>
    </w:pPr>
  </w:style>
  <w:style w:type="paragraph" w:customStyle="1" w:styleId="Tablebulletlistlevel1">
    <w:name w:val="Table bullet list level 1"/>
    <w:basedOn w:val="Normal"/>
    <w:uiPriority w:val="6"/>
    <w:rsid w:val="00872EF1"/>
    <w:pPr>
      <w:numPr>
        <w:numId w:val="7"/>
      </w:numPr>
      <w:spacing w:after="20"/>
    </w:pPr>
  </w:style>
  <w:style w:type="paragraph" w:customStyle="1" w:styleId="Tablebulletlistlevel2">
    <w:name w:val="Table bullet list level 2"/>
    <w:basedOn w:val="Tablebulletlistlevel1"/>
    <w:uiPriority w:val="6"/>
    <w:semiHidden/>
    <w:rsid w:val="002716CD"/>
    <w:pPr>
      <w:numPr>
        <w:ilvl w:val="1"/>
      </w:numPr>
    </w:pPr>
  </w:style>
  <w:style w:type="paragraph" w:customStyle="1" w:styleId="Tablebulletlistlevel3">
    <w:name w:val="Table bullet list level 3"/>
    <w:basedOn w:val="Tablebulletlistlevel2"/>
    <w:uiPriority w:val="6"/>
    <w:semiHidden/>
    <w:qFormat/>
    <w:rsid w:val="002716CD"/>
    <w:pPr>
      <w:numPr>
        <w:ilvl w:val="2"/>
      </w:numPr>
    </w:pPr>
  </w:style>
  <w:style w:type="paragraph" w:customStyle="1" w:styleId="Tablebulletlistlevel4">
    <w:name w:val="Table bullet list level 4"/>
    <w:basedOn w:val="Tablebulletlistlevel3"/>
    <w:uiPriority w:val="6"/>
    <w:semiHidden/>
    <w:qFormat/>
    <w:rsid w:val="002716CD"/>
    <w:pPr>
      <w:numPr>
        <w:ilvl w:val="3"/>
      </w:numPr>
    </w:pPr>
  </w:style>
  <w:style w:type="paragraph" w:customStyle="1" w:styleId="Tablebulletlistlevel5">
    <w:name w:val="Table bullet list level 5"/>
    <w:basedOn w:val="Tablebulletlistlevel4"/>
    <w:uiPriority w:val="6"/>
    <w:semiHidden/>
    <w:qFormat/>
    <w:rsid w:val="002716CD"/>
    <w:pPr>
      <w:numPr>
        <w:ilvl w:val="4"/>
      </w:numPr>
    </w:pPr>
  </w:style>
  <w:style w:type="paragraph" w:customStyle="1" w:styleId="Tablebulletlistlevel6">
    <w:name w:val="Table bullet list level 6"/>
    <w:basedOn w:val="Tablebulletlistlevel5"/>
    <w:uiPriority w:val="6"/>
    <w:semiHidden/>
    <w:qFormat/>
    <w:rsid w:val="001D7CA4"/>
    <w:pPr>
      <w:numPr>
        <w:ilvl w:val="5"/>
      </w:numPr>
    </w:pPr>
  </w:style>
  <w:style w:type="paragraph" w:customStyle="1" w:styleId="Tablebulletlistlevel7">
    <w:name w:val="Table bullet list level 7"/>
    <w:basedOn w:val="Tablebulletlistlevel6"/>
    <w:uiPriority w:val="6"/>
    <w:semiHidden/>
    <w:qFormat/>
    <w:rsid w:val="002716CD"/>
    <w:pPr>
      <w:numPr>
        <w:ilvl w:val="6"/>
      </w:numPr>
    </w:pPr>
  </w:style>
  <w:style w:type="paragraph" w:customStyle="1" w:styleId="Tablebulletlistlevel8">
    <w:name w:val="Table bullet list level 8"/>
    <w:basedOn w:val="Tablebulletlistlevel7"/>
    <w:uiPriority w:val="6"/>
    <w:semiHidden/>
    <w:qFormat/>
    <w:rsid w:val="002716CD"/>
    <w:pPr>
      <w:numPr>
        <w:ilvl w:val="7"/>
      </w:numPr>
    </w:pPr>
  </w:style>
  <w:style w:type="paragraph" w:customStyle="1" w:styleId="Tablebulletlistlevel9">
    <w:name w:val="Table bullet list level 9"/>
    <w:basedOn w:val="Tablebulletlistlevel8"/>
    <w:uiPriority w:val="6"/>
    <w:semiHidden/>
    <w:qFormat/>
    <w:rsid w:val="002716CD"/>
    <w:pPr>
      <w:numPr>
        <w:ilvl w:val="8"/>
      </w:numPr>
    </w:pPr>
  </w:style>
  <w:style w:type="numbering" w:customStyle="1" w:styleId="Tablebulletlist">
    <w:name w:val="Table bullet list"/>
    <w:uiPriority w:val="99"/>
    <w:rsid w:val="002716CD"/>
    <w:pPr>
      <w:numPr>
        <w:numId w:val="4"/>
      </w:numPr>
    </w:pPr>
  </w:style>
  <w:style w:type="paragraph" w:customStyle="1" w:styleId="Tablenumberlistlevel1">
    <w:name w:val="Table number list level 1"/>
    <w:basedOn w:val="Normal"/>
    <w:uiPriority w:val="7"/>
    <w:rsid w:val="00872EF1"/>
    <w:pPr>
      <w:numPr>
        <w:numId w:val="6"/>
      </w:numPr>
      <w:spacing w:after="20"/>
    </w:pPr>
  </w:style>
  <w:style w:type="paragraph" w:customStyle="1" w:styleId="Tablenumberlistlevel2">
    <w:name w:val="Table number list level 2"/>
    <w:basedOn w:val="Tablenumberlistlevel1"/>
    <w:uiPriority w:val="7"/>
    <w:semiHidden/>
    <w:rsid w:val="002716CD"/>
    <w:pPr>
      <w:numPr>
        <w:ilvl w:val="1"/>
      </w:numPr>
    </w:pPr>
  </w:style>
  <w:style w:type="paragraph" w:customStyle="1" w:styleId="Tablenumberlistlevel3">
    <w:name w:val="Table number list level 3"/>
    <w:basedOn w:val="Tablenumberlistlevel2"/>
    <w:uiPriority w:val="7"/>
    <w:semiHidden/>
    <w:qFormat/>
    <w:rsid w:val="002716CD"/>
    <w:pPr>
      <w:numPr>
        <w:ilvl w:val="2"/>
      </w:numPr>
    </w:pPr>
  </w:style>
  <w:style w:type="paragraph" w:customStyle="1" w:styleId="Tablenumberlistlevel4">
    <w:name w:val="Table number list level 4"/>
    <w:basedOn w:val="Tablenumberlistlevel3"/>
    <w:uiPriority w:val="7"/>
    <w:semiHidden/>
    <w:qFormat/>
    <w:rsid w:val="002716CD"/>
    <w:pPr>
      <w:numPr>
        <w:ilvl w:val="3"/>
      </w:numPr>
    </w:pPr>
  </w:style>
  <w:style w:type="paragraph" w:customStyle="1" w:styleId="Tablenumberlistlevel5">
    <w:name w:val="Table number list level 5"/>
    <w:basedOn w:val="Tablenumberlistlevel4"/>
    <w:uiPriority w:val="7"/>
    <w:semiHidden/>
    <w:qFormat/>
    <w:rsid w:val="002716CD"/>
    <w:pPr>
      <w:numPr>
        <w:ilvl w:val="4"/>
      </w:numPr>
    </w:pPr>
  </w:style>
  <w:style w:type="paragraph" w:customStyle="1" w:styleId="Tablenumberlistlevel6">
    <w:name w:val="Table number list level 6"/>
    <w:basedOn w:val="Tablenumberlistlevel5"/>
    <w:uiPriority w:val="7"/>
    <w:semiHidden/>
    <w:qFormat/>
    <w:rsid w:val="002716CD"/>
    <w:pPr>
      <w:numPr>
        <w:ilvl w:val="5"/>
      </w:numPr>
    </w:pPr>
  </w:style>
  <w:style w:type="paragraph" w:customStyle="1" w:styleId="Tablenumberlistlevel7">
    <w:name w:val="Table number list level 7"/>
    <w:basedOn w:val="Tablenumberlistlevel6"/>
    <w:uiPriority w:val="7"/>
    <w:semiHidden/>
    <w:qFormat/>
    <w:rsid w:val="002716CD"/>
    <w:pPr>
      <w:numPr>
        <w:ilvl w:val="6"/>
      </w:numPr>
    </w:pPr>
  </w:style>
  <w:style w:type="paragraph" w:customStyle="1" w:styleId="Tablenumberlistlevel8">
    <w:name w:val="Table number list level 8"/>
    <w:basedOn w:val="Tablenumberlistlevel7"/>
    <w:uiPriority w:val="7"/>
    <w:semiHidden/>
    <w:qFormat/>
    <w:rsid w:val="002716CD"/>
    <w:pPr>
      <w:numPr>
        <w:ilvl w:val="7"/>
      </w:numPr>
    </w:pPr>
  </w:style>
  <w:style w:type="paragraph" w:customStyle="1" w:styleId="Tablenumberlistlevel9">
    <w:name w:val="Table number list level 9"/>
    <w:basedOn w:val="Tablenumberlistlevel8"/>
    <w:uiPriority w:val="7"/>
    <w:semiHidden/>
    <w:qFormat/>
    <w:rsid w:val="002716CD"/>
    <w:pPr>
      <w:numPr>
        <w:ilvl w:val="8"/>
      </w:numPr>
    </w:pPr>
  </w:style>
  <w:style w:type="numbering" w:customStyle="1" w:styleId="Tablenumberlist">
    <w:name w:val="Table number list"/>
    <w:uiPriority w:val="99"/>
    <w:rsid w:val="002716CD"/>
    <w:pPr>
      <w:numPr>
        <w:numId w:val="5"/>
      </w:numPr>
    </w:pPr>
  </w:style>
  <w:style w:type="table" w:styleId="GridTable1Light-Accent4">
    <w:name w:val="Grid Table 1 Light Accent 4"/>
    <w:basedOn w:val="TableNormal"/>
    <w:uiPriority w:val="46"/>
    <w:rsid w:val="00EB0A3C"/>
    <w:pPr>
      <w:spacing w:after="0"/>
    </w:pPr>
    <w:tblPr>
      <w:tblStyleRowBandSize w:val="1"/>
      <w:tblStyleColBandSize w:val="1"/>
      <w:tblBorders>
        <w:top w:val="single" w:sz="4" w:space="0" w:color="BFD39C" w:themeColor="accent4" w:themeTint="66"/>
        <w:left w:val="single" w:sz="4" w:space="0" w:color="BFD39C" w:themeColor="accent4" w:themeTint="66"/>
        <w:bottom w:val="single" w:sz="4" w:space="0" w:color="BFD39C" w:themeColor="accent4" w:themeTint="66"/>
        <w:right w:val="single" w:sz="4" w:space="0" w:color="BFD39C" w:themeColor="accent4" w:themeTint="66"/>
        <w:insideH w:val="single" w:sz="4" w:space="0" w:color="BFD39C" w:themeColor="accent4" w:themeTint="66"/>
        <w:insideV w:val="single" w:sz="4" w:space="0" w:color="BFD39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9FBD6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BD6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TGtable">
    <w:name w:val="NTG table"/>
    <w:basedOn w:val="TableGrid"/>
    <w:uiPriority w:val="99"/>
    <w:rsid w:val="00491B08"/>
    <w:pPr>
      <w:spacing w:before="40" w:after="40"/>
    </w:pPr>
    <w:rPr>
      <w:rFonts w:ascii="Lato" w:hAnsi="Lato"/>
      <w:szCs w:val="20"/>
      <w:lang w:eastAsia="en-AU"/>
    </w:rPr>
    <w:tblPr>
      <w:tblStyleRowBandSize w:val="1"/>
      <w:tblStyleColBandSize w:val="1"/>
      <w:tblBorders>
        <w:top w:val="single" w:sz="4" w:space="0" w:color="343741" w:themeColor="text1"/>
        <w:left w:val="single" w:sz="4" w:space="0" w:color="343741" w:themeColor="text1"/>
        <w:bottom w:val="single" w:sz="4" w:space="0" w:color="343741" w:themeColor="text1"/>
        <w:right w:val="single" w:sz="4" w:space="0" w:color="343741" w:themeColor="text1"/>
        <w:insideH w:val="none" w:sz="0" w:space="0" w:color="auto"/>
        <w:insideV w:val="single" w:sz="4" w:space="0" w:color="343741" w:themeColor="text1"/>
      </w:tblBorders>
    </w:tblPr>
    <w:trPr>
      <w:cantSplit/>
    </w:trPr>
    <w:tcPr>
      <w:shd w:val="clear" w:color="auto" w:fill="auto"/>
    </w:tcPr>
    <w:tblStylePr w:type="firstRow">
      <w:pPr>
        <w:wordWrap/>
        <w:spacing w:beforeLines="0" w:before="60" w:beforeAutospacing="0" w:afterLines="0" w:after="6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  <w:outlineLvl w:val="9"/>
      </w:pPr>
      <w:rPr>
        <w:rFonts w:ascii="Lato" w:hAnsi="Lato"/>
        <w:b/>
        <w:sz w:val="22"/>
      </w:rPr>
      <w:tblPr/>
      <w:tcPr>
        <w:shd w:val="clear" w:color="auto" w:fill="343741" w:themeFill="text1"/>
      </w:tcPr>
    </w:tblStylePr>
    <w:tblStylePr w:type="lastRow">
      <w:rPr>
        <w:rFonts w:ascii="Lato" w:hAnsi="Lato"/>
        <w:b/>
        <w:color w:val="auto"/>
        <w:sz w:val="22"/>
      </w:rPr>
      <w:tblPr/>
      <w:tcPr>
        <w:tcBorders>
          <w:top w:val="single" w:sz="4" w:space="0" w:color="343741" w:themeColor="text1"/>
          <w:left w:val="single" w:sz="4" w:space="0" w:color="343741" w:themeColor="text1"/>
          <w:bottom w:val="single" w:sz="4" w:space="0" w:color="343741" w:themeColor="text1"/>
          <w:right w:val="single" w:sz="4" w:space="0" w:color="343741" w:themeColor="text1"/>
        </w:tcBorders>
        <w:shd w:val="clear" w:color="auto" w:fill="auto"/>
      </w:tcPr>
    </w:tblStylePr>
    <w:tblStylePr w:type="firstCol">
      <w:rPr>
        <w:rFonts w:ascii="Lato" w:hAnsi="Lato"/>
        <w:sz w:val="22"/>
      </w:rPr>
    </w:tblStylePr>
    <w:tblStylePr w:type="lastCol">
      <w:rPr>
        <w:rFonts w:ascii="Lato" w:hAnsi="Lato"/>
        <w:sz w:val="22"/>
      </w:rPr>
    </w:tblStylePr>
    <w:tblStylePr w:type="band1Vert">
      <w:rPr>
        <w:rFonts w:ascii="Lato" w:hAnsi="Lato"/>
        <w:sz w:val="22"/>
      </w:rPr>
    </w:tblStylePr>
    <w:tblStylePr w:type="band2Vert">
      <w:rPr>
        <w:rFonts w:ascii="Lato" w:hAnsi="Lato"/>
        <w:color w:val="auto"/>
        <w:sz w:val="22"/>
      </w:rPr>
    </w:tblStylePr>
    <w:tblStylePr w:type="band1Horz">
      <w:rPr>
        <w:rFonts w:ascii="Lato" w:hAnsi="Lato"/>
        <w:sz w:val="22"/>
      </w:rPr>
    </w:tblStylePr>
    <w:tblStylePr w:type="band2Horz">
      <w:rPr>
        <w:rFonts w:ascii="Lato" w:hAnsi="Lato"/>
        <w:sz w:val="22"/>
      </w:rPr>
      <w:tblPr/>
      <w:tcPr>
        <w:shd w:val="clear" w:color="auto" w:fill="D9D9D9" w:themeFill="background1" w:themeFillShade="D9"/>
      </w:tcPr>
    </w:tblStylePr>
    <w:tblStylePr w:type="neCell">
      <w:rPr>
        <w:rFonts w:ascii="Lato" w:hAnsi="Lato"/>
        <w:sz w:val="22"/>
      </w:rPr>
    </w:tblStylePr>
    <w:tblStylePr w:type="nwCell">
      <w:rPr>
        <w:rFonts w:ascii="Lato" w:hAnsi="Lato"/>
        <w:sz w:val="22"/>
      </w:rPr>
    </w:tblStylePr>
    <w:tblStylePr w:type="seCell">
      <w:rPr>
        <w:rFonts w:ascii="Lato" w:hAnsi="Lato"/>
        <w:sz w:val="22"/>
      </w:rPr>
    </w:tblStylePr>
    <w:tblStylePr w:type="swCell">
      <w:rPr>
        <w:rFonts w:ascii="Lato" w:hAnsi="Lato"/>
        <w:sz w:val="22"/>
      </w:rPr>
    </w:tblStylePr>
  </w:style>
  <w:style w:type="paragraph" w:styleId="Caption">
    <w:name w:val="caption"/>
    <w:basedOn w:val="Normal"/>
    <w:next w:val="Normal"/>
    <w:uiPriority w:val="8"/>
    <w:rsid w:val="0071700C"/>
    <w:rPr>
      <w:iCs/>
      <w:sz w:val="20"/>
      <w:szCs w:val="18"/>
    </w:rPr>
  </w:style>
  <w:style w:type="character" w:styleId="PageNumber">
    <w:name w:val="page number"/>
    <w:aliases w:val="Page number"/>
    <w:basedOn w:val="DefaultParagraphFont"/>
    <w:uiPriority w:val="8"/>
    <w:rsid w:val="00E908F1"/>
    <w:rPr>
      <w:rFonts w:ascii="Lato" w:hAnsi="Lato"/>
      <w:sz w:val="19"/>
    </w:rPr>
  </w:style>
  <w:style w:type="paragraph" w:customStyle="1" w:styleId="Hidden">
    <w:name w:val="Hidden"/>
    <w:basedOn w:val="Normal"/>
    <w:uiPriority w:val="9"/>
    <w:rsid w:val="0071700C"/>
    <w:pPr>
      <w:spacing w:after="0"/>
    </w:pPr>
    <w:rPr>
      <w:sz w:val="2"/>
      <w:szCs w:val="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EF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EF1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91B08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1B08"/>
    <w:rPr>
      <w:rFonts w:ascii="Lato" w:hAnsi="Lato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91B0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91B08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91B08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91B08"/>
    <w:rPr>
      <w:vertAlign w:val="superscript"/>
    </w:rPr>
  </w:style>
  <w:style w:type="character" w:customStyle="1" w:styleId="ListParagraphChar">
    <w:name w:val="List Paragraph Char"/>
    <w:aliases w:val="Bullet Char,Bulit List -  Paragraph Char,CV text Char,Dot pt Char,F5 List Paragraph Char,FooterText Char,L Char,List Paragraph1 Char,List Paragraph11 Char,List Paragraph111 Char,List Paragraph2 Char,Main numbered paragraph Char"/>
    <w:link w:val="ListParagraph"/>
    <w:uiPriority w:val="34"/>
    <w:qFormat/>
    <w:locked/>
    <w:rsid w:val="003C2835"/>
    <w:rPr>
      <w:rFonts w:ascii="Lato" w:eastAsiaTheme="minorEastAsia" w:hAnsi="Lato"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5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grantsnt.nt.gov.au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4FE3F2D45EE4C11B1A74396753A47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32A5D7-3221-49D2-9102-09D7624CE20B}"/>
      </w:docPartPr>
      <w:docPartBody>
        <w:p w:rsidR="00000000" w:rsidRDefault="00595284" w:rsidP="00595284">
          <w:pPr>
            <w:pStyle w:val="54FE3F2D45EE4C11B1A74396753A47DF"/>
          </w:pPr>
          <w:r w:rsidRPr="002E73E3">
            <w:rPr>
              <w:rStyle w:val="PlaceholderText"/>
            </w:rPr>
            <w:t>Choose an item.</w:t>
          </w:r>
        </w:p>
      </w:docPartBody>
    </w:docPart>
    <w:docPart>
      <w:docPartPr>
        <w:name w:val="7DAE78308F2E485E9DBA914044DC7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B00BF1-DF38-41EC-824C-3413E4B96E1E}"/>
      </w:docPartPr>
      <w:docPartBody>
        <w:p w:rsidR="00000000" w:rsidRDefault="00595284" w:rsidP="00595284">
          <w:pPr>
            <w:pStyle w:val="7DAE78308F2E485E9DBA914044DC70F6"/>
          </w:pPr>
          <w:r w:rsidRPr="002E73E3">
            <w:rPr>
              <w:rStyle w:val="PlaceholderText"/>
            </w:rPr>
            <w:t>Choose an item.</w:t>
          </w:r>
        </w:p>
      </w:docPartBody>
    </w:docPart>
    <w:docPart>
      <w:docPartPr>
        <w:name w:val="84D7967E347845BFAD55B266967CB6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B7F6B7-59E7-4690-A299-439635E8A7A7}"/>
      </w:docPartPr>
      <w:docPartBody>
        <w:p w:rsidR="00000000" w:rsidRDefault="00595284" w:rsidP="00595284">
          <w:pPr>
            <w:pStyle w:val="84D7967E347845BFAD55B266967CB6F9"/>
          </w:pPr>
          <w:r w:rsidRPr="002E73E3">
            <w:rPr>
              <w:rStyle w:val="PlaceholderText"/>
            </w:rPr>
            <w:t>Choose an item.</w:t>
          </w:r>
        </w:p>
      </w:docPartBody>
    </w:docPart>
    <w:docPart>
      <w:docPartPr>
        <w:name w:val="C7ECD5C8FE9D4F21983644D73BFD3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0C43C-02FF-4DDB-9529-6F74C7DBF917}"/>
      </w:docPartPr>
      <w:docPartBody>
        <w:p w:rsidR="00000000" w:rsidRDefault="00595284" w:rsidP="00595284">
          <w:pPr>
            <w:pStyle w:val="C7ECD5C8FE9D4F21983644D73BFD3E53"/>
          </w:pPr>
          <w:r w:rsidRPr="002E73E3">
            <w:rPr>
              <w:rStyle w:val="PlaceholderText"/>
            </w:rPr>
            <w:t>Choose an item.</w:t>
          </w:r>
        </w:p>
      </w:docPartBody>
    </w:docPart>
    <w:docPart>
      <w:docPartPr>
        <w:name w:val="64FD98C6DEA1474BA4E44781ECA2F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535EDC-CC5A-4DCC-9C92-43735271D872}"/>
      </w:docPartPr>
      <w:docPartBody>
        <w:p w:rsidR="00000000" w:rsidRDefault="00595284" w:rsidP="00595284">
          <w:pPr>
            <w:pStyle w:val="64FD98C6DEA1474BA4E44781ECA2FD9E"/>
          </w:pPr>
          <w:r w:rsidRPr="002E73E3">
            <w:rPr>
              <w:rStyle w:val="PlaceholderText"/>
            </w:rPr>
            <w:t>Choose an item.</w:t>
          </w:r>
        </w:p>
      </w:docPartBody>
    </w:docPart>
    <w:docPart>
      <w:docPartPr>
        <w:name w:val="3D9FF993E98E4BE4BCFA4BED2BE661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06F75C-6595-4891-BB39-F254B239C4A6}"/>
      </w:docPartPr>
      <w:docPartBody>
        <w:p w:rsidR="00000000" w:rsidRDefault="00595284" w:rsidP="00595284">
          <w:pPr>
            <w:pStyle w:val="3D9FF993E98E4BE4BCFA4BED2BE661F6"/>
          </w:pPr>
          <w:r w:rsidRPr="002E73E3">
            <w:rPr>
              <w:rStyle w:val="PlaceholderText"/>
            </w:rPr>
            <w:t>Choose an item.</w:t>
          </w:r>
        </w:p>
      </w:docPartBody>
    </w:docPart>
    <w:docPart>
      <w:docPartPr>
        <w:name w:val="BE963FBA54BE48958A19E3083B541E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AB2ED-66BE-4D59-B862-76A4EE277625}"/>
      </w:docPartPr>
      <w:docPartBody>
        <w:p w:rsidR="00000000" w:rsidRDefault="00595284" w:rsidP="00595284">
          <w:pPr>
            <w:pStyle w:val="BE963FBA54BE48958A19E3083B541E35"/>
          </w:pPr>
          <w:r w:rsidRPr="002E73E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Lato Semibold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284"/>
    <w:rsid w:val="00470A95"/>
    <w:rsid w:val="00595284"/>
    <w:rsid w:val="00DD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95284"/>
    <w:rPr>
      <w:color w:val="808080"/>
    </w:rPr>
  </w:style>
  <w:style w:type="paragraph" w:customStyle="1" w:styleId="C9D4292CEBC94547A64259406B57695A">
    <w:name w:val="C9D4292CEBC94547A64259406B57695A"/>
    <w:rsid w:val="00595284"/>
  </w:style>
  <w:style w:type="paragraph" w:customStyle="1" w:styleId="54FE3F2D45EE4C11B1A74396753A47DF">
    <w:name w:val="54FE3F2D45EE4C11B1A74396753A47DF"/>
    <w:rsid w:val="00595284"/>
  </w:style>
  <w:style w:type="paragraph" w:customStyle="1" w:styleId="7DAE78308F2E485E9DBA914044DC70F6">
    <w:name w:val="7DAE78308F2E485E9DBA914044DC70F6"/>
    <w:rsid w:val="00595284"/>
  </w:style>
  <w:style w:type="paragraph" w:customStyle="1" w:styleId="84D7967E347845BFAD55B266967CB6F9">
    <w:name w:val="84D7967E347845BFAD55B266967CB6F9"/>
    <w:rsid w:val="00595284"/>
  </w:style>
  <w:style w:type="paragraph" w:customStyle="1" w:styleId="C7ECD5C8FE9D4F21983644D73BFD3E53">
    <w:name w:val="C7ECD5C8FE9D4F21983644D73BFD3E53"/>
    <w:rsid w:val="00595284"/>
  </w:style>
  <w:style w:type="paragraph" w:customStyle="1" w:styleId="64FD98C6DEA1474BA4E44781ECA2FD9E">
    <w:name w:val="64FD98C6DEA1474BA4E44781ECA2FD9E"/>
    <w:rsid w:val="00595284"/>
  </w:style>
  <w:style w:type="paragraph" w:customStyle="1" w:styleId="3D9FF993E98E4BE4BCFA4BED2BE661F6">
    <w:name w:val="3D9FF993E98E4BE4BCFA4BED2BE661F6"/>
    <w:rsid w:val="00595284"/>
  </w:style>
  <w:style w:type="paragraph" w:customStyle="1" w:styleId="BE963FBA54BE48958A19E3083B541E35">
    <w:name w:val="BE963FBA54BE48958A19E3083B541E35"/>
    <w:rsid w:val="005952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NTG theme new">
  <a:themeElements>
    <a:clrScheme name="NTG 2025">
      <a:dk1>
        <a:srgbClr val="343741"/>
      </a:dk1>
      <a:lt1>
        <a:sysClr val="window" lastClr="FFFFFF"/>
      </a:lt1>
      <a:dk2>
        <a:srgbClr val="F4551A"/>
      </a:dk2>
      <a:lt2>
        <a:srgbClr val="FFFFFF"/>
      </a:lt2>
      <a:accent1>
        <a:srgbClr val="F4551A"/>
      </a:accent1>
      <a:accent2>
        <a:srgbClr val="003251"/>
      </a:accent2>
      <a:accent3>
        <a:srgbClr val="008387"/>
      </a:accent3>
      <a:accent4>
        <a:srgbClr val="566C30"/>
      </a:accent4>
      <a:accent5>
        <a:srgbClr val="552855"/>
      </a:accent5>
      <a:accent6>
        <a:srgbClr val="009DC1"/>
      </a:accent6>
      <a:hlink>
        <a:srgbClr val="0563C1"/>
      </a:hlink>
      <a:folHlink>
        <a:srgbClr val="0D5D90"/>
      </a:folHlink>
    </a:clrScheme>
    <a:fontScheme name="NT Government brand">
      <a:majorFont>
        <a:latin typeface="Lato Semibold"/>
        <a:ea typeface=""/>
        <a:cs typeface=""/>
      </a:majorFont>
      <a:minorFont>
        <a:latin typeface="La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2026-08-05T00:00:00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1DF843C-7157-4CE9-98C1-32B395FAA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1970</Characters>
  <Application>Microsoft Office Word</Application>
  <DocSecurity>0</DocSecurity>
  <Lines>89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Sea Country Partnerships 2026</vt:lpstr>
    </vt:vector>
  </TitlesOfParts>
  <Company>AGRICULTURE AND FISHERIES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Sea Country Partnerships 2026</dc:title>
  <dc:creator>NorthernTerritoryGovernment@ntgov.onmicrosoft.com</dc:creator>
  <cp:lastModifiedBy>Vanessa Madrill</cp:lastModifiedBy>
  <cp:revision>2</cp:revision>
  <cp:lastPrinted>2019-07-29T01:45:00Z</cp:lastPrinted>
  <dcterms:created xsi:type="dcterms:W3CDTF">2026-08-05T04:06:00Z</dcterms:created>
  <dcterms:modified xsi:type="dcterms:W3CDTF">2026-08-05T04:06:00Z</dcterms:modified>
</cp:coreProperties>
</file>