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TGTable1"/>
        <w:tblW w:w="10411"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7"/>
        <w:gridCol w:w="607"/>
        <w:gridCol w:w="1383"/>
        <w:gridCol w:w="271"/>
        <w:gridCol w:w="24"/>
        <w:gridCol w:w="305"/>
        <w:gridCol w:w="663"/>
        <w:gridCol w:w="1274"/>
        <w:gridCol w:w="461"/>
        <w:gridCol w:w="207"/>
        <w:gridCol w:w="45"/>
        <w:gridCol w:w="846"/>
        <w:gridCol w:w="571"/>
        <w:gridCol w:w="558"/>
        <w:gridCol w:w="107"/>
        <w:gridCol w:w="323"/>
        <w:gridCol w:w="47"/>
        <w:gridCol w:w="1369"/>
        <w:gridCol w:w="1327"/>
        <w:gridCol w:w="8"/>
        <w:gridCol w:w="8"/>
      </w:tblGrid>
      <w:tr w:rsidR="00872B4E" w:rsidRPr="007A5EFD" w14:paraId="6816424B" w14:textId="77777777" w:rsidTr="005D188C">
        <w:trPr>
          <w:gridAfter w:val="2"/>
          <w:wAfter w:w="8" w:type="dxa"/>
          <w:trHeight w:val="4678"/>
        </w:trPr>
        <w:tc>
          <w:tcPr>
            <w:tcW w:w="10403" w:type="dxa"/>
            <w:gridSpan w:val="19"/>
            <w:tcBorders>
              <w:top w:val="nil"/>
              <w:left w:val="nil"/>
              <w:bottom w:val="single" w:sz="4" w:space="0" w:color="auto"/>
              <w:right w:val="nil"/>
            </w:tcBorders>
            <w:shd w:val="clear" w:color="auto" w:fill="FFFFFF" w:themeFill="background2"/>
            <w:noWrap/>
            <w:tcMar>
              <w:left w:w="0" w:type="dxa"/>
              <w:right w:w="0" w:type="dxa"/>
            </w:tcMar>
          </w:tcPr>
          <w:p w14:paraId="4586667B" w14:textId="50166402" w:rsidR="003A1ABA" w:rsidRPr="003A1ABA" w:rsidRDefault="00177082" w:rsidP="005D188C">
            <w:pPr>
              <w:pStyle w:val="Heading1"/>
              <w:spacing w:before="120"/>
            </w:pPr>
            <w:r>
              <w:t>Approved Form – Petroleum (En</w:t>
            </w:r>
            <w:r w:rsidR="006A6F44">
              <w:t>vironment) Regulations 2016</w:t>
            </w:r>
          </w:p>
          <w:p w14:paraId="310F830C" w14:textId="2613464E" w:rsidR="00C64B8A" w:rsidRDefault="00D2D79D" w:rsidP="005D188C">
            <w:r>
              <w:t xml:space="preserve">This is the approved form for the purposes of regulation 23A(3)(a) of the </w:t>
            </w:r>
            <w:hyperlink r:id="rId12">
              <w:r w:rsidR="00524B35" w:rsidRPr="004B0A0B">
                <w:rPr>
                  <w:rStyle w:val="Hyperlink"/>
                  <w:i/>
                  <w:iCs/>
                </w:rPr>
                <w:t>Petroleum (Environment) Regulations 2016</w:t>
              </w:r>
            </w:hyperlink>
            <w:r w:rsidR="00D5515C" w:rsidRPr="004B0A0B">
              <w:rPr>
                <w:rStyle w:val="FootnoteReference"/>
                <w:i/>
                <w:iCs/>
              </w:rPr>
              <w:footnoteReference w:id="1"/>
            </w:r>
            <w:r w:rsidR="00524B35">
              <w:t xml:space="preserve"> (Environment Regulations)</w:t>
            </w:r>
            <w:r w:rsidR="00C1179C">
              <w:t>.</w:t>
            </w:r>
          </w:p>
          <w:p w14:paraId="5397B509" w14:textId="5A601A32" w:rsidR="25F58C64" w:rsidRDefault="25F58C64" w:rsidP="005D188C"/>
          <w:p w14:paraId="357385EC" w14:textId="40AEDBFC" w:rsidR="008C5764" w:rsidRDefault="00D45BBC" w:rsidP="005D188C">
            <w:r>
              <w:t>Use t</w:t>
            </w:r>
            <w:r w:rsidR="00D2D79D">
              <w:t>his form</w:t>
            </w:r>
            <w:r w:rsidR="74B97AED">
              <w:t xml:space="preserve"> </w:t>
            </w:r>
            <w:r w:rsidR="00D2D79D">
              <w:t xml:space="preserve">to notify the Minister </w:t>
            </w:r>
            <w:r w:rsidR="6CA0497C">
              <w:t xml:space="preserve">of Lands, Planning and Environment (Environment Minister) </w:t>
            </w:r>
            <w:r w:rsidR="00D2D79D">
              <w:t xml:space="preserve">that an interest holder </w:t>
            </w:r>
            <w:r w:rsidR="0097402D">
              <w:t>o</w:t>
            </w:r>
            <w:r w:rsidR="00D2D79D">
              <w:t xml:space="preserve">f two or more current Environment Management Plans (EMPs) has amalgamated the plans into one EMP, where the </w:t>
            </w:r>
            <w:r w:rsidR="00D2D79D" w:rsidRPr="004B0A0B">
              <w:t>amalgamation does</w:t>
            </w:r>
            <w:r w:rsidR="00D2D79D">
              <w:t xml:space="preserve"> not increase the environmental impact or environmental risk of the activities identified in the plans</w:t>
            </w:r>
            <w:r w:rsidR="0040191E">
              <w:t xml:space="preserve">. </w:t>
            </w:r>
          </w:p>
          <w:p w14:paraId="1BE6CCEB" w14:textId="77777777" w:rsidR="008C5764" w:rsidRDefault="008C5764" w:rsidP="005D188C"/>
          <w:p w14:paraId="1848CAC1" w14:textId="2BE56F2D" w:rsidR="00F1637E" w:rsidRDefault="4F8E41C8" w:rsidP="005D188C">
            <w:r>
              <w:t xml:space="preserve">On receipt of this notice, the Minister must publish the amalgamated EMP in accordance with regulation 26 which will replace the relevant current plans. </w:t>
            </w:r>
          </w:p>
          <w:p w14:paraId="648B45FC" w14:textId="77777777" w:rsidR="00905BE7" w:rsidRDefault="00905BE7" w:rsidP="005D188C"/>
          <w:p w14:paraId="1A2DBF72" w14:textId="369228DE" w:rsidR="00253B46" w:rsidRPr="00F1637E" w:rsidRDefault="4F8E41C8" w:rsidP="005D188C">
            <w:r>
              <w:t>This notice must be accompanied by the mandatory attachment of a copy of the amalgamated EMP (regulation 23A (4)).</w:t>
            </w:r>
            <w:r w:rsidR="00E446FE">
              <w:t xml:space="preserve"> </w:t>
            </w:r>
            <w:r w:rsidR="6D0AB4BD">
              <w:t>This application</w:t>
            </w:r>
            <w:r w:rsidR="1F949EFB">
              <w:t xml:space="preserve"> form</w:t>
            </w:r>
            <w:r w:rsidR="6D0AB4BD">
              <w:t xml:space="preserve"> will not be considered complete and accepted unless all the information required by this form is provided.</w:t>
            </w:r>
          </w:p>
        </w:tc>
      </w:tr>
      <w:tr w:rsidR="007D48A4" w:rsidRPr="007A5EFD" w14:paraId="4A890BFB" w14:textId="77777777" w:rsidTr="005D188C">
        <w:trPr>
          <w:gridAfter w:val="2"/>
          <w:wAfter w:w="8" w:type="dxa"/>
          <w:trHeight w:val="182"/>
        </w:trPr>
        <w:tc>
          <w:tcPr>
            <w:tcW w:w="10403" w:type="dxa"/>
            <w:gridSpan w:val="19"/>
            <w:tcBorders>
              <w:top w:val="single" w:sz="4" w:space="0" w:color="auto"/>
              <w:bottom w:val="single" w:sz="4" w:space="0" w:color="auto"/>
            </w:tcBorders>
            <w:shd w:val="clear" w:color="auto" w:fill="343741" w:themeFill="text1"/>
            <w:noWrap/>
            <w:tcMar>
              <w:top w:w="108" w:type="dxa"/>
              <w:bottom w:w="108" w:type="dxa"/>
            </w:tcMar>
          </w:tcPr>
          <w:p w14:paraId="12726B3F" w14:textId="5FECDDA2" w:rsidR="007D48A4" w:rsidRPr="004A3CC9" w:rsidRDefault="007D48A4" w:rsidP="005D188C">
            <w:pPr>
              <w:rPr>
                <w:rStyle w:val="Questionlabel"/>
                <w:color w:val="343741" w:themeColor="text1"/>
              </w:rPr>
            </w:pPr>
            <w:r w:rsidRPr="003F07E7">
              <w:rPr>
                <w:rStyle w:val="Questionlabel"/>
                <w:color w:val="FFFFFF" w:themeColor="background1"/>
              </w:rPr>
              <w:t>Section 1</w:t>
            </w:r>
            <w:r w:rsidR="00B551A7">
              <w:rPr>
                <w:rStyle w:val="Questionlabel"/>
                <w:color w:val="FFFFFF" w:themeColor="background1"/>
              </w:rPr>
              <w:t xml:space="preserve"> </w:t>
            </w:r>
            <w:r w:rsidR="00A47AD5">
              <w:rPr>
                <w:rStyle w:val="Questionlabel"/>
                <w:color w:val="FFFFFF" w:themeColor="background1"/>
              </w:rPr>
              <w:t>–</w:t>
            </w:r>
            <w:r w:rsidR="00B551A7">
              <w:rPr>
                <w:rStyle w:val="Questionlabel"/>
                <w:color w:val="FFFFFF" w:themeColor="background1"/>
              </w:rPr>
              <w:t xml:space="preserve"> </w:t>
            </w:r>
            <w:r w:rsidR="00B551A7" w:rsidRPr="00B551A7">
              <w:rPr>
                <w:b/>
                <w:bCs/>
                <w:szCs w:val="22"/>
              </w:rPr>
              <w:t>Applicant</w:t>
            </w:r>
            <w:r w:rsidR="00A47AD5">
              <w:rPr>
                <w:b/>
                <w:bCs/>
                <w:szCs w:val="22"/>
              </w:rPr>
              <w:t xml:space="preserve"> details</w:t>
            </w:r>
          </w:p>
        </w:tc>
      </w:tr>
      <w:tr w:rsidR="007D48A4" w:rsidRPr="007A5EFD" w14:paraId="68D26C7E" w14:textId="77777777" w:rsidTr="005D188C">
        <w:trPr>
          <w:gridAfter w:val="2"/>
          <w:wAfter w:w="8" w:type="dxa"/>
          <w:trHeight w:val="337"/>
        </w:trPr>
        <w:tc>
          <w:tcPr>
            <w:tcW w:w="2000" w:type="dxa"/>
            <w:gridSpan w:val="3"/>
            <w:tcBorders>
              <w:top w:val="single" w:sz="4" w:space="0" w:color="auto"/>
              <w:bottom w:val="single" w:sz="4" w:space="0" w:color="auto"/>
            </w:tcBorders>
            <w:noWrap/>
            <w:tcMar>
              <w:top w:w="108" w:type="dxa"/>
              <w:bottom w:w="108" w:type="dxa"/>
            </w:tcMar>
            <w:vAlign w:val="center"/>
          </w:tcPr>
          <w:p w14:paraId="069D6997" w14:textId="35D11A8A" w:rsidR="007D48A4" w:rsidRPr="007A5EFD" w:rsidRDefault="00842113" w:rsidP="005D188C">
            <w:pPr>
              <w:rPr>
                <w:rFonts w:ascii="Arial" w:hAnsi="Arial"/>
                <w:b/>
              </w:rPr>
            </w:pPr>
            <w:r w:rsidRPr="5B5F5ACA">
              <w:rPr>
                <w:rStyle w:val="Questionlabel"/>
              </w:rPr>
              <w:t>Interest Holder (company/name)</w:t>
            </w:r>
          </w:p>
        </w:tc>
        <w:tc>
          <w:tcPr>
            <w:tcW w:w="3207" w:type="dxa"/>
            <w:gridSpan w:val="7"/>
            <w:tcBorders>
              <w:top w:val="single" w:sz="4" w:space="0" w:color="auto"/>
              <w:bottom w:val="single" w:sz="4" w:space="0" w:color="auto"/>
            </w:tcBorders>
            <w:noWrap/>
            <w:tcMar>
              <w:top w:w="108" w:type="dxa"/>
              <w:bottom w:w="108" w:type="dxa"/>
            </w:tcMar>
            <w:vAlign w:val="center"/>
          </w:tcPr>
          <w:p w14:paraId="5FE86B51" w14:textId="201254F2" w:rsidR="007D48A4" w:rsidRPr="004B0A0B" w:rsidRDefault="00B551A7" w:rsidP="005D188C">
            <w:pPr>
              <w:rPr>
                <w:sz w:val="18"/>
                <w:szCs w:val="18"/>
              </w:rPr>
            </w:pPr>
            <w:r w:rsidRPr="004B0A0B">
              <w:rPr>
                <w:sz w:val="18"/>
                <w:szCs w:val="18"/>
              </w:rPr>
              <w:t>Full legal name of the registered interest holder as it appears on the petroleum interest</w:t>
            </w:r>
          </w:p>
        </w:tc>
        <w:tc>
          <w:tcPr>
            <w:tcW w:w="2128" w:type="dxa"/>
            <w:gridSpan w:val="5"/>
            <w:tcBorders>
              <w:top w:val="single" w:sz="4" w:space="0" w:color="auto"/>
              <w:bottom w:val="single" w:sz="4" w:space="0" w:color="auto"/>
            </w:tcBorders>
            <w:noWrap/>
            <w:tcMar>
              <w:top w:w="108" w:type="dxa"/>
              <w:bottom w:w="108" w:type="dxa"/>
            </w:tcMar>
            <w:vAlign w:val="center"/>
          </w:tcPr>
          <w:p w14:paraId="7269FBBB" w14:textId="4C6B5238" w:rsidR="007D48A4" w:rsidRPr="00803247" w:rsidRDefault="00B551A7" w:rsidP="005D188C">
            <w:pPr>
              <w:rPr>
                <w:rFonts w:ascii="Arial" w:hAnsi="Arial"/>
              </w:rPr>
            </w:pPr>
            <w:r w:rsidRPr="00803247">
              <w:rPr>
                <w:b/>
                <w:bCs/>
              </w:rPr>
              <w:t>ABN / ACN</w:t>
            </w:r>
          </w:p>
        </w:tc>
        <w:tc>
          <w:tcPr>
            <w:tcW w:w="3068" w:type="dxa"/>
            <w:gridSpan w:val="4"/>
            <w:tcBorders>
              <w:top w:val="single" w:sz="4" w:space="0" w:color="auto"/>
              <w:bottom w:val="single" w:sz="4" w:space="0" w:color="auto"/>
            </w:tcBorders>
            <w:noWrap/>
            <w:tcMar>
              <w:top w:w="108" w:type="dxa"/>
              <w:bottom w:w="108" w:type="dxa"/>
            </w:tcMar>
            <w:vAlign w:val="center"/>
          </w:tcPr>
          <w:p w14:paraId="66EB380E" w14:textId="70DEDD61" w:rsidR="007D48A4" w:rsidRPr="004B0A0B" w:rsidRDefault="00B551A7" w:rsidP="005D188C">
            <w:pPr>
              <w:tabs>
                <w:tab w:val="left" w:pos="484"/>
              </w:tabs>
              <w:rPr>
                <w:sz w:val="18"/>
                <w:szCs w:val="18"/>
              </w:rPr>
            </w:pPr>
            <w:r w:rsidRPr="004B0A0B">
              <w:rPr>
                <w:sz w:val="18"/>
                <w:szCs w:val="18"/>
              </w:rPr>
              <w:t>Australian Business Number or Australian Company Number</w:t>
            </w:r>
          </w:p>
        </w:tc>
      </w:tr>
      <w:tr w:rsidR="00697927" w:rsidRPr="007A5EFD" w14:paraId="1262DE65" w14:textId="77777777" w:rsidTr="005D188C">
        <w:trPr>
          <w:gridAfter w:val="2"/>
          <w:wAfter w:w="8" w:type="dxa"/>
          <w:trHeight w:val="567"/>
        </w:trPr>
        <w:tc>
          <w:tcPr>
            <w:tcW w:w="2000" w:type="dxa"/>
            <w:gridSpan w:val="3"/>
            <w:tcBorders>
              <w:top w:val="single" w:sz="4" w:space="0" w:color="auto"/>
              <w:bottom w:val="single" w:sz="4" w:space="0" w:color="auto"/>
            </w:tcBorders>
            <w:noWrap/>
            <w:tcMar>
              <w:top w:w="108" w:type="dxa"/>
              <w:bottom w:w="108" w:type="dxa"/>
            </w:tcMar>
            <w:vAlign w:val="center"/>
          </w:tcPr>
          <w:p w14:paraId="6B98FDD4" w14:textId="6A7EFDBD" w:rsidR="00697927" w:rsidRPr="007A5EFD" w:rsidRDefault="00697927" w:rsidP="005D188C">
            <w:pPr>
              <w:rPr>
                <w:rStyle w:val="Questionlabel"/>
              </w:rPr>
            </w:pPr>
            <w:r>
              <w:rPr>
                <w:rStyle w:val="Questionlabel"/>
              </w:rPr>
              <w:t>Petroleum Interest(s)</w:t>
            </w:r>
          </w:p>
        </w:tc>
        <w:tc>
          <w:tcPr>
            <w:tcW w:w="3207" w:type="dxa"/>
            <w:gridSpan w:val="7"/>
            <w:tcBorders>
              <w:top w:val="single" w:sz="4" w:space="0" w:color="auto"/>
              <w:bottom w:val="single" w:sz="4" w:space="0" w:color="auto"/>
            </w:tcBorders>
            <w:noWrap/>
            <w:tcMar>
              <w:top w:w="108" w:type="dxa"/>
              <w:bottom w:w="108" w:type="dxa"/>
            </w:tcMar>
            <w:vAlign w:val="center"/>
          </w:tcPr>
          <w:p w14:paraId="674EA8F9" w14:textId="24D932F3" w:rsidR="00697927" w:rsidRPr="004B0A0B" w:rsidRDefault="00697927" w:rsidP="005D188C">
            <w:pPr>
              <w:rPr>
                <w:sz w:val="18"/>
                <w:szCs w:val="18"/>
              </w:rPr>
            </w:pPr>
            <w:r>
              <w:rPr>
                <w:rFonts w:asciiTheme="minorHAnsi" w:hAnsiTheme="minorHAnsi"/>
                <w:sz w:val="18"/>
                <w:szCs w:val="18"/>
              </w:rPr>
              <w:t>Unique identifier of the relevant petroleum interest(s).</w:t>
            </w:r>
          </w:p>
        </w:tc>
        <w:tc>
          <w:tcPr>
            <w:tcW w:w="2128" w:type="dxa"/>
            <w:gridSpan w:val="5"/>
            <w:tcBorders>
              <w:top w:val="single" w:sz="4" w:space="0" w:color="auto"/>
              <w:bottom w:val="single" w:sz="4" w:space="0" w:color="auto"/>
            </w:tcBorders>
            <w:noWrap/>
            <w:tcMar>
              <w:top w:w="108" w:type="dxa"/>
              <w:bottom w:w="108" w:type="dxa"/>
            </w:tcMar>
            <w:vAlign w:val="center"/>
          </w:tcPr>
          <w:p w14:paraId="4FB53525" w14:textId="784D9396" w:rsidR="00697927" w:rsidRPr="00803247" w:rsidRDefault="00697927" w:rsidP="005D188C">
            <w:pPr>
              <w:rPr>
                <w:rStyle w:val="Questionlabel"/>
              </w:rPr>
            </w:pPr>
            <w:r>
              <w:rPr>
                <w:rStyle w:val="Questionlabel"/>
              </w:rPr>
              <w:t>Contact Name</w:t>
            </w:r>
          </w:p>
        </w:tc>
        <w:tc>
          <w:tcPr>
            <w:tcW w:w="3068" w:type="dxa"/>
            <w:gridSpan w:val="4"/>
            <w:tcBorders>
              <w:top w:val="single" w:sz="4" w:space="0" w:color="auto"/>
              <w:bottom w:val="single" w:sz="4" w:space="0" w:color="auto"/>
            </w:tcBorders>
            <w:noWrap/>
            <w:tcMar>
              <w:top w:w="108" w:type="dxa"/>
              <w:bottom w:w="108" w:type="dxa"/>
            </w:tcMar>
            <w:vAlign w:val="center"/>
          </w:tcPr>
          <w:p w14:paraId="75C49A5D" w14:textId="5323E178" w:rsidR="00697927" w:rsidRPr="004B0A0B" w:rsidRDefault="00697927" w:rsidP="005D188C">
            <w:pPr>
              <w:rPr>
                <w:sz w:val="18"/>
                <w:szCs w:val="18"/>
              </w:rPr>
            </w:pPr>
            <w:r w:rsidRPr="00416816">
              <w:rPr>
                <w:sz w:val="18"/>
                <w:szCs w:val="18"/>
              </w:rPr>
              <w:t>Full name of the authorised contact for this application</w:t>
            </w:r>
          </w:p>
        </w:tc>
      </w:tr>
      <w:tr w:rsidR="00697927" w:rsidRPr="007A5EFD" w14:paraId="700A0B82" w14:textId="77777777" w:rsidTr="005D188C">
        <w:trPr>
          <w:gridAfter w:val="2"/>
          <w:wAfter w:w="8" w:type="dxa"/>
          <w:trHeight w:val="567"/>
        </w:trPr>
        <w:tc>
          <w:tcPr>
            <w:tcW w:w="2000" w:type="dxa"/>
            <w:gridSpan w:val="3"/>
            <w:tcBorders>
              <w:top w:val="single" w:sz="4" w:space="0" w:color="auto"/>
              <w:bottom w:val="single" w:sz="4" w:space="0" w:color="auto"/>
            </w:tcBorders>
            <w:noWrap/>
            <w:tcMar>
              <w:top w:w="108" w:type="dxa"/>
              <w:bottom w:w="108" w:type="dxa"/>
            </w:tcMar>
            <w:vAlign w:val="center"/>
          </w:tcPr>
          <w:p w14:paraId="73CAFC3E" w14:textId="74481928" w:rsidR="00697927" w:rsidRDefault="00697927" w:rsidP="005D188C">
            <w:pPr>
              <w:rPr>
                <w:rStyle w:val="Questionlabel"/>
              </w:rPr>
            </w:pPr>
            <w:r w:rsidRPr="52E25BD1">
              <w:rPr>
                <w:rStyle w:val="Questionlabel"/>
              </w:rPr>
              <w:t>Phone Number</w:t>
            </w:r>
            <w:r w:rsidDel="00B95400">
              <w:rPr>
                <w:rStyle w:val="Questionlabel"/>
              </w:rPr>
              <w:t xml:space="preserve"> </w:t>
            </w:r>
          </w:p>
        </w:tc>
        <w:tc>
          <w:tcPr>
            <w:tcW w:w="3207" w:type="dxa"/>
            <w:gridSpan w:val="7"/>
            <w:tcBorders>
              <w:top w:val="single" w:sz="4" w:space="0" w:color="auto"/>
              <w:bottom w:val="single" w:sz="4" w:space="0" w:color="auto"/>
            </w:tcBorders>
            <w:noWrap/>
            <w:tcMar>
              <w:top w:w="108" w:type="dxa"/>
              <w:bottom w:w="108" w:type="dxa"/>
            </w:tcMar>
            <w:vAlign w:val="center"/>
          </w:tcPr>
          <w:p w14:paraId="4D3BC0B2" w14:textId="77777777" w:rsidR="00697927" w:rsidRPr="00416816" w:rsidRDefault="00697927" w:rsidP="005D188C">
            <w:pPr>
              <w:rPr>
                <w:sz w:val="18"/>
                <w:szCs w:val="18"/>
              </w:rPr>
            </w:pPr>
          </w:p>
        </w:tc>
        <w:tc>
          <w:tcPr>
            <w:tcW w:w="2128" w:type="dxa"/>
            <w:gridSpan w:val="5"/>
            <w:tcBorders>
              <w:top w:val="single" w:sz="4" w:space="0" w:color="auto"/>
              <w:bottom w:val="single" w:sz="4" w:space="0" w:color="auto"/>
            </w:tcBorders>
            <w:noWrap/>
            <w:tcMar>
              <w:top w:w="108" w:type="dxa"/>
              <w:bottom w:w="108" w:type="dxa"/>
            </w:tcMar>
            <w:vAlign w:val="center"/>
          </w:tcPr>
          <w:p w14:paraId="085C5558" w14:textId="43832ADE" w:rsidR="00697927" w:rsidRPr="52E25BD1" w:rsidRDefault="00697927" w:rsidP="005D188C">
            <w:pPr>
              <w:rPr>
                <w:rStyle w:val="Questionlabel"/>
              </w:rPr>
            </w:pPr>
            <w:r w:rsidRPr="00803247">
              <w:rPr>
                <w:rStyle w:val="Questionlabel"/>
              </w:rPr>
              <w:t>Email Address</w:t>
            </w:r>
          </w:p>
        </w:tc>
        <w:tc>
          <w:tcPr>
            <w:tcW w:w="3068" w:type="dxa"/>
            <w:gridSpan w:val="4"/>
            <w:tcBorders>
              <w:top w:val="single" w:sz="4" w:space="0" w:color="auto"/>
              <w:bottom w:val="single" w:sz="4" w:space="0" w:color="auto"/>
            </w:tcBorders>
            <w:noWrap/>
            <w:tcMar>
              <w:top w:w="108" w:type="dxa"/>
              <w:bottom w:w="108" w:type="dxa"/>
            </w:tcMar>
            <w:vAlign w:val="center"/>
          </w:tcPr>
          <w:p w14:paraId="5942BAED" w14:textId="77777777" w:rsidR="00697927" w:rsidRPr="004B0A0B" w:rsidRDefault="00697927" w:rsidP="005D188C">
            <w:pPr>
              <w:rPr>
                <w:sz w:val="18"/>
                <w:szCs w:val="18"/>
              </w:rPr>
            </w:pPr>
          </w:p>
        </w:tc>
      </w:tr>
      <w:tr w:rsidR="00697927" w:rsidRPr="007A5EFD" w14:paraId="6BB7AAB4" w14:textId="77777777" w:rsidTr="005D188C">
        <w:trPr>
          <w:gridAfter w:val="2"/>
          <w:wAfter w:w="8" w:type="dxa"/>
          <w:trHeight w:val="36"/>
        </w:trPr>
        <w:tc>
          <w:tcPr>
            <w:tcW w:w="10403" w:type="dxa"/>
            <w:gridSpan w:val="19"/>
            <w:tcBorders>
              <w:top w:val="single" w:sz="4" w:space="0" w:color="auto"/>
              <w:bottom w:val="single" w:sz="4" w:space="0" w:color="auto"/>
            </w:tcBorders>
            <w:shd w:val="clear" w:color="auto" w:fill="343741" w:themeFill="text1"/>
            <w:noWrap/>
            <w:tcMar>
              <w:top w:w="108" w:type="dxa"/>
              <w:bottom w:w="108" w:type="dxa"/>
            </w:tcMar>
            <w:vAlign w:val="center"/>
          </w:tcPr>
          <w:p w14:paraId="2FC32037" w14:textId="1CFF7E99" w:rsidR="00697927" w:rsidRPr="00A47AD5" w:rsidRDefault="00697927" w:rsidP="005D188C">
            <w:pPr>
              <w:rPr>
                <w:i/>
                <w:iCs/>
                <w:color w:val="A7ABB9" w:themeColor="text1" w:themeTint="66"/>
                <w:sz w:val="18"/>
                <w:szCs w:val="18"/>
              </w:rPr>
            </w:pPr>
            <w:r w:rsidRPr="00A47AD5">
              <w:rPr>
                <w:rStyle w:val="Questionlabel"/>
              </w:rPr>
              <w:t xml:space="preserve">Section </w:t>
            </w:r>
            <w:r>
              <w:rPr>
                <w:rStyle w:val="Questionlabel"/>
              </w:rPr>
              <w:t>2</w:t>
            </w:r>
            <w:r w:rsidRPr="00A47AD5">
              <w:rPr>
                <w:rStyle w:val="Questionlabel"/>
              </w:rPr>
              <w:t xml:space="preserve"> </w:t>
            </w:r>
            <w:r>
              <w:rPr>
                <w:rStyle w:val="Questionlabel"/>
              </w:rPr>
              <w:t>–</w:t>
            </w:r>
            <w:r w:rsidRPr="00A47AD5">
              <w:rPr>
                <w:rStyle w:val="Questionlabel"/>
              </w:rPr>
              <w:t xml:space="preserve"> </w:t>
            </w:r>
            <w:r w:rsidRPr="00A47AD5">
              <w:rPr>
                <w:b/>
                <w:bCs/>
                <w:szCs w:val="22"/>
              </w:rPr>
              <w:t>A</w:t>
            </w:r>
            <w:r>
              <w:rPr>
                <w:b/>
                <w:bCs/>
                <w:szCs w:val="22"/>
              </w:rPr>
              <w:t>malgamated</w:t>
            </w:r>
            <w:r w:rsidRPr="00A47AD5">
              <w:rPr>
                <w:b/>
                <w:bCs/>
                <w:szCs w:val="22"/>
              </w:rPr>
              <w:t xml:space="preserve"> Plan Identification</w:t>
            </w:r>
          </w:p>
        </w:tc>
      </w:tr>
      <w:tr w:rsidR="00697927" w:rsidRPr="007A5EFD" w14:paraId="1D55BF7E" w14:textId="77777777" w:rsidTr="005D188C">
        <w:trPr>
          <w:gridAfter w:val="2"/>
          <w:wAfter w:w="8" w:type="dxa"/>
          <w:trHeight w:val="567"/>
        </w:trPr>
        <w:tc>
          <w:tcPr>
            <w:tcW w:w="2000" w:type="dxa"/>
            <w:gridSpan w:val="3"/>
            <w:tcBorders>
              <w:top w:val="single" w:sz="4" w:space="0" w:color="auto"/>
              <w:bottom w:val="single" w:sz="4" w:space="0" w:color="auto"/>
            </w:tcBorders>
            <w:noWrap/>
            <w:tcMar>
              <w:top w:w="108" w:type="dxa"/>
              <w:bottom w:w="108" w:type="dxa"/>
            </w:tcMar>
            <w:vAlign w:val="center"/>
          </w:tcPr>
          <w:p w14:paraId="01C51FB0" w14:textId="07ABC4F0" w:rsidR="00697927" w:rsidRDefault="00697927" w:rsidP="005D188C">
            <w:pPr>
              <w:rPr>
                <w:b/>
                <w:bCs/>
              </w:rPr>
            </w:pPr>
            <w:r>
              <w:rPr>
                <w:b/>
                <w:bCs/>
              </w:rPr>
              <w:t>Amalgamated EMP Title</w:t>
            </w:r>
          </w:p>
        </w:tc>
        <w:tc>
          <w:tcPr>
            <w:tcW w:w="8403" w:type="dxa"/>
            <w:gridSpan w:val="16"/>
            <w:tcBorders>
              <w:top w:val="single" w:sz="4" w:space="0" w:color="auto"/>
              <w:bottom w:val="single" w:sz="4" w:space="0" w:color="auto"/>
            </w:tcBorders>
            <w:noWrap/>
            <w:tcMar>
              <w:top w:w="108" w:type="dxa"/>
              <w:bottom w:w="108" w:type="dxa"/>
            </w:tcMar>
            <w:vAlign w:val="center"/>
          </w:tcPr>
          <w:p w14:paraId="63ED2FF5" w14:textId="33AA7B8E" w:rsidR="00697927" w:rsidRPr="004B0A0B" w:rsidRDefault="00697927" w:rsidP="005D188C">
            <w:pPr>
              <w:rPr>
                <w:sz w:val="18"/>
                <w:szCs w:val="18"/>
              </w:rPr>
            </w:pPr>
            <w:r w:rsidRPr="004B0A0B">
              <w:rPr>
                <w:sz w:val="18"/>
                <w:szCs w:val="18"/>
              </w:rPr>
              <w:t>Full title of the proposed amalgamated Environment Management Plan</w:t>
            </w:r>
          </w:p>
        </w:tc>
      </w:tr>
      <w:tr w:rsidR="00697927" w:rsidRPr="007A5EFD" w14:paraId="100C8284" w14:textId="77777777" w:rsidTr="005D188C">
        <w:trPr>
          <w:gridAfter w:val="2"/>
          <w:wAfter w:w="8" w:type="dxa"/>
          <w:trHeight w:val="566"/>
        </w:trPr>
        <w:tc>
          <w:tcPr>
            <w:tcW w:w="2000" w:type="dxa"/>
            <w:gridSpan w:val="3"/>
            <w:tcBorders>
              <w:top w:val="single" w:sz="4" w:space="0" w:color="auto"/>
              <w:bottom w:val="single" w:sz="4" w:space="0" w:color="auto"/>
            </w:tcBorders>
            <w:noWrap/>
            <w:tcMar>
              <w:top w:w="108" w:type="dxa"/>
              <w:bottom w:w="108" w:type="dxa"/>
            </w:tcMar>
            <w:vAlign w:val="center"/>
          </w:tcPr>
          <w:p w14:paraId="250AB6A1" w14:textId="26EC4C1C" w:rsidR="00697927" w:rsidRDefault="00697927" w:rsidP="005D188C">
            <w:pPr>
              <w:rPr>
                <w:b/>
                <w:bCs/>
              </w:rPr>
            </w:pPr>
            <w:r w:rsidRPr="00A47AD5">
              <w:rPr>
                <w:b/>
                <w:bCs/>
              </w:rPr>
              <w:t>Regulated Activity</w:t>
            </w:r>
          </w:p>
        </w:tc>
        <w:tc>
          <w:tcPr>
            <w:tcW w:w="8403" w:type="dxa"/>
            <w:gridSpan w:val="16"/>
            <w:tcBorders>
              <w:top w:val="single" w:sz="4" w:space="0" w:color="auto"/>
              <w:bottom w:val="single" w:sz="4" w:space="0" w:color="auto"/>
            </w:tcBorders>
            <w:noWrap/>
            <w:tcMar>
              <w:top w:w="108" w:type="dxa"/>
              <w:bottom w:w="108" w:type="dxa"/>
            </w:tcMar>
            <w:vAlign w:val="center"/>
          </w:tcPr>
          <w:p w14:paraId="3485E770" w14:textId="66FF33D6" w:rsidR="00697927" w:rsidRPr="004B0A0B" w:rsidRDefault="00697927" w:rsidP="005D188C">
            <w:pPr>
              <w:rPr>
                <w:color w:val="A7ABB9" w:themeColor="text1" w:themeTint="66"/>
                <w:sz w:val="18"/>
                <w:szCs w:val="18"/>
              </w:rPr>
            </w:pPr>
            <w:r w:rsidRPr="004B0A0B">
              <w:rPr>
                <w:sz w:val="18"/>
                <w:szCs w:val="18"/>
              </w:rPr>
              <w:t>Type of regulated activity — e.g. petroleum exploration drilling, development drilling, pipeline construction</w:t>
            </w:r>
          </w:p>
        </w:tc>
      </w:tr>
      <w:tr w:rsidR="00313C19" w:rsidRPr="007A5EFD" w14:paraId="7A69548A" w14:textId="61AAFE1C"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8" w:type="dxa"/>
          <w:wAfter w:w="8" w:type="dxa"/>
          <w:trHeight w:val="1408"/>
        </w:trPr>
        <w:tc>
          <w:tcPr>
            <w:tcW w:w="10403" w:type="dxa"/>
            <w:gridSpan w:val="19"/>
            <w:shd w:val="clear" w:color="auto" w:fill="343741" w:themeFill="text1"/>
          </w:tcPr>
          <w:p w14:paraId="731EED3D" w14:textId="77777777" w:rsidR="00313C19" w:rsidRPr="00CF7CBD" w:rsidRDefault="00313C19" w:rsidP="00DC2269">
            <w:pPr>
              <w:pageBreakBefore/>
              <w:rPr>
                <w:rStyle w:val="Requiredfieldmark"/>
                <w:color w:val="FFFFFF" w:themeColor="background1"/>
              </w:rPr>
            </w:pPr>
            <w:r w:rsidRPr="00CF7CBD">
              <w:rPr>
                <w:rStyle w:val="Questionlabel"/>
                <w:color w:val="FFFFFF" w:themeColor="background1"/>
              </w:rPr>
              <w:lastRenderedPageBreak/>
              <w:t xml:space="preserve">Section </w:t>
            </w:r>
            <w:r>
              <w:rPr>
                <w:rStyle w:val="Questionlabel"/>
                <w:color w:val="FFFFFF" w:themeColor="background1"/>
              </w:rPr>
              <w:t>3</w:t>
            </w:r>
            <w:r w:rsidRPr="00CF7CBD">
              <w:rPr>
                <w:rStyle w:val="Questionlabel"/>
                <w:color w:val="FFFFFF" w:themeColor="background1"/>
              </w:rPr>
              <w:t xml:space="preserve"> – </w:t>
            </w:r>
            <w:r w:rsidRPr="00CF7CBD">
              <w:rPr>
                <w:b/>
                <w:bCs/>
                <w:color w:val="FFFFFF" w:themeColor="background1"/>
                <w:szCs w:val="22"/>
              </w:rPr>
              <w:t>Amalgamated Plan Identification</w:t>
            </w:r>
          </w:p>
          <w:p w14:paraId="77E37107" w14:textId="07A462C9" w:rsidR="00313C19" w:rsidRPr="00692A29" w:rsidRDefault="00313C19" w:rsidP="005D188C">
            <w:pPr>
              <w:rPr>
                <w:rStyle w:val="Questionlabel"/>
                <w:color w:val="FFFFFF" w:themeColor="background1"/>
              </w:rPr>
            </w:pPr>
            <w:r w:rsidRPr="00692A29">
              <w:rPr>
                <w:color w:val="FFFFFF" w:themeColor="background1"/>
                <w:sz w:val="18"/>
                <w:szCs w:val="18"/>
              </w:rPr>
              <w:t>Identify each of the current approved Environment Management Plans that will be amalgamated into the new plan. A minimum of two (2) plans must be listed (Reg 23A (1)). Add additional rows as needed.</w:t>
            </w:r>
            <w:r w:rsidRPr="00692A29">
              <w:t xml:space="preserve"> </w:t>
            </w:r>
            <w:r w:rsidRPr="00692A29">
              <w:rPr>
                <w:color w:val="FFFFFF" w:themeColor="background1"/>
                <w:sz w:val="18"/>
                <w:szCs w:val="18"/>
              </w:rPr>
              <w:t>For each plan, give the date the most recent approval notice was given to the interest holder for that plan (i.e. the original approval date, or the date of the most recent revision approval, whichever is later). For the purposes of regulation 18, the 5-year period for the first revision of the amalgamated plan starts on the latest of these dates (regulation 23</w:t>
            </w:r>
            <w:r w:rsidR="005A0303" w:rsidRPr="00692A29">
              <w:rPr>
                <w:color w:val="FFFFFF" w:themeColor="background1"/>
                <w:sz w:val="18"/>
                <w:szCs w:val="18"/>
              </w:rPr>
              <w:t>A (</w:t>
            </w:r>
            <w:r w:rsidRPr="00692A29">
              <w:rPr>
                <w:color w:val="FFFFFF" w:themeColor="background1"/>
                <w:sz w:val="18"/>
                <w:szCs w:val="18"/>
              </w:rPr>
              <w:t xml:space="preserve">7). </w:t>
            </w:r>
          </w:p>
        </w:tc>
      </w:tr>
      <w:tr w:rsidR="0077063A" w:rsidRPr="007A5EFD" w14:paraId="1805E403"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8" w:type="dxa"/>
          <w:wAfter w:w="8" w:type="dxa"/>
          <w:trHeight w:val="27"/>
        </w:trPr>
        <w:tc>
          <w:tcPr>
            <w:tcW w:w="608" w:type="dxa"/>
            <w:vMerge w:val="restart"/>
            <w:shd w:val="clear" w:color="auto" w:fill="D9D9D9"/>
            <w:noWrap/>
            <w:tcMar>
              <w:top w:w="108" w:type="dxa"/>
              <w:bottom w:w="108" w:type="dxa"/>
            </w:tcMar>
          </w:tcPr>
          <w:p w14:paraId="30C3CD92" w14:textId="64337CA4" w:rsidR="0077063A" w:rsidRPr="0077063A" w:rsidRDefault="0077063A" w:rsidP="005D188C">
            <w:pPr>
              <w:rPr>
                <w:b/>
                <w:bCs/>
                <w:szCs w:val="22"/>
              </w:rPr>
            </w:pPr>
            <w:r w:rsidRPr="0077063A">
              <w:rPr>
                <w:b/>
                <w:bCs/>
                <w:szCs w:val="22"/>
              </w:rPr>
              <w:t>No</w:t>
            </w:r>
          </w:p>
        </w:tc>
        <w:tc>
          <w:tcPr>
            <w:tcW w:w="1655" w:type="dxa"/>
            <w:gridSpan w:val="2"/>
            <w:vMerge w:val="restart"/>
            <w:shd w:val="clear" w:color="auto" w:fill="D9D9D9"/>
            <w:noWrap/>
            <w:tcMar>
              <w:top w:w="108" w:type="dxa"/>
              <w:bottom w:w="108" w:type="dxa"/>
            </w:tcMar>
          </w:tcPr>
          <w:p w14:paraId="62B2203F" w14:textId="2B664F2A" w:rsidR="0077063A" w:rsidRPr="0077063A" w:rsidRDefault="0077063A" w:rsidP="005D188C">
            <w:pPr>
              <w:rPr>
                <w:b/>
                <w:bCs/>
                <w:szCs w:val="22"/>
              </w:rPr>
            </w:pPr>
            <w:r w:rsidRPr="0077063A">
              <w:rPr>
                <w:b/>
                <w:bCs/>
                <w:szCs w:val="22"/>
              </w:rPr>
              <w:t>EMP Title</w:t>
            </w:r>
          </w:p>
        </w:tc>
        <w:tc>
          <w:tcPr>
            <w:tcW w:w="993" w:type="dxa"/>
            <w:gridSpan w:val="3"/>
            <w:vMerge w:val="restart"/>
            <w:shd w:val="clear" w:color="auto" w:fill="D9D9D9"/>
            <w:noWrap/>
            <w:tcMar>
              <w:top w:w="108" w:type="dxa"/>
              <w:bottom w:w="108" w:type="dxa"/>
            </w:tcMar>
          </w:tcPr>
          <w:p w14:paraId="668BF24B" w14:textId="2458DAEB" w:rsidR="0077063A" w:rsidRPr="0077063A" w:rsidRDefault="0077063A" w:rsidP="005D188C">
            <w:pPr>
              <w:rPr>
                <w:b/>
                <w:bCs/>
                <w:szCs w:val="22"/>
              </w:rPr>
            </w:pPr>
            <w:r w:rsidRPr="0077063A">
              <w:rPr>
                <w:b/>
                <w:bCs/>
                <w:szCs w:val="22"/>
              </w:rPr>
              <w:t>Unique EMP ID No.</w:t>
            </w:r>
          </w:p>
        </w:tc>
        <w:tc>
          <w:tcPr>
            <w:tcW w:w="1275" w:type="dxa"/>
            <w:vMerge w:val="restart"/>
            <w:shd w:val="clear" w:color="auto" w:fill="D9D9D9"/>
            <w:noWrap/>
            <w:tcMar>
              <w:top w:w="108" w:type="dxa"/>
              <w:bottom w:w="108" w:type="dxa"/>
            </w:tcMar>
          </w:tcPr>
          <w:p w14:paraId="21DB062F" w14:textId="13E4743E" w:rsidR="0077063A" w:rsidRPr="0077063A" w:rsidRDefault="0077063A" w:rsidP="005D188C">
            <w:pPr>
              <w:rPr>
                <w:b/>
                <w:bCs/>
                <w:szCs w:val="22"/>
              </w:rPr>
            </w:pPr>
            <w:r w:rsidRPr="0077063A">
              <w:rPr>
                <w:b/>
                <w:bCs/>
                <w:szCs w:val="22"/>
              </w:rPr>
              <w:t>Current Version</w:t>
            </w:r>
          </w:p>
        </w:tc>
        <w:tc>
          <w:tcPr>
            <w:tcW w:w="1560" w:type="dxa"/>
            <w:gridSpan w:val="4"/>
            <w:vMerge w:val="restart"/>
            <w:shd w:val="clear" w:color="auto" w:fill="D9D9D9"/>
          </w:tcPr>
          <w:p w14:paraId="6A88F1DE" w14:textId="290AEAA8" w:rsidR="0077063A" w:rsidRPr="0077063A" w:rsidRDefault="0077063A" w:rsidP="005D188C">
            <w:pPr>
              <w:rPr>
                <w:b/>
                <w:bCs/>
                <w:szCs w:val="22"/>
              </w:rPr>
            </w:pPr>
            <w:r w:rsidRPr="0077063A">
              <w:rPr>
                <w:b/>
                <w:bCs/>
                <w:szCs w:val="22"/>
              </w:rPr>
              <w:t>Date of Original Approval</w:t>
            </w:r>
          </w:p>
        </w:tc>
        <w:tc>
          <w:tcPr>
            <w:tcW w:w="1559" w:type="dxa"/>
            <w:gridSpan w:val="4"/>
            <w:vMerge w:val="restart"/>
            <w:shd w:val="clear" w:color="auto" w:fill="D9D9D9"/>
          </w:tcPr>
          <w:p w14:paraId="22B3C5B7" w14:textId="25A4EE7F" w:rsidR="0077063A" w:rsidRPr="0077063A" w:rsidRDefault="0077063A" w:rsidP="005D188C">
            <w:pPr>
              <w:rPr>
                <w:b/>
                <w:bCs/>
                <w:szCs w:val="22"/>
              </w:rPr>
            </w:pPr>
            <w:r w:rsidRPr="0077063A">
              <w:rPr>
                <w:b/>
                <w:bCs/>
                <w:szCs w:val="22"/>
              </w:rPr>
              <w:t>Latest Revision Due Date</w:t>
            </w:r>
          </w:p>
        </w:tc>
        <w:tc>
          <w:tcPr>
            <w:tcW w:w="2753" w:type="dxa"/>
            <w:gridSpan w:val="4"/>
            <w:shd w:val="clear" w:color="auto" w:fill="D9D9D9"/>
          </w:tcPr>
          <w:p w14:paraId="620940C0" w14:textId="5CC9E98C" w:rsidR="0077063A" w:rsidRPr="0077063A" w:rsidRDefault="0077063A" w:rsidP="005D188C">
            <w:pPr>
              <w:rPr>
                <w:b/>
                <w:bCs/>
                <w:szCs w:val="22"/>
              </w:rPr>
            </w:pPr>
            <w:r w:rsidRPr="0077063A">
              <w:rPr>
                <w:b/>
                <w:bCs/>
                <w:szCs w:val="22"/>
              </w:rPr>
              <w:t>Current Approved Environmental Security ($)</w:t>
            </w:r>
          </w:p>
        </w:tc>
      </w:tr>
      <w:tr w:rsidR="0077063A" w:rsidRPr="007A5EFD" w14:paraId="30166700"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8" w:type="dxa"/>
          <w:wAfter w:w="8" w:type="dxa"/>
          <w:trHeight w:val="27"/>
        </w:trPr>
        <w:tc>
          <w:tcPr>
            <w:tcW w:w="608" w:type="dxa"/>
            <w:vMerge/>
            <w:shd w:val="clear" w:color="auto" w:fill="D9D9D9"/>
            <w:noWrap/>
            <w:tcMar>
              <w:top w:w="108" w:type="dxa"/>
              <w:bottom w:w="108" w:type="dxa"/>
            </w:tcMar>
          </w:tcPr>
          <w:p w14:paraId="5A0282E0" w14:textId="77777777" w:rsidR="0077063A" w:rsidRPr="0077063A" w:rsidRDefault="0077063A" w:rsidP="005D188C">
            <w:pPr>
              <w:rPr>
                <w:b/>
                <w:bCs/>
                <w:szCs w:val="22"/>
              </w:rPr>
            </w:pPr>
          </w:p>
        </w:tc>
        <w:tc>
          <w:tcPr>
            <w:tcW w:w="1655" w:type="dxa"/>
            <w:gridSpan w:val="2"/>
            <w:vMerge/>
            <w:shd w:val="clear" w:color="auto" w:fill="D9D9D9"/>
            <w:noWrap/>
            <w:tcMar>
              <w:top w:w="108" w:type="dxa"/>
              <w:bottom w:w="108" w:type="dxa"/>
            </w:tcMar>
          </w:tcPr>
          <w:p w14:paraId="2D63B0D4" w14:textId="77777777" w:rsidR="0077063A" w:rsidRPr="0077063A" w:rsidRDefault="0077063A" w:rsidP="005D188C">
            <w:pPr>
              <w:rPr>
                <w:b/>
                <w:bCs/>
                <w:szCs w:val="22"/>
              </w:rPr>
            </w:pPr>
          </w:p>
        </w:tc>
        <w:tc>
          <w:tcPr>
            <w:tcW w:w="993" w:type="dxa"/>
            <w:gridSpan w:val="3"/>
            <w:vMerge/>
            <w:shd w:val="clear" w:color="auto" w:fill="D9D9D9"/>
            <w:noWrap/>
            <w:tcMar>
              <w:top w:w="108" w:type="dxa"/>
              <w:bottom w:w="108" w:type="dxa"/>
            </w:tcMar>
          </w:tcPr>
          <w:p w14:paraId="64838C9B" w14:textId="77777777" w:rsidR="0077063A" w:rsidRPr="0077063A" w:rsidRDefault="0077063A" w:rsidP="005D188C">
            <w:pPr>
              <w:rPr>
                <w:b/>
                <w:bCs/>
                <w:szCs w:val="22"/>
              </w:rPr>
            </w:pPr>
          </w:p>
        </w:tc>
        <w:tc>
          <w:tcPr>
            <w:tcW w:w="1275" w:type="dxa"/>
            <w:vMerge/>
            <w:shd w:val="clear" w:color="auto" w:fill="D9D9D9"/>
            <w:noWrap/>
            <w:tcMar>
              <w:top w:w="108" w:type="dxa"/>
              <w:bottom w:w="108" w:type="dxa"/>
            </w:tcMar>
          </w:tcPr>
          <w:p w14:paraId="25B5FD1D" w14:textId="77777777" w:rsidR="0077063A" w:rsidRPr="0077063A" w:rsidRDefault="0077063A" w:rsidP="005D188C">
            <w:pPr>
              <w:rPr>
                <w:b/>
                <w:bCs/>
                <w:szCs w:val="22"/>
              </w:rPr>
            </w:pPr>
          </w:p>
        </w:tc>
        <w:tc>
          <w:tcPr>
            <w:tcW w:w="1560" w:type="dxa"/>
            <w:gridSpan w:val="4"/>
            <w:vMerge/>
            <w:shd w:val="clear" w:color="auto" w:fill="D9D9D9"/>
          </w:tcPr>
          <w:p w14:paraId="51BBFD1A" w14:textId="77777777" w:rsidR="0077063A" w:rsidRPr="0077063A" w:rsidRDefault="0077063A" w:rsidP="005D188C">
            <w:pPr>
              <w:rPr>
                <w:b/>
                <w:bCs/>
                <w:szCs w:val="22"/>
              </w:rPr>
            </w:pPr>
          </w:p>
        </w:tc>
        <w:tc>
          <w:tcPr>
            <w:tcW w:w="1559" w:type="dxa"/>
            <w:gridSpan w:val="4"/>
            <w:vMerge/>
            <w:shd w:val="clear" w:color="auto" w:fill="D9D9D9"/>
          </w:tcPr>
          <w:p w14:paraId="33E9B7CC" w14:textId="77777777" w:rsidR="0077063A" w:rsidRPr="0077063A" w:rsidRDefault="0077063A" w:rsidP="005D188C">
            <w:pPr>
              <w:rPr>
                <w:b/>
                <w:bCs/>
                <w:szCs w:val="22"/>
              </w:rPr>
            </w:pPr>
          </w:p>
        </w:tc>
        <w:tc>
          <w:tcPr>
            <w:tcW w:w="1417" w:type="dxa"/>
            <w:gridSpan w:val="2"/>
            <w:shd w:val="clear" w:color="auto" w:fill="D9D9D9"/>
          </w:tcPr>
          <w:p w14:paraId="283CCF6C" w14:textId="31D64981" w:rsidR="0077063A" w:rsidRPr="0077063A" w:rsidRDefault="0077063A" w:rsidP="005D188C">
            <w:pPr>
              <w:rPr>
                <w:b/>
                <w:bCs/>
                <w:szCs w:val="22"/>
              </w:rPr>
            </w:pPr>
            <w:r w:rsidRPr="0077063A">
              <w:rPr>
                <w:b/>
                <w:bCs/>
                <w:szCs w:val="22"/>
              </w:rPr>
              <w:t>A) Security amount that has been paid</w:t>
            </w:r>
          </w:p>
        </w:tc>
        <w:tc>
          <w:tcPr>
            <w:tcW w:w="1336" w:type="dxa"/>
            <w:gridSpan w:val="2"/>
            <w:shd w:val="clear" w:color="auto" w:fill="D9D9D9"/>
          </w:tcPr>
          <w:p w14:paraId="3FEE328F" w14:textId="1ABB1FDB" w:rsidR="0077063A" w:rsidRPr="0077063A" w:rsidRDefault="0077063A" w:rsidP="005D188C">
            <w:pPr>
              <w:rPr>
                <w:b/>
                <w:bCs/>
                <w:szCs w:val="22"/>
              </w:rPr>
            </w:pPr>
            <w:r w:rsidRPr="0077063A">
              <w:rPr>
                <w:b/>
                <w:bCs/>
                <w:szCs w:val="22"/>
              </w:rPr>
              <w:t>B) Security amount that is required</w:t>
            </w:r>
          </w:p>
        </w:tc>
      </w:tr>
      <w:tr w:rsidR="0077063A" w:rsidRPr="007A5EFD" w14:paraId="2F70028F"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8" w:type="dxa"/>
          <w:wAfter w:w="8" w:type="dxa"/>
          <w:trHeight w:val="27"/>
        </w:trPr>
        <w:tc>
          <w:tcPr>
            <w:tcW w:w="608" w:type="dxa"/>
            <w:noWrap/>
            <w:tcMar>
              <w:top w:w="108" w:type="dxa"/>
              <w:bottom w:w="108" w:type="dxa"/>
            </w:tcMar>
            <w:vAlign w:val="center"/>
          </w:tcPr>
          <w:p w14:paraId="61107C97" w14:textId="2BAAD51A" w:rsidR="0077063A" w:rsidRPr="004B0A0B" w:rsidRDefault="0077063A" w:rsidP="005D188C">
            <w:pPr>
              <w:rPr>
                <w:b/>
                <w:bCs/>
                <w:sz w:val="18"/>
                <w:szCs w:val="18"/>
              </w:rPr>
            </w:pPr>
            <w:r w:rsidRPr="004B0A0B">
              <w:rPr>
                <w:b/>
                <w:bCs/>
                <w:sz w:val="18"/>
                <w:szCs w:val="18"/>
              </w:rPr>
              <w:t>1</w:t>
            </w:r>
          </w:p>
        </w:tc>
        <w:tc>
          <w:tcPr>
            <w:tcW w:w="1655" w:type="dxa"/>
            <w:gridSpan w:val="2"/>
            <w:noWrap/>
            <w:tcMar>
              <w:top w:w="108" w:type="dxa"/>
              <w:bottom w:w="108" w:type="dxa"/>
            </w:tcMar>
            <w:vAlign w:val="center"/>
          </w:tcPr>
          <w:p w14:paraId="508886EB" w14:textId="53BE16B1" w:rsidR="0077063A" w:rsidRPr="004B0A0B" w:rsidRDefault="0077063A" w:rsidP="005D188C">
            <w:pPr>
              <w:rPr>
                <w:sz w:val="18"/>
                <w:szCs w:val="18"/>
              </w:rPr>
            </w:pPr>
            <w:r w:rsidRPr="004B0A0B">
              <w:rPr>
                <w:sz w:val="18"/>
                <w:szCs w:val="18"/>
              </w:rPr>
              <w:t>[Insert EMP title]</w:t>
            </w:r>
          </w:p>
        </w:tc>
        <w:tc>
          <w:tcPr>
            <w:tcW w:w="993" w:type="dxa"/>
            <w:gridSpan w:val="3"/>
            <w:noWrap/>
            <w:tcMar>
              <w:top w:w="108" w:type="dxa"/>
              <w:bottom w:w="108" w:type="dxa"/>
            </w:tcMar>
            <w:vAlign w:val="center"/>
          </w:tcPr>
          <w:p w14:paraId="20ACCBF3" w14:textId="3E7972BF" w:rsidR="0077063A" w:rsidRPr="004B0A0B" w:rsidRDefault="0077063A" w:rsidP="005D188C">
            <w:pPr>
              <w:rPr>
                <w:sz w:val="18"/>
                <w:szCs w:val="18"/>
              </w:rPr>
            </w:pPr>
            <w:r w:rsidRPr="004B0A0B">
              <w:rPr>
                <w:sz w:val="18"/>
                <w:szCs w:val="18"/>
              </w:rPr>
              <w:t>e.g. CTP7-5</w:t>
            </w:r>
          </w:p>
        </w:tc>
        <w:tc>
          <w:tcPr>
            <w:tcW w:w="1275" w:type="dxa"/>
            <w:noWrap/>
            <w:tcMar>
              <w:top w:w="108" w:type="dxa"/>
              <w:bottom w:w="108" w:type="dxa"/>
            </w:tcMar>
            <w:vAlign w:val="center"/>
          </w:tcPr>
          <w:p w14:paraId="2018F64E" w14:textId="5A21A410" w:rsidR="0077063A" w:rsidRPr="004B0A0B" w:rsidRDefault="0077063A" w:rsidP="005D188C">
            <w:pPr>
              <w:rPr>
                <w:sz w:val="18"/>
                <w:szCs w:val="18"/>
              </w:rPr>
            </w:pPr>
            <w:r w:rsidRPr="004B0A0B">
              <w:rPr>
                <w:sz w:val="18"/>
                <w:szCs w:val="18"/>
              </w:rPr>
              <w:t>Includes EMP reg 22 modifications — e.g. CTP7-5.4 </w:t>
            </w:r>
          </w:p>
        </w:tc>
        <w:tc>
          <w:tcPr>
            <w:tcW w:w="1560" w:type="dxa"/>
            <w:gridSpan w:val="4"/>
            <w:vAlign w:val="center"/>
          </w:tcPr>
          <w:p w14:paraId="78ADDDAF" w14:textId="641FCB12" w:rsidR="0077063A" w:rsidRPr="004B0A0B" w:rsidRDefault="0077063A" w:rsidP="005D188C">
            <w:pPr>
              <w:rPr>
                <w:sz w:val="18"/>
                <w:szCs w:val="18"/>
              </w:rPr>
            </w:pPr>
            <w:r w:rsidRPr="004B0A0B">
              <w:rPr>
                <w:sz w:val="18"/>
                <w:szCs w:val="18"/>
              </w:rPr>
              <w:t>DD/MM/YYYY</w:t>
            </w:r>
          </w:p>
        </w:tc>
        <w:tc>
          <w:tcPr>
            <w:tcW w:w="1559" w:type="dxa"/>
            <w:gridSpan w:val="4"/>
            <w:vAlign w:val="center"/>
          </w:tcPr>
          <w:p w14:paraId="411E6A20" w14:textId="32BE5A11" w:rsidR="0077063A" w:rsidRPr="004B0A0B" w:rsidRDefault="0077063A" w:rsidP="005D188C">
            <w:pPr>
              <w:rPr>
                <w:sz w:val="18"/>
                <w:szCs w:val="18"/>
              </w:rPr>
            </w:pPr>
            <w:r w:rsidRPr="004B0A0B">
              <w:rPr>
                <w:sz w:val="18"/>
                <w:szCs w:val="18"/>
              </w:rPr>
              <w:t>DD/MM/YYYY</w:t>
            </w:r>
          </w:p>
        </w:tc>
        <w:tc>
          <w:tcPr>
            <w:tcW w:w="1417" w:type="dxa"/>
            <w:gridSpan w:val="2"/>
            <w:vAlign w:val="center"/>
          </w:tcPr>
          <w:p w14:paraId="46DA28AA" w14:textId="3700A239" w:rsidR="0077063A" w:rsidRPr="004B0A0B" w:rsidRDefault="0077063A" w:rsidP="005D188C">
            <w:pPr>
              <w:rPr>
                <w:sz w:val="18"/>
                <w:szCs w:val="18"/>
              </w:rPr>
            </w:pPr>
            <w:r w:rsidRPr="004B0A0B">
              <w:rPr>
                <w:sz w:val="18"/>
                <w:szCs w:val="18"/>
              </w:rPr>
              <w:t>$0.00</w:t>
            </w:r>
          </w:p>
        </w:tc>
        <w:tc>
          <w:tcPr>
            <w:tcW w:w="1336" w:type="dxa"/>
            <w:gridSpan w:val="2"/>
            <w:vAlign w:val="center"/>
          </w:tcPr>
          <w:p w14:paraId="3A56CFD5" w14:textId="0445D1AA" w:rsidR="0077063A" w:rsidRPr="004B0A0B" w:rsidRDefault="0077063A" w:rsidP="005D188C">
            <w:pPr>
              <w:rPr>
                <w:sz w:val="18"/>
                <w:szCs w:val="18"/>
              </w:rPr>
            </w:pPr>
            <w:r w:rsidRPr="004B0A0B">
              <w:rPr>
                <w:sz w:val="18"/>
                <w:szCs w:val="18"/>
              </w:rPr>
              <w:t>$0.00</w:t>
            </w:r>
          </w:p>
        </w:tc>
      </w:tr>
      <w:tr w:rsidR="0077063A" w:rsidRPr="007A5EFD" w14:paraId="4247D08A" w14:textId="4FB9B2F0"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8" w:type="dxa"/>
          <w:wAfter w:w="8" w:type="dxa"/>
          <w:trHeight w:val="461"/>
        </w:trPr>
        <w:tc>
          <w:tcPr>
            <w:tcW w:w="608" w:type="dxa"/>
            <w:noWrap/>
            <w:tcMar>
              <w:top w:w="108" w:type="dxa"/>
              <w:bottom w:w="108" w:type="dxa"/>
            </w:tcMar>
            <w:vAlign w:val="center"/>
          </w:tcPr>
          <w:p w14:paraId="3ACD76B1" w14:textId="77777777" w:rsidR="0077063A" w:rsidRPr="004B0A0B" w:rsidRDefault="0077063A" w:rsidP="005D188C">
            <w:pPr>
              <w:rPr>
                <w:b/>
                <w:bCs/>
                <w:sz w:val="18"/>
                <w:szCs w:val="18"/>
              </w:rPr>
            </w:pPr>
          </w:p>
        </w:tc>
        <w:tc>
          <w:tcPr>
            <w:tcW w:w="1655" w:type="dxa"/>
            <w:gridSpan w:val="2"/>
            <w:noWrap/>
            <w:tcMar>
              <w:top w:w="108" w:type="dxa"/>
              <w:bottom w:w="108" w:type="dxa"/>
            </w:tcMar>
            <w:vAlign w:val="center"/>
          </w:tcPr>
          <w:p w14:paraId="774F2E54" w14:textId="77777777" w:rsidR="0077063A" w:rsidRPr="004B0A0B" w:rsidRDefault="0077063A" w:rsidP="005D188C">
            <w:pPr>
              <w:rPr>
                <w:sz w:val="18"/>
                <w:szCs w:val="18"/>
              </w:rPr>
            </w:pPr>
          </w:p>
        </w:tc>
        <w:tc>
          <w:tcPr>
            <w:tcW w:w="993" w:type="dxa"/>
            <w:gridSpan w:val="3"/>
            <w:noWrap/>
            <w:tcMar>
              <w:top w:w="108" w:type="dxa"/>
              <w:bottom w:w="108" w:type="dxa"/>
            </w:tcMar>
            <w:vAlign w:val="center"/>
          </w:tcPr>
          <w:p w14:paraId="33B1380A" w14:textId="77777777" w:rsidR="0077063A" w:rsidRPr="004B0A0B" w:rsidRDefault="0077063A" w:rsidP="005D188C">
            <w:pPr>
              <w:rPr>
                <w:sz w:val="18"/>
                <w:szCs w:val="18"/>
              </w:rPr>
            </w:pPr>
          </w:p>
        </w:tc>
        <w:tc>
          <w:tcPr>
            <w:tcW w:w="1275" w:type="dxa"/>
            <w:noWrap/>
            <w:tcMar>
              <w:top w:w="108" w:type="dxa"/>
              <w:bottom w:w="108" w:type="dxa"/>
            </w:tcMar>
            <w:vAlign w:val="center"/>
          </w:tcPr>
          <w:p w14:paraId="30BFA449" w14:textId="77777777" w:rsidR="0077063A" w:rsidRPr="004B0A0B" w:rsidRDefault="0077063A" w:rsidP="005D188C">
            <w:pPr>
              <w:rPr>
                <w:sz w:val="18"/>
                <w:szCs w:val="18"/>
              </w:rPr>
            </w:pPr>
          </w:p>
        </w:tc>
        <w:tc>
          <w:tcPr>
            <w:tcW w:w="1560" w:type="dxa"/>
            <w:gridSpan w:val="4"/>
            <w:vAlign w:val="center"/>
          </w:tcPr>
          <w:p w14:paraId="430E5764" w14:textId="77777777" w:rsidR="0077063A" w:rsidRPr="004B0A0B" w:rsidRDefault="0077063A" w:rsidP="005D188C">
            <w:pPr>
              <w:rPr>
                <w:sz w:val="18"/>
                <w:szCs w:val="18"/>
              </w:rPr>
            </w:pPr>
          </w:p>
        </w:tc>
        <w:tc>
          <w:tcPr>
            <w:tcW w:w="1559" w:type="dxa"/>
            <w:gridSpan w:val="4"/>
            <w:vAlign w:val="center"/>
          </w:tcPr>
          <w:p w14:paraId="183B6D20" w14:textId="77777777" w:rsidR="0077063A" w:rsidRPr="004B0A0B" w:rsidRDefault="0077063A" w:rsidP="005D188C">
            <w:pPr>
              <w:rPr>
                <w:sz w:val="18"/>
                <w:szCs w:val="18"/>
              </w:rPr>
            </w:pPr>
          </w:p>
        </w:tc>
        <w:tc>
          <w:tcPr>
            <w:tcW w:w="1417" w:type="dxa"/>
            <w:gridSpan w:val="2"/>
            <w:vAlign w:val="center"/>
          </w:tcPr>
          <w:p w14:paraId="3AD61747" w14:textId="6C63AD50" w:rsidR="0077063A" w:rsidRPr="004B0A0B" w:rsidRDefault="0077063A" w:rsidP="005D188C">
            <w:pPr>
              <w:rPr>
                <w:sz w:val="18"/>
                <w:szCs w:val="18"/>
              </w:rPr>
            </w:pPr>
            <w:r w:rsidRPr="004B0A0B">
              <w:rPr>
                <w:sz w:val="18"/>
                <w:szCs w:val="18"/>
              </w:rPr>
              <w:t>$0.00</w:t>
            </w:r>
          </w:p>
        </w:tc>
        <w:tc>
          <w:tcPr>
            <w:tcW w:w="1336" w:type="dxa"/>
            <w:gridSpan w:val="2"/>
            <w:vAlign w:val="center"/>
          </w:tcPr>
          <w:p w14:paraId="22128AB0" w14:textId="5A42F37F" w:rsidR="0077063A" w:rsidRPr="004B0A0B" w:rsidRDefault="0077063A" w:rsidP="005D188C">
            <w:pPr>
              <w:rPr>
                <w:sz w:val="18"/>
                <w:szCs w:val="18"/>
              </w:rPr>
            </w:pPr>
            <w:r w:rsidRPr="004B0A0B">
              <w:rPr>
                <w:sz w:val="18"/>
                <w:szCs w:val="18"/>
              </w:rPr>
              <w:t>$0.00</w:t>
            </w:r>
          </w:p>
        </w:tc>
      </w:tr>
      <w:tr w:rsidR="0077063A" w:rsidRPr="007A5EFD" w14:paraId="643C34CB" w14:textId="3C5F5230"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8" w:type="dxa"/>
          <w:wAfter w:w="8" w:type="dxa"/>
          <w:trHeight w:val="15"/>
        </w:trPr>
        <w:tc>
          <w:tcPr>
            <w:tcW w:w="7650" w:type="dxa"/>
            <w:gridSpan w:val="15"/>
            <w:noWrap/>
            <w:tcMar>
              <w:top w:w="108" w:type="dxa"/>
              <w:bottom w:w="108" w:type="dxa"/>
            </w:tcMar>
          </w:tcPr>
          <w:p w14:paraId="51DE9D0F" w14:textId="291A7ECE" w:rsidR="0077063A" w:rsidRPr="00542701" w:rsidRDefault="0077063A" w:rsidP="005D188C">
            <w:pPr>
              <w:rPr>
                <w:i/>
                <w:color w:val="A7ABB9" w:themeColor="text1" w:themeTint="66"/>
                <w:szCs w:val="22"/>
              </w:rPr>
            </w:pPr>
            <w:r w:rsidRPr="00542701">
              <w:rPr>
                <w:b/>
                <w:szCs w:val="22"/>
              </w:rPr>
              <w:t>Total current approved environmental security across the plans listed above</w:t>
            </w:r>
          </w:p>
        </w:tc>
        <w:tc>
          <w:tcPr>
            <w:tcW w:w="2753" w:type="dxa"/>
            <w:gridSpan w:val="4"/>
          </w:tcPr>
          <w:p w14:paraId="2FE0C385" w14:textId="256EB47F" w:rsidR="0077063A" w:rsidRDefault="0077063A" w:rsidP="005D188C">
            <w:pPr>
              <w:rPr>
                <w:b/>
                <w:bCs/>
                <w:sz w:val="18"/>
                <w:szCs w:val="18"/>
              </w:rPr>
            </w:pPr>
          </w:p>
        </w:tc>
      </w:tr>
      <w:tr w:rsidR="0077063A" w:rsidRPr="007A5EFD" w14:paraId="525DEC93"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8" w:type="dxa"/>
          <w:wAfter w:w="8" w:type="dxa"/>
          <w:trHeight w:val="705"/>
        </w:trPr>
        <w:tc>
          <w:tcPr>
            <w:tcW w:w="10403" w:type="dxa"/>
            <w:gridSpan w:val="19"/>
            <w:shd w:val="clear" w:color="auto" w:fill="343741" w:themeFill="text1"/>
            <w:noWrap/>
            <w:tcMar>
              <w:top w:w="108" w:type="dxa"/>
              <w:bottom w:w="108" w:type="dxa"/>
            </w:tcMar>
            <w:vAlign w:val="center"/>
          </w:tcPr>
          <w:p w14:paraId="7369C34F" w14:textId="5534CDDF" w:rsidR="0077063A" w:rsidRDefault="0077063A" w:rsidP="005D188C">
            <w:pPr>
              <w:rPr>
                <w:rStyle w:val="Questionlabel"/>
                <w:color w:val="FFFFFF" w:themeColor="background2"/>
              </w:rPr>
            </w:pPr>
            <w:r>
              <w:rPr>
                <w:rStyle w:val="Questionlabel"/>
                <w:color w:val="FFFFFF" w:themeColor="background2"/>
              </w:rPr>
              <w:t>Section 4</w:t>
            </w:r>
            <w:r w:rsidRPr="00CF7CBD">
              <w:rPr>
                <w:rStyle w:val="Questionlabel"/>
                <w:color w:val="FFFFFF" w:themeColor="background2"/>
              </w:rPr>
              <w:t>- Environmental Impact and Risk Assessment</w:t>
            </w:r>
          </w:p>
          <w:p w14:paraId="641D47F2" w14:textId="2A1DB39E" w:rsidR="0077063A" w:rsidRPr="00692A29" w:rsidRDefault="0077063A" w:rsidP="005D188C">
            <w:pPr>
              <w:rPr>
                <w:color w:val="A7ABB9" w:themeColor="text1" w:themeTint="66"/>
                <w:sz w:val="18"/>
                <w:szCs w:val="18"/>
              </w:rPr>
            </w:pPr>
            <w:r w:rsidRPr="00692A29">
              <w:rPr>
                <w:color w:val="FFFFFF" w:themeColor="background1"/>
                <w:sz w:val="18"/>
                <w:szCs w:val="18"/>
              </w:rPr>
              <w:t>Under Regulation 23A (1), amalgamation is only permitted where the amalgamation does not increase the environmental impact or environmental risk of the activities identified in the plans being amalgamated. The interest holder must demonstrate this below.</w:t>
            </w:r>
          </w:p>
        </w:tc>
      </w:tr>
      <w:tr w:rsidR="0077063A" w:rsidRPr="007A5EFD" w14:paraId="47BCB1C8"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8" w:type="dxa"/>
          <w:wAfter w:w="8" w:type="dxa"/>
          <w:trHeight w:val="348"/>
        </w:trPr>
        <w:tc>
          <w:tcPr>
            <w:tcW w:w="5244" w:type="dxa"/>
            <w:gridSpan w:val="10"/>
            <w:shd w:val="clear" w:color="auto" w:fill="D9D9D9"/>
            <w:noWrap/>
            <w:tcMar>
              <w:top w:w="108" w:type="dxa"/>
              <w:bottom w:w="108" w:type="dxa"/>
            </w:tcMar>
            <w:vAlign w:val="center"/>
          </w:tcPr>
          <w:p w14:paraId="4CA343D6" w14:textId="72D60C49" w:rsidR="0077063A" w:rsidRPr="00A47AD5" w:rsidRDefault="0077063A" w:rsidP="005D188C">
            <w:pPr>
              <w:rPr>
                <w:i/>
                <w:iCs/>
                <w:color w:val="A7ABB9" w:themeColor="text1" w:themeTint="66"/>
                <w:sz w:val="18"/>
                <w:szCs w:val="18"/>
              </w:rPr>
            </w:pPr>
            <w:r>
              <w:rPr>
                <w:b/>
                <w:bCs/>
              </w:rPr>
              <w:t>Assessment Question</w:t>
            </w:r>
          </w:p>
        </w:tc>
        <w:tc>
          <w:tcPr>
            <w:tcW w:w="1418" w:type="dxa"/>
            <w:gridSpan w:val="2"/>
            <w:shd w:val="clear" w:color="auto" w:fill="D9D9D9"/>
            <w:noWrap/>
            <w:tcMar>
              <w:top w:w="108" w:type="dxa"/>
              <w:bottom w:w="108" w:type="dxa"/>
            </w:tcMar>
            <w:vAlign w:val="center"/>
          </w:tcPr>
          <w:p w14:paraId="57563BCA" w14:textId="01E7AA74" w:rsidR="0077063A" w:rsidRPr="00A47AD5" w:rsidRDefault="0077063A" w:rsidP="005D188C">
            <w:pPr>
              <w:rPr>
                <w:i/>
                <w:iCs/>
                <w:color w:val="A7ABB9" w:themeColor="text1" w:themeTint="66"/>
                <w:sz w:val="18"/>
                <w:szCs w:val="18"/>
              </w:rPr>
            </w:pPr>
            <w:r>
              <w:rPr>
                <w:b/>
                <w:bCs/>
              </w:rPr>
              <w:t>Response</w:t>
            </w:r>
          </w:p>
        </w:tc>
        <w:tc>
          <w:tcPr>
            <w:tcW w:w="3741" w:type="dxa"/>
            <w:gridSpan w:val="7"/>
            <w:shd w:val="clear" w:color="auto" w:fill="D9D9D9"/>
            <w:vAlign w:val="center"/>
          </w:tcPr>
          <w:p w14:paraId="2565A6CC" w14:textId="59837532" w:rsidR="0077063A" w:rsidRPr="00A47AD5" w:rsidRDefault="0077063A" w:rsidP="005D188C">
            <w:pPr>
              <w:rPr>
                <w:i/>
                <w:iCs/>
                <w:color w:val="A7ABB9" w:themeColor="text1" w:themeTint="66"/>
                <w:sz w:val="18"/>
                <w:szCs w:val="18"/>
              </w:rPr>
            </w:pPr>
            <w:r>
              <w:rPr>
                <w:b/>
                <w:bCs/>
              </w:rPr>
              <w:t>Explanation / Evidence</w:t>
            </w:r>
          </w:p>
        </w:tc>
      </w:tr>
      <w:tr w:rsidR="0077063A" w:rsidRPr="007A5EFD" w14:paraId="7C8E3621" w14:textId="77777777" w:rsidTr="0076393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8" w:type="dxa"/>
          <w:wAfter w:w="8" w:type="dxa"/>
          <w:trHeight w:val="514"/>
        </w:trPr>
        <w:tc>
          <w:tcPr>
            <w:tcW w:w="5244" w:type="dxa"/>
            <w:gridSpan w:val="10"/>
            <w:noWrap/>
            <w:tcMar>
              <w:top w:w="108" w:type="dxa"/>
              <w:bottom w:w="108" w:type="dxa"/>
            </w:tcMar>
            <w:vAlign w:val="center"/>
          </w:tcPr>
          <w:p w14:paraId="0F383D1B" w14:textId="3D274030" w:rsidR="0077063A" w:rsidRDefault="0077063A" w:rsidP="00B263C1">
            <w:pPr>
              <w:spacing w:after="0"/>
              <w:rPr>
                <w:b/>
                <w:bCs/>
              </w:rPr>
            </w:pPr>
            <w:r>
              <w:t>T</w:t>
            </w:r>
            <w:r w:rsidRPr="00BF244E">
              <w:t xml:space="preserve">he amalgamation </w:t>
            </w:r>
            <w:r w:rsidRPr="00542701">
              <w:rPr>
                <w:b/>
              </w:rPr>
              <w:t>does not</w:t>
            </w:r>
            <w:r w:rsidRPr="00BF244E">
              <w:t xml:space="preserve"> increase the environmental impact or environmental risk of the activities identified in the </w:t>
            </w:r>
            <w:r w:rsidDel="00BF244E">
              <w:t>plans</w:t>
            </w:r>
            <w:r>
              <w:t>.</w:t>
            </w:r>
          </w:p>
        </w:tc>
        <w:tc>
          <w:tcPr>
            <w:tcW w:w="1418" w:type="dxa"/>
            <w:gridSpan w:val="2"/>
            <w:noWrap/>
            <w:tcMar>
              <w:top w:w="108" w:type="dxa"/>
              <w:bottom w:w="108" w:type="dxa"/>
            </w:tcMar>
            <w:vAlign w:val="center"/>
          </w:tcPr>
          <w:p w14:paraId="7B8CF565" w14:textId="2DA6CB68" w:rsidR="0077063A" w:rsidRPr="004B0A0B" w:rsidRDefault="0077063A" w:rsidP="00B263C1">
            <w:pPr>
              <w:spacing w:after="0"/>
              <w:rPr>
                <w:b/>
                <w:bCs/>
                <w:sz w:val="18"/>
                <w:szCs w:val="18"/>
              </w:rPr>
            </w:pPr>
            <w:r w:rsidRPr="004B0A0B">
              <w:rPr>
                <w:sz w:val="18"/>
                <w:szCs w:val="18"/>
              </w:rPr>
              <w:t>Yes / No</w:t>
            </w:r>
          </w:p>
        </w:tc>
        <w:tc>
          <w:tcPr>
            <w:tcW w:w="3741" w:type="dxa"/>
            <w:gridSpan w:val="7"/>
            <w:vAlign w:val="center"/>
          </w:tcPr>
          <w:p w14:paraId="69AF138F" w14:textId="25D650D3" w:rsidR="0077063A" w:rsidRPr="004B0A0B" w:rsidRDefault="0077063A" w:rsidP="00B263C1">
            <w:pPr>
              <w:spacing w:after="0"/>
              <w:rPr>
                <w:b/>
                <w:bCs/>
                <w:sz w:val="18"/>
                <w:szCs w:val="18"/>
              </w:rPr>
            </w:pPr>
            <w:r>
              <w:rPr>
                <w:sz w:val="18"/>
                <w:szCs w:val="18"/>
              </w:rPr>
              <w:t>Confirm no increase in environmental impact or environmental risk.</w:t>
            </w:r>
            <w:r w:rsidRPr="004B0A0B">
              <w:rPr>
                <w:sz w:val="18"/>
                <w:szCs w:val="18"/>
              </w:rPr>
              <w:t xml:space="preserve"> Provide evidence supporting this answer.</w:t>
            </w:r>
          </w:p>
        </w:tc>
      </w:tr>
      <w:tr w:rsidR="0077063A" w:rsidRPr="007A5EFD" w14:paraId="2039CE84"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8" w:type="dxa"/>
          <w:wAfter w:w="8" w:type="dxa"/>
          <w:trHeight w:val="27"/>
        </w:trPr>
        <w:tc>
          <w:tcPr>
            <w:tcW w:w="5244" w:type="dxa"/>
            <w:gridSpan w:val="10"/>
            <w:noWrap/>
            <w:tcMar>
              <w:top w:w="108" w:type="dxa"/>
              <w:bottom w:w="108" w:type="dxa"/>
            </w:tcMar>
            <w:vAlign w:val="center"/>
          </w:tcPr>
          <w:p w14:paraId="0B132E87" w14:textId="73C64E43" w:rsidR="0077063A" w:rsidRPr="00A4546F" w:rsidRDefault="0077063A" w:rsidP="00B263C1">
            <w:pPr>
              <w:spacing w:after="0"/>
              <w:rPr>
                <w:b/>
                <w:bCs/>
              </w:rPr>
            </w:pPr>
            <w:r>
              <w:t>All regulated activities in the amalgamated plan are already provided for in the plans being amalgamated.</w:t>
            </w:r>
          </w:p>
        </w:tc>
        <w:tc>
          <w:tcPr>
            <w:tcW w:w="1418" w:type="dxa"/>
            <w:gridSpan w:val="2"/>
            <w:noWrap/>
            <w:tcMar>
              <w:top w:w="108" w:type="dxa"/>
              <w:bottom w:w="108" w:type="dxa"/>
            </w:tcMar>
            <w:vAlign w:val="center"/>
          </w:tcPr>
          <w:p w14:paraId="79ECA737" w14:textId="65218772" w:rsidR="0077063A" w:rsidRPr="004B0A0B" w:rsidRDefault="0077063A" w:rsidP="00B263C1">
            <w:pPr>
              <w:spacing w:after="0"/>
              <w:rPr>
                <w:b/>
                <w:bCs/>
                <w:sz w:val="18"/>
                <w:szCs w:val="18"/>
              </w:rPr>
            </w:pPr>
            <w:r w:rsidRPr="004B0A0B">
              <w:rPr>
                <w:sz w:val="18"/>
                <w:szCs w:val="18"/>
              </w:rPr>
              <w:t>Yes / No</w:t>
            </w:r>
          </w:p>
        </w:tc>
        <w:tc>
          <w:tcPr>
            <w:tcW w:w="3741" w:type="dxa"/>
            <w:gridSpan w:val="7"/>
            <w:vAlign w:val="center"/>
          </w:tcPr>
          <w:p w14:paraId="06D7CF56" w14:textId="7CDF0431" w:rsidR="0077063A" w:rsidRPr="004B0A0B" w:rsidRDefault="0077063A" w:rsidP="00B263C1">
            <w:pPr>
              <w:spacing w:after="0"/>
              <w:rPr>
                <w:b/>
                <w:bCs/>
                <w:sz w:val="18"/>
                <w:szCs w:val="18"/>
              </w:rPr>
            </w:pPr>
            <w:r w:rsidRPr="004B0A0B">
              <w:rPr>
                <w:sz w:val="18"/>
                <w:szCs w:val="18"/>
              </w:rPr>
              <w:t xml:space="preserve">Confirm </w:t>
            </w:r>
            <w:r>
              <w:rPr>
                <w:sz w:val="18"/>
                <w:szCs w:val="18"/>
              </w:rPr>
              <w:t xml:space="preserve">and demonstrate </w:t>
            </w:r>
            <w:r w:rsidRPr="004B0A0B">
              <w:rPr>
                <w:sz w:val="18"/>
                <w:szCs w:val="18"/>
              </w:rPr>
              <w:t>that no new activities are being introduced through the amalgamation.</w:t>
            </w:r>
          </w:p>
        </w:tc>
      </w:tr>
      <w:tr w:rsidR="0077063A" w:rsidRPr="007A5EFD" w14:paraId="3AE1C781"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8" w:type="dxa"/>
          <w:wAfter w:w="8" w:type="dxa"/>
          <w:trHeight w:val="681"/>
        </w:trPr>
        <w:tc>
          <w:tcPr>
            <w:tcW w:w="5244" w:type="dxa"/>
            <w:gridSpan w:val="10"/>
            <w:noWrap/>
            <w:tcMar>
              <w:top w:w="108" w:type="dxa"/>
              <w:bottom w:w="108" w:type="dxa"/>
            </w:tcMar>
            <w:vAlign w:val="center"/>
          </w:tcPr>
          <w:p w14:paraId="745F31ED" w14:textId="1B57C250" w:rsidR="0077063A" w:rsidRDefault="0077063A" w:rsidP="00B263C1">
            <w:pPr>
              <w:spacing w:after="0"/>
            </w:pPr>
            <w:r>
              <w:t>All regulated activities are included in the amalgamated plan.</w:t>
            </w:r>
          </w:p>
        </w:tc>
        <w:tc>
          <w:tcPr>
            <w:tcW w:w="1418" w:type="dxa"/>
            <w:gridSpan w:val="2"/>
            <w:noWrap/>
            <w:tcMar>
              <w:top w:w="108" w:type="dxa"/>
              <w:bottom w:w="108" w:type="dxa"/>
            </w:tcMar>
            <w:vAlign w:val="center"/>
          </w:tcPr>
          <w:p w14:paraId="030B386E" w14:textId="1DFD87C8" w:rsidR="0077063A" w:rsidRPr="004B0A0B" w:rsidRDefault="0077063A" w:rsidP="00B263C1">
            <w:pPr>
              <w:spacing w:after="0"/>
              <w:rPr>
                <w:sz w:val="18"/>
                <w:szCs w:val="18"/>
              </w:rPr>
            </w:pPr>
            <w:r w:rsidRPr="004B0A0B">
              <w:rPr>
                <w:sz w:val="18"/>
                <w:szCs w:val="18"/>
              </w:rPr>
              <w:t>Yes / No</w:t>
            </w:r>
          </w:p>
        </w:tc>
        <w:tc>
          <w:tcPr>
            <w:tcW w:w="3741" w:type="dxa"/>
            <w:gridSpan w:val="7"/>
            <w:vAlign w:val="center"/>
          </w:tcPr>
          <w:p w14:paraId="608073A7" w14:textId="31DEF075" w:rsidR="0077063A" w:rsidRPr="004B0A0B" w:rsidRDefault="0077063A" w:rsidP="00B263C1">
            <w:pPr>
              <w:spacing w:after="0"/>
              <w:rPr>
                <w:sz w:val="18"/>
                <w:szCs w:val="18"/>
              </w:rPr>
            </w:pPr>
            <w:r w:rsidRPr="004B0A0B">
              <w:rPr>
                <w:sz w:val="18"/>
                <w:szCs w:val="18"/>
              </w:rPr>
              <w:t xml:space="preserve">Confirm </w:t>
            </w:r>
            <w:r>
              <w:rPr>
                <w:sz w:val="18"/>
                <w:szCs w:val="18"/>
              </w:rPr>
              <w:t>and demonstrate no regulated activities in the plans being amalgamated have been omitted from the amalgamated plan.</w:t>
            </w:r>
          </w:p>
        </w:tc>
      </w:tr>
      <w:tr w:rsidR="0077063A" w:rsidRPr="007A5EFD" w14:paraId="585FFB78"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8" w:type="dxa"/>
          <w:wAfter w:w="8" w:type="dxa"/>
          <w:trHeight w:val="27"/>
        </w:trPr>
        <w:tc>
          <w:tcPr>
            <w:tcW w:w="5244" w:type="dxa"/>
            <w:gridSpan w:val="10"/>
            <w:noWrap/>
            <w:tcMar>
              <w:top w:w="108" w:type="dxa"/>
              <w:bottom w:w="108" w:type="dxa"/>
            </w:tcMar>
            <w:vAlign w:val="center"/>
          </w:tcPr>
          <w:p w14:paraId="4296FE20" w14:textId="5B6F95F8" w:rsidR="0077063A" w:rsidRDefault="0077063A" w:rsidP="00B263C1">
            <w:pPr>
              <w:spacing w:after="0"/>
              <w:rPr>
                <w:b/>
                <w:bCs/>
              </w:rPr>
            </w:pPr>
            <w:r>
              <w:t>E</w:t>
            </w:r>
            <w:r w:rsidRPr="00A4546F">
              <w:t>nvironmental performance standards and outcomes remain the same or improve in the amalgamated plan</w:t>
            </w:r>
            <w:r>
              <w:t>.</w:t>
            </w:r>
          </w:p>
        </w:tc>
        <w:tc>
          <w:tcPr>
            <w:tcW w:w="1418" w:type="dxa"/>
            <w:gridSpan w:val="2"/>
            <w:noWrap/>
            <w:tcMar>
              <w:top w:w="108" w:type="dxa"/>
              <w:bottom w:w="108" w:type="dxa"/>
            </w:tcMar>
            <w:vAlign w:val="center"/>
          </w:tcPr>
          <w:p w14:paraId="359FF701" w14:textId="252837B4" w:rsidR="0077063A" w:rsidRPr="004B0A0B" w:rsidRDefault="0077063A" w:rsidP="00B263C1">
            <w:pPr>
              <w:spacing w:after="0"/>
              <w:rPr>
                <w:b/>
                <w:bCs/>
                <w:sz w:val="18"/>
                <w:szCs w:val="18"/>
              </w:rPr>
            </w:pPr>
            <w:r w:rsidRPr="004B0A0B">
              <w:rPr>
                <w:sz w:val="18"/>
                <w:szCs w:val="18"/>
              </w:rPr>
              <w:t>Yes / No</w:t>
            </w:r>
          </w:p>
        </w:tc>
        <w:tc>
          <w:tcPr>
            <w:tcW w:w="3741" w:type="dxa"/>
            <w:gridSpan w:val="7"/>
            <w:vAlign w:val="center"/>
          </w:tcPr>
          <w:p w14:paraId="54D3B1FC" w14:textId="54E23037" w:rsidR="0077063A" w:rsidRPr="004B0A0B" w:rsidRDefault="0077063A" w:rsidP="00B263C1">
            <w:pPr>
              <w:spacing w:after="0"/>
              <w:rPr>
                <w:b/>
                <w:bCs/>
                <w:sz w:val="18"/>
                <w:szCs w:val="18"/>
              </w:rPr>
            </w:pPr>
            <w:r w:rsidRPr="004B0A0B">
              <w:rPr>
                <w:sz w:val="18"/>
                <w:szCs w:val="18"/>
              </w:rPr>
              <w:t xml:space="preserve">Confirm </w:t>
            </w:r>
            <w:r>
              <w:rPr>
                <w:sz w:val="18"/>
                <w:szCs w:val="18"/>
              </w:rPr>
              <w:t xml:space="preserve">and demonstrate </w:t>
            </w:r>
            <w:r w:rsidRPr="004B0A0B">
              <w:rPr>
                <w:sz w:val="18"/>
                <w:szCs w:val="18"/>
              </w:rPr>
              <w:t>no dilution of environmental performance obligations.</w:t>
            </w:r>
          </w:p>
        </w:tc>
      </w:tr>
      <w:tr w:rsidR="0077063A" w:rsidRPr="007A5EFD" w14:paraId="266BD489"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gridAfter w:val="1"/>
          <w:wBefore w:w="8" w:type="dxa"/>
          <w:wAfter w:w="8" w:type="dxa"/>
          <w:trHeight w:val="27"/>
        </w:trPr>
        <w:tc>
          <w:tcPr>
            <w:tcW w:w="5244" w:type="dxa"/>
            <w:gridSpan w:val="10"/>
            <w:noWrap/>
            <w:tcMar>
              <w:top w:w="108" w:type="dxa"/>
              <w:bottom w:w="108" w:type="dxa"/>
            </w:tcMar>
            <w:vAlign w:val="center"/>
          </w:tcPr>
          <w:p w14:paraId="2CDC488A" w14:textId="3ECC9D9C" w:rsidR="0077063A" w:rsidRDefault="0077063A" w:rsidP="00B263C1">
            <w:pPr>
              <w:spacing w:after="0"/>
              <w:rPr>
                <w:b/>
                <w:bCs/>
              </w:rPr>
            </w:pPr>
            <w:r>
              <w:lastRenderedPageBreak/>
              <w:t>All Aboriginal Areas Protection Authority (AAPA) Certificates and cultural heritage approvals of the amalgamating plans are preserved in the amalgamated plan.</w:t>
            </w:r>
          </w:p>
        </w:tc>
        <w:tc>
          <w:tcPr>
            <w:tcW w:w="1418" w:type="dxa"/>
            <w:gridSpan w:val="2"/>
            <w:noWrap/>
            <w:tcMar>
              <w:top w:w="108" w:type="dxa"/>
              <w:bottom w:w="108" w:type="dxa"/>
            </w:tcMar>
            <w:vAlign w:val="center"/>
          </w:tcPr>
          <w:p w14:paraId="19D7AD21" w14:textId="648A870D" w:rsidR="0077063A" w:rsidRPr="004B0A0B" w:rsidRDefault="0077063A" w:rsidP="00B263C1">
            <w:pPr>
              <w:spacing w:after="0"/>
              <w:rPr>
                <w:b/>
                <w:bCs/>
                <w:sz w:val="18"/>
                <w:szCs w:val="18"/>
              </w:rPr>
            </w:pPr>
            <w:r w:rsidRPr="004B0A0B">
              <w:rPr>
                <w:sz w:val="18"/>
                <w:szCs w:val="18"/>
              </w:rPr>
              <w:t>Yes / No</w:t>
            </w:r>
          </w:p>
        </w:tc>
        <w:tc>
          <w:tcPr>
            <w:tcW w:w="3741" w:type="dxa"/>
            <w:gridSpan w:val="7"/>
            <w:vAlign w:val="center"/>
          </w:tcPr>
          <w:p w14:paraId="02197A0C" w14:textId="64002334" w:rsidR="0077063A" w:rsidRPr="004B0A0B" w:rsidRDefault="0077063A" w:rsidP="00B263C1">
            <w:pPr>
              <w:spacing w:after="0"/>
              <w:rPr>
                <w:b/>
                <w:bCs/>
                <w:sz w:val="18"/>
                <w:szCs w:val="18"/>
              </w:rPr>
            </w:pPr>
            <w:r w:rsidRPr="004B0A0B">
              <w:rPr>
                <w:sz w:val="18"/>
                <w:szCs w:val="18"/>
              </w:rPr>
              <w:t xml:space="preserve">Confirm </w:t>
            </w:r>
            <w:r>
              <w:rPr>
                <w:sz w:val="18"/>
                <w:szCs w:val="18"/>
              </w:rPr>
              <w:t xml:space="preserve">and demonstrate </w:t>
            </w:r>
            <w:r w:rsidRPr="004B0A0B">
              <w:rPr>
                <w:sz w:val="18"/>
                <w:szCs w:val="18"/>
              </w:rPr>
              <w:t xml:space="preserve">continuity of </w:t>
            </w:r>
            <w:r>
              <w:rPr>
                <w:sz w:val="18"/>
                <w:szCs w:val="18"/>
              </w:rPr>
              <w:t xml:space="preserve">sacred site and </w:t>
            </w:r>
            <w:r w:rsidRPr="004B0A0B">
              <w:rPr>
                <w:sz w:val="18"/>
                <w:szCs w:val="18"/>
              </w:rPr>
              <w:t>cultural heritage compliance.</w:t>
            </w:r>
          </w:p>
        </w:tc>
      </w:tr>
      <w:tr w:rsidR="0077063A" w:rsidRPr="007A5EFD" w14:paraId="2D4798B6" w14:textId="686D0D6F"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Height w:val="942"/>
        </w:trPr>
        <w:tc>
          <w:tcPr>
            <w:tcW w:w="10403" w:type="dxa"/>
            <w:gridSpan w:val="20"/>
            <w:shd w:val="clear" w:color="auto" w:fill="343741" w:themeFill="text1"/>
            <w:noWrap/>
            <w:tcMar>
              <w:top w:w="108" w:type="dxa"/>
              <w:bottom w:w="108" w:type="dxa"/>
            </w:tcMar>
          </w:tcPr>
          <w:p w14:paraId="093D8624" w14:textId="37633416" w:rsidR="0077063A" w:rsidRDefault="0077063A" w:rsidP="005D188C">
            <w:pPr>
              <w:rPr>
                <w:rStyle w:val="Questionlabel"/>
              </w:rPr>
            </w:pPr>
            <w:r>
              <w:rPr>
                <w:rStyle w:val="Questionlabel"/>
              </w:rPr>
              <w:t>Section 5 – Supporting Documents</w:t>
            </w:r>
          </w:p>
          <w:p w14:paraId="3AA938FC" w14:textId="4C2C0EA5" w:rsidR="0077063A" w:rsidRPr="00692A29" w:rsidRDefault="0077063A" w:rsidP="005D188C">
            <w:pPr>
              <w:spacing w:after="120"/>
              <w:rPr>
                <w:rStyle w:val="Questionlabel"/>
                <w:color w:val="FFFFFF" w:themeColor="background1"/>
                <w:sz w:val="18"/>
                <w:szCs w:val="16"/>
              </w:rPr>
            </w:pPr>
            <w:r w:rsidRPr="00692A29">
              <w:rPr>
                <w:color w:val="FFFFFF" w:themeColor="background1"/>
                <w:sz w:val="18"/>
                <w:szCs w:val="18"/>
              </w:rPr>
              <w:t xml:space="preserve">List all supporting documents attached to this notice. Under Regulation 23A(4), a copy of the amalgamated environment management plan MUST be attached. Additional documents may </w:t>
            </w:r>
            <w:proofErr w:type="gramStart"/>
            <w:r w:rsidRPr="00692A29">
              <w:rPr>
                <w:color w:val="FFFFFF" w:themeColor="background1"/>
                <w:sz w:val="18"/>
                <w:szCs w:val="18"/>
              </w:rPr>
              <w:t>include:</w:t>
            </w:r>
            <w:proofErr w:type="gramEnd"/>
            <w:r w:rsidRPr="00692A29">
              <w:rPr>
                <w:color w:val="FFFFFF" w:themeColor="background1"/>
                <w:sz w:val="18"/>
                <w:szCs w:val="18"/>
              </w:rPr>
              <w:t xml:space="preserve"> environmental impact comparison analysis; </w:t>
            </w:r>
            <w:r>
              <w:rPr>
                <w:color w:val="FFFFFF" w:themeColor="background1"/>
                <w:sz w:val="18"/>
                <w:szCs w:val="18"/>
              </w:rPr>
              <w:t>relevant AAPA</w:t>
            </w:r>
            <w:r w:rsidRPr="00692A29">
              <w:rPr>
                <w:color w:val="FFFFFF" w:themeColor="background1"/>
                <w:sz w:val="18"/>
                <w:szCs w:val="18"/>
              </w:rPr>
              <w:t xml:space="preserve"> certificates; consolidated stakeholder engagement records; risk assessment reports; or any other material demonstrating that the amalgamation meets the Regulation 23</w:t>
            </w:r>
            <w:proofErr w:type="gramStart"/>
            <w:r w:rsidRPr="00692A29">
              <w:rPr>
                <w:color w:val="FFFFFF" w:themeColor="background1"/>
                <w:sz w:val="18"/>
                <w:szCs w:val="18"/>
              </w:rPr>
              <w:t>A(</w:t>
            </w:r>
            <w:proofErr w:type="gramEnd"/>
            <w:r w:rsidRPr="00692A29">
              <w:rPr>
                <w:color w:val="FFFFFF" w:themeColor="background1"/>
                <w:sz w:val="18"/>
                <w:szCs w:val="18"/>
              </w:rPr>
              <w:t>1) requirement.</w:t>
            </w:r>
          </w:p>
        </w:tc>
      </w:tr>
      <w:tr w:rsidR="0077063A" w:rsidRPr="007A5EFD" w14:paraId="02BFDFDD"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Height w:val="27"/>
        </w:trPr>
        <w:tc>
          <w:tcPr>
            <w:tcW w:w="608" w:type="dxa"/>
            <w:shd w:val="clear" w:color="auto" w:fill="D9D9D9"/>
            <w:noWrap/>
            <w:tcMar>
              <w:top w:w="108" w:type="dxa"/>
              <w:bottom w:w="108" w:type="dxa"/>
            </w:tcMar>
            <w:vAlign w:val="center"/>
          </w:tcPr>
          <w:p w14:paraId="73AB63CE" w14:textId="0937A1AD" w:rsidR="0077063A" w:rsidRPr="00A027EA" w:rsidRDefault="0077063A" w:rsidP="005D188C">
            <w:pPr>
              <w:rPr>
                <w:rStyle w:val="Questionlabel"/>
              </w:rPr>
            </w:pPr>
            <w:r>
              <w:rPr>
                <w:rStyle w:val="Questionlabel"/>
              </w:rPr>
              <w:t>N</w:t>
            </w:r>
            <w:r w:rsidRPr="00A027EA">
              <w:rPr>
                <w:rStyle w:val="Questionlabel"/>
              </w:rPr>
              <w:t>o.</w:t>
            </w:r>
          </w:p>
        </w:tc>
        <w:tc>
          <w:tcPr>
            <w:tcW w:w="6612" w:type="dxa"/>
            <w:gridSpan w:val="12"/>
            <w:shd w:val="clear" w:color="auto" w:fill="D9D9D9"/>
            <w:noWrap/>
            <w:tcMar>
              <w:top w:w="108" w:type="dxa"/>
              <w:bottom w:w="108" w:type="dxa"/>
            </w:tcMar>
            <w:vAlign w:val="center"/>
          </w:tcPr>
          <w:p w14:paraId="640BB8F4" w14:textId="513ABE9C" w:rsidR="0077063A" w:rsidRPr="00A027EA" w:rsidRDefault="0077063A" w:rsidP="005D188C">
            <w:pPr>
              <w:rPr>
                <w:b/>
                <w:bCs/>
              </w:rPr>
            </w:pPr>
            <w:r w:rsidRPr="00A027EA" w:rsidDel="00B72D2E">
              <w:rPr>
                <w:b/>
                <w:bCs/>
              </w:rPr>
              <w:t xml:space="preserve"> </w:t>
            </w:r>
            <w:r w:rsidRPr="00A027EA">
              <w:rPr>
                <w:b/>
                <w:bCs/>
              </w:rPr>
              <w:t>Document Title / Description</w:t>
            </w:r>
          </w:p>
        </w:tc>
        <w:tc>
          <w:tcPr>
            <w:tcW w:w="3183" w:type="dxa"/>
            <w:gridSpan w:val="7"/>
            <w:shd w:val="clear" w:color="auto" w:fill="D9D9D9"/>
            <w:vAlign w:val="center"/>
          </w:tcPr>
          <w:p w14:paraId="4FC2E45F" w14:textId="55AF4B60" w:rsidR="0077063A" w:rsidRPr="00A027EA" w:rsidRDefault="0077063A" w:rsidP="005D188C">
            <w:pPr>
              <w:rPr>
                <w:b/>
                <w:bCs/>
              </w:rPr>
            </w:pPr>
            <w:r w:rsidRPr="00A027EA" w:rsidDel="00B72D2E">
              <w:rPr>
                <w:b/>
                <w:bCs/>
              </w:rPr>
              <w:t xml:space="preserve"> </w:t>
            </w:r>
            <w:r w:rsidRPr="00A027EA">
              <w:rPr>
                <w:b/>
                <w:bCs/>
              </w:rPr>
              <w:t>Format</w:t>
            </w:r>
          </w:p>
        </w:tc>
      </w:tr>
      <w:tr w:rsidR="0077063A" w:rsidRPr="007A5EFD" w14:paraId="548B9680"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Height w:val="27"/>
        </w:trPr>
        <w:tc>
          <w:tcPr>
            <w:tcW w:w="608" w:type="dxa"/>
            <w:noWrap/>
            <w:tcMar>
              <w:top w:w="108" w:type="dxa"/>
              <w:bottom w:w="108" w:type="dxa"/>
            </w:tcMar>
          </w:tcPr>
          <w:p w14:paraId="592FB6D3" w14:textId="339798ED" w:rsidR="0077063A" w:rsidRPr="004B0A0B" w:rsidRDefault="0077063A" w:rsidP="005D188C">
            <w:pPr>
              <w:rPr>
                <w:rStyle w:val="Questionlabel"/>
                <w:sz w:val="18"/>
                <w:szCs w:val="18"/>
              </w:rPr>
            </w:pPr>
            <w:r w:rsidRPr="004B0A0B">
              <w:rPr>
                <w:b/>
                <w:bCs/>
                <w:sz w:val="18"/>
                <w:szCs w:val="18"/>
              </w:rPr>
              <w:t>1</w:t>
            </w:r>
          </w:p>
        </w:tc>
        <w:tc>
          <w:tcPr>
            <w:tcW w:w="6612" w:type="dxa"/>
            <w:gridSpan w:val="12"/>
            <w:noWrap/>
            <w:tcMar>
              <w:top w:w="108" w:type="dxa"/>
              <w:bottom w:w="108" w:type="dxa"/>
            </w:tcMar>
          </w:tcPr>
          <w:p w14:paraId="1685AA93" w14:textId="1747E27E" w:rsidR="0077063A" w:rsidRPr="004B0A0B" w:rsidRDefault="0077063A" w:rsidP="005D188C">
            <w:pPr>
              <w:rPr>
                <w:sz w:val="18"/>
                <w:szCs w:val="18"/>
              </w:rPr>
            </w:pPr>
            <w:r w:rsidRPr="004B0A0B">
              <w:rPr>
                <w:sz w:val="18"/>
                <w:szCs w:val="18"/>
              </w:rPr>
              <w:t>Amalgamated Environment Management Plan (Mandatory)</w:t>
            </w:r>
          </w:p>
        </w:tc>
        <w:tc>
          <w:tcPr>
            <w:tcW w:w="3183" w:type="dxa"/>
            <w:gridSpan w:val="7"/>
          </w:tcPr>
          <w:p w14:paraId="20ED8ECA" w14:textId="59AA3C34" w:rsidR="0077063A" w:rsidRPr="004B0A0B" w:rsidRDefault="0077063A" w:rsidP="005D188C">
            <w:pPr>
              <w:rPr>
                <w:sz w:val="18"/>
                <w:szCs w:val="18"/>
              </w:rPr>
            </w:pPr>
            <w:r w:rsidRPr="004B0A0B">
              <w:rPr>
                <w:sz w:val="18"/>
                <w:szCs w:val="18"/>
              </w:rPr>
              <w:t>PDF / Word / SHP</w:t>
            </w:r>
          </w:p>
        </w:tc>
      </w:tr>
      <w:tr w:rsidR="0077063A" w:rsidRPr="007A5EFD" w14:paraId="25B67D76"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Height w:val="27"/>
        </w:trPr>
        <w:tc>
          <w:tcPr>
            <w:tcW w:w="608" w:type="dxa"/>
            <w:noWrap/>
            <w:tcMar>
              <w:top w:w="108" w:type="dxa"/>
              <w:bottom w:w="108" w:type="dxa"/>
            </w:tcMar>
          </w:tcPr>
          <w:p w14:paraId="07EAB0B6" w14:textId="77777777" w:rsidR="0077063A" w:rsidRDefault="0077063A" w:rsidP="005D188C">
            <w:pPr>
              <w:rPr>
                <w:rStyle w:val="Questionlabel"/>
              </w:rPr>
            </w:pPr>
          </w:p>
        </w:tc>
        <w:tc>
          <w:tcPr>
            <w:tcW w:w="6612" w:type="dxa"/>
            <w:gridSpan w:val="12"/>
            <w:noWrap/>
            <w:tcMar>
              <w:top w:w="108" w:type="dxa"/>
              <w:bottom w:w="108" w:type="dxa"/>
            </w:tcMar>
          </w:tcPr>
          <w:p w14:paraId="5189F881" w14:textId="77777777" w:rsidR="0077063A" w:rsidRDefault="0077063A" w:rsidP="005D188C">
            <w:pPr>
              <w:rPr>
                <w:b/>
                <w:bCs/>
              </w:rPr>
            </w:pPr>
          </w:p>
        </w:tc>
        <w:tc>
          <w:tcPr>
            <w:tcW w:w="3183" w:type="dxa"/>
            <w:gridSpan w:val="7"/>
          </w:tcPr>
          <w:p w14:paraId="350F4428" w14:textId="77777777" w:rsidR="0077063A" w:rsidRDefault="0077063A" w:rsidP="005D188C"/>
        </w:tc>
      </w:tr>
      <w:tr w:rsidR="0077063A" w:rsidRPr="007A5EFD" w14:paraId="4D89DF96"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Height w:val="27"/>
        </w:trPr>
        <w:tc>
          <w:tcPr>
            <w:tcW w:w="10403" w:type="dxa"/>
            <w:gridSpan w:val="20"/>
            <w:shd w:val="clear" w:color="auto" w:fill="343741" w:themeFill="text1"/>
            <w:noWrap/>
            <w:tcMar>
              <w:top w:w="108" w:type="dxa"/>
              <w:bottom w:w="108" w:type="dxa"/>
            </w:tcMar>
          </w:tcPr>
          <w:p w14:paraId="10B6BD53" w14:textId="37B4F9D0" w:rsidR="0077063A" w:rsidRDefault="0077063A" w:rsidP="005D188C">
            <w:pPr>
              <w:rPr>
                <w:rStyle w:val="Questionlabel"/>
              </w:rPr>
            </w:pPr>
            <w:r w:rsidRPr="00B87F99">
              <w:rPr>
                <w:rStyle w:val="Questionlabel"/>
              </w:rPr>
              <w:t xml:space="preserve">Privacy </w:t>
            </w:r>
          </w:p>
        </w:tc>
      </w:tr>
      <w:tr w:rsidR="0077063A" w:rsidRPr="007A5EFD" w14:paraId="71E615D3" w14:textId="77777777" w:rsidTr="005D188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Height w:val="27"/>
        </w:trPr>
        <w:tc>
          <w:tcPr>
            <w:tcW w:w="10403" w:type="dxa"/>
            <w:gridSpan w:val="20"/>
            <w:noWrap/>
            <w:tcMar>
              <w:top w:w="108" w:type="dxa"/>
              <w:bottom w:w="108" w:type="dxa"/>
            </w:tcMar>
          </w:tcPr>
          <w:p w14:paraId="34E06C04" w14:textId="49946EAB" w:rsidR="0077063A" w:rsidRDefault="0077063A" w:rsidP="005D188C">
            <w:r>
              <w:t xml:space="preserve">Information on this form is being collected for the purpose of aiding an interest holder of current EMPs in making an application to the Minister to amalgamate those plans. </w:t>
            </w:r>
          </w:p>
          <w:p w14:paraId="209CABEC" w14:textId="6F68CC9B" w:rsidR="0077063A" w:rsidRDefault="0077063A" w:rsidP="005D188C">
            <w:r>
              <w:t>The Minister must publish the amalgamated EMP, and publication may include information you provide in this form.</w:t>
            </w:r>
            <w:r>
              <w:rPr>
                <w:rStyle w:val="FootnoteReference"/>
              </w:rPr>
              <w:footnoteReference w:id="2"/>
            </w:r>
            <w:r>
              <w:t xml:space="preserve">  </w:t>
            </w:r>
          </w:p>
          <w:p w14:paraId="54E1B4E8" w14:textId="2B1CF4FF" w:rsidR="0077063A" w:rsidRDefault="0077063A" w:rsidP="005D188C">
            <w:pPr>
              <w:rPr>
                <w:rStyle w:val="Questionlabel"/>
              </w:rPr>
            </w:pPr>
            <w:r>
              <w:t>If you have any questions about how your personal information will be handled or would like to gain access to your personal information, you can contact t</w:t>
            </w:r>
            <w:r w:rsidRPr="005109B8">
              <w:t>he Petroleum Regulation Unit within the Environment Regulation Division in the Department</w:t>
            </w:r>
            <w:r>
              <w:t xml:space="preserve"> of Lands, Planning and Environment (the Department). For more information, read our privacy policy.</w:t>
            </w:r>
            <w:r w:rsidRPr="25F58C64">
              <w:rPr>
                <w:rStyle w:val="FootnoteReference"/>
              </w:rPr>
              <w:footnoteReference w:id="3"/>
            </w:r>
          </w:p>
        </w:tc>
      </w:tr>
      <w:tr w:rsidR="00AA1EE1" w:rsidRPr="007A5EFD" w14:paraId="7928E3A0" w14:textId="77777777" w:rsidTr="005D188C">
        <w:trPr>
          <w:gridBefore w:val="1"/>
          <w:wBefore w:w="8" w:type="dxa"/>
          <w:trHeight w:hRule="exact" w:val="399"/>
        </w:trPr>
        <w:tc>
          <w:tcPr>
            <w:tcW w:w="10403" w:type="dxa"/>
            <w:gridSpan w:val="20"/>
            <w:tcBorders>
              <w:top w:val="single" w:sz="4" w:space="0" w:color="auto"/>
              <w:left w:val="single" w:sz="4" w:space="0" w:color="auto"/>
              <w:bottom w:val="single" w:sz="4" w:space="0" w:color="auto"/>
              <w:right w:val="single" w:sz="4" w:space="0" w:color="auto"/>
            </w:tcBorders>
            <w:shd w:val="clear" w:color="auto" w:fill="343741" w:themeFill="text1"/>
            <w:noWrap/>
            <w:tcMar>
              <w:top w:w="108" w:type="dxa"/>
              <w:bottom w:w="108" w:type="dxa"/>
            </w:tcMar>
          </w:tcPr>
          <w:p w14:paraId="57F1FAA1" w14:textId="59E000D6" w:rsidR="00AA1EE1" w:rsidRPr="00A027EA" w:rsidRDefault="00AA1EE1" w:rsidP="005D188C">
            <w:pPr>
              <w:rPr>
                <w:b/>
                <w:bCs/>
              </w:rPr>
            </w:pPr>
            <w:r>
              <w:rPr>
                <w:rStyle w:val="Questionlabel"/>
              </w:rPr>
              <w:t xml:space="preserve">Section 6 – Declaration - </w:t>
            </w:r>
            <w:r w:rsidRPr="004B500E">
              <w:t>regulation 23A(3)(c)</w:t>
            </w:r>
            <w:r>
              <w:t>.</w:t>
            </w:r>
          </w:p>
        </w:tc>
      </w:tr>
      <w:tr w:rsidR="00AA1EE1" w:rsidRPr="007A5EFD" w14:paraId="2820E750" w14:textId="77777777" w:rsidTr="005D188C">
        <w:trPr>
          <w:gridBefore w:val="1"/>
          <w:wBefore w:w="8" w:type="dxa"/>
          <w:trHeight w:val="27"/>
        </w:trPr>
        <w:tc>
          <w:tcPr>
            <w:tcW w:w="10403" w:type="dxa"/>
            <w:gridSpan w:val="20"/>
            <w:tcBorders>
              <w:top w:val="single" w:sz="4" w:space="0" w:color="auto"/>
              <w:left w:val="single" w:sz="4" w:space="0" w:color="auto"/>
              <w:bottom w:val="single" w:sz="4" w:space="0" w:color="auto"/>
              <w:right w:val="single" w:sz="4" w:space="0" w:color="auto"/>
            </w:tcBorders>
            <w:noWrap/>
            <w:tcMar>
              <w:top w:w="108" w:type="dxa"/>
              <w:bottom w:w="108" w:type="dxa"/>
            </w:tcMar>
          </w:tcPr>
          <w:p w14:paraId="0DF7EA75" w14:textId="689A5EC8" w:rsidR="00AA1EE1" w:rsidRDefault="00AA1EE1" w:rsidP="005D188C">
            <w:pPr>
              <w:ind w:left="30"/>
              <w:rPr>
                <w:rStyle w:val="Questionlabel"/>
                <w:b w:val="0"/>
                <w:bCs w:val="0"/>
              </w:rPr>
            </w:pPr>
            <w:r w:rsidRPr="25F58C64">
              <w:rPr>
                <w:rStyle w:val="Questionlabel"/>
                <w:b w:val="0"/>
                <w:bCs w:val="0"/>
              </w:rPr>
              <w:t>I declare that I am authorised to act on the Interest Holder’s behalf in relation to the Petroleum Interest(s) specified in Section 1</w:t>
            </w:r>
            <w:r>
              <w:rPr>
                <w:rStyle w:val="Questionlabel"/>
                <w:b w:val="0"/>
                <w:bCs w:val="0"/>
              </w:rPr>
              <w:t>.</w:t>
            </w:r>
          </w:p>
          <w:p w14:paraId="35100FC1" w14:textId="3B972081" w:rsidR="00AA1EE1" w:rsidRDefault="00AA1EE1" w:rsidP="005D188C">
            <w:pPr>
              <w:ind w:left="30" w:firstLine="12"/>
            </w:pPr>
            <w:r>
              <w:t xml:space="preserve">I declare that the information contained in this notice is true and not misleading. </w:t>
            </w:r>
          </w:p>
          <w:p w14:paraId="64A0642B" w14:textId="780BB195" w:rsidR="00AA1EE1" w:rsidRDefault="00AA1EE1" w:rsidP="005D188C">
            <w:pPr>
              <w:ind w:left="30" w:hanging="3"/>
            </w:pPr>
            <w:r>
              <w:t xml:space="preserve">I declare that the proposed amalgamation does not increase the environmental impact or environmental risk of the activities identified in the plans being amalgamated. </w:t>
            </w:r>
          </w:p>
          <w:p w14:paraId="71A6D406" w14:textId="4663C851" w:rsidR="00AA1EE1" w:rsidRPr="002C0BEF" w:rsidRDefault="00AA1EE1" w:rsidP="005D188C">
            <w:pPr>
              <w:ind w:left="30" w:hanging="17"/>
            </w:pPr>
            <w:r w:rsidRPr="00F36FC1">
              <w:rPr>
                <w:rStyle w:val="Questionlabel"/>
                <w:b w:val="0"/>
                <w:bCs w:val="0"/>
              </w:rPr>
              <w:t xml:space="preserve">I understand that providing misleading information, or making false representations are offences as per section 107 and section 108 of the </w:t>
            </w:r>
            <w:hyperlink r:id="rId13" w:anchor="page=139&amp;zoom=auto,88,654" w:history="1">
              <w:r w:rsidRPr="00DC74D2">
                <w:rPr>
                  <w:rStyle w:val="Hyperlink"/>
                  <w:i/>
                  <w:iCs/>
                </w:rPr>
                <w:t>Petroleum Act 1984</w:t>
              </w:r>
            </w:hyperlink>
            <w:r>
              <w:rPr>
                <w:rStyle w:val="FootnoteReference"/>
              </w:rPr>
              <w:footnoteReference w:id="4"/>
            </w:r>
            <w:r>
              <w:t>.</w:t>
            </w:r>
          </w:p>
        </w:tc>
      </w:tr>
      <w:tr w:rsidR="00D834F5" w:rsidRPr="007A5EFD" w14:paraId="48AEA258" w14:textId="77777777" w:rsidTr="00763935">
        <w:trPr>
          <w:gridBefore w:val="1"/>
          <w:wBefore w:w="8" w:type="dxa"/>
          <w:trHeight w:val="434"/>
        </w:trPr>
        <w:tc>
          <w:tcPr>
            <w:tcW w:w="2592" w:type="dxa"/>
            <w:gridSpan w:val="5"/>
            <w:tcBorders>
              <w:top w:val="single" w:sz="4" w:space="0" w:color="auto"/>
              <w:left w:val="single" w:sz="4" w:space="0" w:color="auto"/>
              <w:bottom w:val="single" w:sz="4" w:space="0" w:color="auto"/>
            </w:tcBorders>
            <w:noWrap/>
            <w:tcMar>
              <w:top w:w="108" w:type="dxa"/>
              <w:bottom w:w="108" w:type="dxa"/>
            </w:tcMar>
            <w:vAlign w:val="center"/>
          </w:tcPr>
          <w:p w14:paraId="385CE0EC" w14:textId="6313762F" w:rsidR="00D834F5" w:rsidRPr="007A5EFD" w:rsidRDefault="00D834F5" w:rsidP="005D188C">
            <w:pPr>
              <w:rPr>
                <w:rStyle w:val="Questionlabel"/>
              </w:rPr>
            </w:pPr>
            <w:r>
              <w:rPr>
                <w:rStyle w:val="Questionlabel"/>
              </w:rPr>
              <w:t>Signature</w:t>
            </w:r>
          </w:p>
        </w:tc>
        <w:tc>
          <w:tcPr>
            <w:tcW w:w="3499" w:type="dxa"/>
            <w:gridSpan w:val="6"/>
            <w:tcBorders>
              <w:top w:val="single" w:sz="4" w:space="0" w:color="auto"/>
              <w:bottom w:val="single" w:sz="4" w:space="0" w:color="auto"/>
              <w:right w:val="single" w:sz="4" w:space="0" w:color="auto"/>
            </w:tcBorders>
            <w:noWrap/>
            <w:tcMar>
              <w:top w:w="108" w:type="dxa"/>
              <w:bottom w:w="108" w:type="dxa"/>
            </w:tcMar>
            <w:vAlign w:val="center"/>
          </w:tcPr>
          <w:p w14:paraId="5E2D8B5C" w14:textId="77777777" w:rsidR="00D834F5" w:rsidRPr="002C0BEF" w:rsidRDefault="00D834F5" w:rsidP="005D188C"/>
        </w:tc>
        <w:tc>
          <w:tcPr>
            <w:tcW w:w="1559" w:type="dxa"/>
            <w:gridSpan w:val="4"/>
            <w:tcBorders>
              <w:top w:val="single" w:sz="4" w:space="0" w:color="auto"/>
              <w:bottom w:val="single" w:sz="4" w:space="0" w:color="auto"/>
              <w:right w:val="single" w:sz="4" w:space="0" w:color="auto"/>
            </w:tcBorders>
            <w:tcMar>
              <w:top w:w="108" w:type="dxa"/>
              <w:bottom w:w="108" w:type="dxa"/>
            </w:tcMar>
            <w:vAlign w:val="center"/>
          </w:tcPr>
          <w:p w14:paraId="53B7411A" w14:textId="77777777" w:rsidR="00D834F5" w:rsidRPr="007A5EFD" w:rsidDel="00D834F5" w:rsidRDefault="00D834F5" w:rsidP="005D188C">
            <w:pPr>
              <w:rPr>
                <w:rStyle w:val="Questionlabel"/>
              </w:rPr>
            </w:pPr>
            <w:r>
              <w:rPr>
                <w:rStyle w:val="Questionlabel"/>
              </w:rPr>
              <w:t>Date</w:t>
            </w:r>
          </w:p>
        </w:tc>
        <w:tc>
          <w:tcPr>
            <w:tcW w:w="2753" w:type="dxa"/>
            <w:gridSpan w:val="5"/>
            <w:tcBorders>
              <w:top w:val="single" w:sz="4" w:space="0" w:color="auto"/>
              <w:bottom w:val="single" w:sz="4" w:space="0" w:color="auto"/>
              <w:right w:val="single" w:sz="4" w:space="0" w:color="auto"/>
            </w:tcBorders>
            <w:vAlign w:val="center"/>
          </w:tcPr>
          <w:p w14:paraId="27001191" w14:textId="40EB8082" w:rsidR="00D834F5" w:rsidRPr="004B0A0B" w:rsidRDefault="0042323C" w:rsidP="005D188C">
            <w:r w:rsidRPr="00F54D71">
              <w:rPr>
                <w:sz w:val="18"/>
                <w:szCs w:val="18"/>
              </w:rPr>
              <w:t>DD / MM / YYYY</w:t>
            </w:r>
            <w:r w:rsidRPr="004B0A0B" w:rsidDel="00A764D4">
              <w:rPr>
                <w:sz w:val="18"/>
                <w:szCs w:val="18"/>
              </w:rPr>
              <w:t xml:space="preserve"> </w:t>
            </w:r>
          </w:p>
        </w:tc>
      </w:tr>
      <w:tr w:rsidR="00AA1EE1" w:rsidRPr="007A5EFD" w14:paraId="774D6795" w14:textId="77777777" w:rsidTr="00763935">
        <w:trPr>
          <w:gridBefore w:val="1"/>
          <w:wBefore w:w="8" w:type="dxa"/>
          <w:trHeight w:val="500"/>
        </w:trPr>
        <w:tc>
          <w:tcPr>
            <w:tcW w:w="2592" w:type="dxa"/>
            <w:gridSpan w:val="5"/>
            <w:tcBorders>
              <w:top w:val="single" w:sz="4" w:space="0" w:color="auto"/>
              <w:left w:val="single" w:sz="4" w:space="0" w:color="auto"/>
              <w:bottom w:val="single" w:sz="4" w:space="0" w:color="auto"/>
            </w:tcBorders>
            <w:noWrap/>
            <w:tcMar>
              <w:top w:w="108" w:type="dxa"/>
              <w:bottom w:w="108" w:type="dxa"/>
            </w:tcMar>
            <w:vAlign w:val="center"/>
          </w:tcPr>
          <w:p w14:paraId="1083928E" w14:textId="60D5EF8B" w:rsidR="00AA1EE1" w:rsidRDefault="00AA1EE1" w:rsidP="005D188C">
            <w:pPr>
              <w:rPr>
                <w:rStyle w:val="Questionlabel"/>
              </w:rPr>
            </w:pPr>
            <w:r>
              <w:rPr>
                <w:rStyle w:val="Questionlabel"/>
              </w:rPr>
              <w:t>Name</w:t>
            </w:r>
          </w:p>
        </w:tc>
        <w:tc>
          <w:tcPr>
            <w:tcW w:w="7811" w:type="dxa"/>
            <w:gridSpan w:val="15"/>
            <w:tcBorders>
              <w:top w:val="single" w:sz="4" w:space="0" w:color="auto"/>
              <w:bottom w:val="single" w:sz="4" w:space="0" w:color="auto"/>
              <w:right w:val="single" w:sz="4" w:space="0" w:color="auto"/>
            </w:tcBorders>
            <w:noWrap/>
            <w:tcMar>
              <w:top w:w="108" w:type="dxa"/>
              <w:bottom w:w="108" w:type="dxa"/>
            </w:tcMar>
            <w:vAlign w:val="center"/>
          </w:tcPr>
          <w:p w14:paraId="767811BD" w14:textId="77777777" w:rsidR="00AA1EE1" w:rsidRPr="007D266A" w:rsidRDefault="00AA1EE1" w:rsidP="005D188C">
            <w:pPr>
              <w:rPr>
                <w:i/>
                <w:iCs/>
                <w:color w:val="999999"/>
                <w:sz w:val="14"/>
                <w:szCs w:val="14"/>
              </w:rPr>
            </w:pPr>
          </w:p>
        </w:tc>
      </w:tr>
      <w:tr w:rsidR="00AA1EE1" w:rsidRPr="007A5EFD" w14:paraId="09C69DAE" w14:textId="77777777" w:rsidTr="005D188C">
        <w:trPr>
          <w:gridBefore w:val="1"/>
          <w:wBefore w:w="8" w:type="dxa"/>
          <w:trHeight w:val="567"/>
        </w:trPr>
        <w:tc>
          <w:tcPr>
            <w:tcW w:w="2592" w:type="dxa"/>
            <w:gridSpan w:val="5"/>
            <w:tcBorders>
              <w:top w:val="single" w:sz="4" w:space="0" w:color="auto"/>
              <w:left w:val="single" w:sz="4" w:space="0" w:color="auto"/>
              <w:bottom w:val="single" w:sz="4" w:space="0" w:color="auto"/>
            </w:tcBorders>
            <w:noWrap/>
            <w:tcMar>
              <w:top w:w="108" w:type="dxa"/>
              <w:bottom w:w="108" w:type="dxa"/>
            </w:tcMar>
            <w:vAlign w:val="center"/>
          </w:tcPr>
          <w:p w14:paraId="59255BC2" w14:textId="3E10D5D8" w:rsidR="00AA1EE1" w:rsidRDefault="00AA1EE1" w:rsidP="005D188C">
            <w:pPr>
              <w:rPr>
                <w:rStyle w:val="Questionlabel"/>
              </w:rPr>
            </w:pPr>
            <w:r w:rsidRPr="0040191E">
              <w:rPr>
                <w:rStyle w:val="Questionlabel"/>
              </w:rPr>
              <w:t>Position held/title</w:t>
            </w:r>
          </w:p>
        </w:tc>
        <w:tc>
          <w:tcPr>
            <w:tcW w:w="7811" w:type="dxa"/>
            <w:gridSpan w:val="15"/>
            <w:tcBorders>
              <w:top w:val="single" w:sz="4" w:space="0" w:color="auto"/>
              <w:bottom w:val="single" w:sz="4" w:space="0" w:color="auto"/>
              <w:right w:val="single" w:sz="4" w:space="0" w:color="auto"/>
            </w:tcBorders>
            <w:noWrap/>
            <w:tcMar>
              <w:top w:w="108" w:type="dxa"/>
              <w:bottom w:w="108" w:type="dxa"/>
            </w:tcMar>
            <w:vAlign w:val="center"/>
          </w:tcPr>
          <w:p w14:paraId="13504729" w14:textId="77777777" w:rsidR="00AA1EE1" w:rsidRPr="007D266A" w:rsidRDefault="00AA1EE1" w:rsidP="005D188C">
            <w:pPr>
              <w:rPr>
                <w:i/>
                <w:iCs/>
                <w:color w:val="999999"/>
                <w:sz w:val="14"/>
                <w:szCs w:val="14"/>
              </w:rPr>
            </w:pPr>
          </w:p>
        </w:tc>
      </w:tr>
      <w:tr w:rsidR="0040191E" w:rsidRPr="007A5EFD" w14:paraId="0C3081EC" w14:textId="27F8591E" w:rsidTr="005D188C">
        <w:trPr>
          <w:gridBefore w:val="1"/>
          <w:gridAfter w:val="1"/>
          <w:wAfter w:w="8" w:type="dxa"/>
          <w:trHeight w:val="727"/>
        </w:trPr>
        <w:tc>
          <w:tcPr>
            <w:tcW w:w="10403" w:type="dxa"/>
            <w:gridSpan w:val="19"/>
            <w:tcBorders>
              <w:top w:val="nil"/>
              <w:left w:val="nil"/>
              <w:bottom w:val="nil"/>
              <w:right w:val="nil"/>
            </w:tcBorders>
            <w:noWrap/>
            <w:tcMar>
              <w:left w:w="0" w:type="dxa"/>
              <w:right w:w="0" w:type="dxa"/>
            </w:tcMar>
          </w:tcPr>
          <w:p w14:paraId="084E2929" w14:textId="1359A07B" w:rsidR="0040191E" w:rsidRPr="002030D5" w:rsidRDefault="0040191E" w:rsidP="00DC2269">
            <w:pPr>
              <w:pStyle w:val="Heading2"/>
              <w:pageBreakBefore/>
              <w:ind w:left="142"/>
            </w:pPr>
            <w:r w:rsidRPr="002030D5">
              <w:lastRenderedPageBreak/>
              <w:t>How to submit</w:t>
            </w:r>
          </w:p>
          <w:p w14:paraId="103339D4" w14:textId="0D2A9B83" w:rsidR="0040191E" w:rsidRDefault="00775530" w:rsidP="005D188C">
            <w:pPr>
              <w:ind w:left="142"/>
            </w:pPr>
            <w:r>
              <w:t>Submit</w:t>
            </w:r>
            <w:r w:rsidR="0040191E" w:rsidRPr="00E74749">
              <w:t xml:space="preserve"> this completed </w:t>
            </w:r>
            <w:r w:rsidR="00402F8C">
              <w:t>notice</w:t>
            </w:r>
            <w:r w:rsidR="0040191E" w:rsidRPr="00E74749">
              <w:t xml:space="preserve">, </w:t>
            </w:r>
            <w:r w:rsidR="0040191E" w:rsidRPr="0040191E">
              <w:t xml:space="preserve">together with the amalgamated environment management plan and all supporting documents, to </w:t>
            </w:r>
            <w:r w:rsidR="00A24420">
              <w:t xml:space="preserve">the </w:t>
            </w:r>
            <w:r w:rsidR="0040191E" w:rsidRPr="0040191E">
              <w:t>D</w:t>
            </w:r>
            <w:r w:rsidR="00A24420">
              <w:t xml:space="preserve">epartment </w:t>
            </w:r>
            <w:r w:rsidR="00DD6CCB">
              <w:t xml:space="preserve">via </w:t>
            </w:r>
            <w:r w:rsidR="00DD6CCB">
              <w:rPr>
                <w:szCs w:val="22"/>
              </w:rPr>
              <w:t>e</w:t>
            </w:r>
            <w:r w:rsidR="0040191E" w:rsidRPr="002030D5">
              <w:rPr>
                <w:szCs w:val="22"/>
              </w:rPr>
              <w:t>mail</w:t>
            </w:r>
            <w:r w:rsidR="0001459E">
              <w:rPr>
                <w:szCs w:val="22"/>
              </w:rPr>
              <w:t xml:space="preserve"> to</w:t>
            </w:r>
            <w:r w:rsidR="0040191E" w:rsidRPr="002030D5">
              <w:rPr>
                <w:szCs w:val="22"/>
              </w:rPr>
              <w:t>:</w:t>
            </w:r>
            <w:r w:rsidR="0040191E" w:rsidRPr="002030D5">
              <w:t xml:space="preserve"> </w:t>
            </w:r>
            <w:hyperlink r:id="rId14" w:history="1">
              <w:r w:rsidR="00DC74D2" w:rsidRPr="006B08BC">
                <w:rPr>
                  <w:rStyle w:val="Hyperlink"/>
                </w:rPr>
                <w:t>Onshoregas.dlpe@nt.gov.au</w:t>
              </w:r>
            </w:hyperlink>
          </w:p>
          <w:p w14:paraId="391CFC6A" w14:textId="77777777" w:rsidR="0040191E" w:rsidRPr="002030D5" w:rsidRDefault="0040191E" w:rsidP="005D188C">
            <w:pPr>
              <w:pStyle w:val="Heading2"/>
              <w:ind w:left="142"/>
            </w:pPr>
            <w:r w:rsidRPr="002030D5">
              <w:t>Further Information</w:t>
            </w:r>
          </w:p>
          <w:p w14:paraId="7D7FA139" w14:textId="5E01CBEC" w:rsidR="0040191E" w:rsidRDefault="00DC74D2" w:rsidP="005D188C">
            <w:pPr>
              <w:ind w:left="142"/>
            </w:pPr>
            <w:r w:rsidRPr="00714872">
              <w:t xml:space="preserve">Contact Petroleum </w:t>
            </w:r>
            <w:r w:rsidR="00402F8C">
              <w:t>Regulation</w:t>
            </w:r>
            <w:r w:rsidRPr="00714872">
              <w:t>, D</w:t>
            </w:r>
            <w:r>
              <w:t>LPE</w:t>
            </w:r>
            <w:r w:rsidRPr="00714872">
              <w:t xml:space="preserve"> on</w:t>
            </w:r>
            <w:r>
              <w:t xml:space="preserve"> 08 8924 4218 </w:t>
            </w:r>
            <w:r w:rsidRPr="00714872">
              <w:t xml:space="preserve">or via email </w:t>
            </w:r>
            <w:hyperlink r:id="rId15" w:history="1">
              <w:r w:rsidRPr="006B08BC">
                <w:rPr>
                  <w:rStyle w:val="Hyperlink"/>
                </w:rPr>
                <w:t>Onshoregas.dlpe@nt.gov.au</w:t>
              </w:r>
            </w:hyperlink>
          </w:p>
        </w:tc>
      </w:tr>
      <w:tr w:rsidR="00DE1360" w:rsidRPr="007A5EFD" w14:paraId="3C77D567" w14:textId="2458F2EE" w:rsidTr="005D188C">
        <w:trPr>
          <w:gridBefore w:val="1"/>
          <w:gridAfter w:val="1"/>
          <w:wAfter w:w="8" w:type="dxa"/>
          <w:trHeight w:val="28"/>
        </w:trPr>
        <w:tc>
          <w:tcPr>
            <w:tcW w:w="10403" w:type="dxa"/>
            <w:gridSpan w:val="19"/>
            <w:tcBorders>
              <w:top w:val="nil"/>
              <w:left w:val="nil"/>
              <w:bottom w:val="single" w:sz="4" w:space="0" w:color="auto"/>
              <w:right w:val="nil"/>
            </w:tcBorders>
            <w:noWrap/>
            <w:tcMar>
              <w:left w:w="0" w:type="dxa"/>
              <w:right w:w="0" w:type="dxa"/>
            </w:tcMar>
          </w:tcPr>
          <w:p w14:paraId="036C6B9B" w14:textId="1A251DC6" w:rsidR="00DE1360" w:rsidRPr="002C21A2" w:rsidRDefault="00DE1360" w:rsidP="005D188C">
            <w:pPr>
              <w:pStyle w:val="Heading2"/>
              <w:ind w:left="142"/>
              <w:rPr>
                <w:rStyle w:val="Hidden"/>
              </w:rPr>
            </w:pPr>
            <w:r w:rsidRPr="002C3E95">
              <w:t>Internal document control</w:t>
            </w:r>
          </w:p>
        </w:tc>
      </w:tr>
      <w:tr w:rsidR="00BF4677" w:rsidRPr="00220B17" w14:paraId="5B2B694E" w14:textId="77777777" w:rsidTr="005D188C">
        <w:trPr>
          <w:gridBefore w:val="1"/>
          <w:gridAfter w:val="1"/>
          <w:wAfter w:w="8" w:type="dxa"/>
          <w:trHeight w:val="28"/>
        </w:trPr>
        <w:tc>
          <w:tcPr>
            <w:tcW w:w="2287" w:type="dxa"/>
            <w:gridSpan w:val="4"/>
            <w:tcBorders>
              <w:top w:val="single" w:sz="4" w:space="0" w:color="auto"/>
            </w:tcBorders>
            <w:shd w:val="clear" w:color="auto" w:fill="343741" w:themeFill="text1"/>
            <w:noWrap/>
            <w:tcMar>
              <w:left w:w="0" w:type="dxa"/>
              <w:right w:w="0" w:type="dxa"/>
            </w:tcMar>
          </w:tcPr>
          <w:p w14:paraId="12FAEA68" w14:textId="4C7434B3" w:rsidR="00BF4677" w:rsidRPr="00DD6295" w:rsidRDefault="00BF4677" w:rsidP="005D188C">
            <w:pPr>
              <w:spacing w:before="120"/>
              <w:ind w:left="142"/>
              <w:rPr>
                <w:rStyle w:val="Hidden"/>
                <w:b/>
                <w:bCs/>
                <w:sz w:val="28"/>
                <w:szCs w:val="96"/>
              </w:rPr>
            </w:pPr>
            <w:r w:rsidRPr="00DD6295">
              <w:rPr>
                <w:b/>
                <w:bCs/>
              </w:rPr>
              <w:t xml:space="preserve">Document title </w:t>
            </w:r>
          </w:p>
        </w:tc>
        <w:tc>
          <w:tcPr>
            <w:tcW w:w="8116" w:type="dxa"/>
            <w:gridSpan w:val="15"/>
            <w:tcBorders>
              <w:top w:val="single" w:sz="4" w:space="0" w:color="auto"/>
            </w:tcBorders>
            <w:vAlign w:val="center"/>
          </w:tcPr>
          <w:p w14:paraId="37588D24" w14:textId="4AD386BC" w:rsidR="00BF4677" w:rsidRPr="00DD6295" w:rsidRDefault="00000000" w:rsidP="005D188C">
            <w:pPr>
              <w:rPr>
                <w:rStyle w:val="Hidden"/>
                <w:sz w:val="28"/>
                <w:szCs w:val="96"/>
              </w:rPr>
            </w:pPr>
            <w:sdt>
              <w:sdtPr>
                <w:rPr>
                  <w:color w:val="FFFFFF" w:themeColor="background1"/>
                  <w:sz w:val="2"/>
                </w:rPr>
                <w:alias w:val="Title"/>
                <w:tag w:val="Title"/>
                <w:id w:val="-1371680726"/>
                <w:placeholder>
                  <w:docPart w:val="93A26E4B04FE4EAA82D8B2677E6B7094"/>
                </w:placeholder>
                <w:dataBinding w:prefixMappings="xmlns:ns0='http://purl.org/dc/elements/1.1/' xmlns:ns1='http://schemas.openxmlformats.org/package/2006/metadata/core-properties' " w:xpath="/ns1:coreProperties[1]/ns0:title[1]" w:storeItemID="{6C3C8BC8-F283-45AE-878A-BAB7291924A1}"/>
                <w:text w:multiLine="1"/>
              </w:sdtPr>
              <w:sdtEndPr>
                <w:rPr>
                  <w:color w:val="auto"/>
                  <w:sz w:val="22"/>
                </w:rPr>
              </w:sdtEndPr>
              <w:sdtContent>
                <w:r w:rsidR="002F7133">
                  <w:t>Amalgamation of plans notice PER r23A</w:t>
                </w:r>
              </w:sdtContent>
            </w:sdt>
          </w:p>
        </w:tc>
      </w:tr>
      <w:tr w:rsidR="00BF4677" w:rsidRPr="00220B17" w14:paraId="61D059FF" w14:textId="77777777" w:rsidTr="005D188C">
        <w:trPr>
          <w:gridBefore w:val="1"/>
          <w:gridAfter w:val="1"/>
          <w:wAfter w:w="8" w:type="dxa"/>
          <w:trHeight w:val="28"/>
        </w:trPr>
        <w:tc>
          <w:tcPr>
            <w:tcW w:w="2287" w:type="dxa"/>
            <w:gridSpan w:val="4"/>
            <w:shd w:val="clear" w:color="auto" w:fill="343741" w:themeFill="text1"/>
            <w:noWrap/>
            <w:tcMar>
              <w:left w:w="0" w:type="dxa"/>
              <w:right w:w="0" w:type="dxa"/>
            </w:tcMar>
          </w:tcPr>
          <w:p w14:paraId="70333EC1" w14:textId="211696DD" w:rsidR="00BF4677" w:rsidRPr="00DD6295" w:rsidRDefault="00BF4677" w:rsidP="005D188C">
            <w:pPr>
              <w:spacing w:before="120"/>
              <w:ind w:left="142"/>
              <w:rPr>
                <w:rStyle w:val="Hidden"/>
                <w:b/>
                <w:bCs/>
                <w:sz w:val="28"/>
                <w:szCs w:val="96"/>
              </w:rPr>
            </w:pPr>
            <w:r w:rsidRPr="00DD6295">
              <w:rPr>
                <w:b/>
                <w:bCs/>
              </w:rPr>
              <w:t xml:space="preserve">Contact details </w:t>
            </w:r>
          </w:p>
        </w:tc>
        <w:tc>
          <w:tcPr>
            <w:tcW w:w="8116" w:type="dxa"/>
            <w:gridSpan w:val="15"/>
            <w:vAlign w:val="center"/>
          </w:tcPr>
          <w:p w14:paraId="78FB754F" w14:textId="0B40E02D" w:rsidR="00BF4677" w:rsidRPr="00BF4677" w:rsidRDefault="00F93521" w:rsidP="005D188C">
            <w:pPr>
              <w:rPr>
                <w:rStyle w:val="Hidden"/>
                <w:sz w:val="28"/>
                <w:szCs w:val="96"/>
              </w:rPr>
            </w:pPr>
            <w:r>
              <w:t>Department of Lands, Planning and Environment</w:t>
            </w:r>
          </w:p>
        </w:tc>
      </w:tr>
      <w:tr w:rsidR="00BF4677" w:rsidRPr="00220B17" w14:paraId="11C69638" w14:textId="77777777" w:rsidTr="005D188C">
        <w:trPr>
          <w:gridBefore w:val="1"/>
          <w:gridAfter w:val="1"/>
          <w:wAfter w:w="8" w:type="dxa"/>
          <w:trHeight w:val="28"/>
        </w:trPr>
        <w:tc>
          <w:tcPr>
            <w:tcW w:w="2287" w:type="dxa"/>
            <w:gridSpan w:val="4"/>
            <w:shd w:val="clear" w:color="auto" w:fill="343741" w:themeFill="text1"/>
            <w:noWrap/>
            <w:tcMar>
              <w:left w:w="0" w:type="dxa"/>
              <w:right w:w="0" w:type="dxa"/>
            </w:tcMar>
          </w:tcPr>
          <w:p w14:paraId="7E668F88" w14:textId="7AA65BF9" w:rsidR="00BF4677" w:rsidRPr="00346537" w:rsidRDefault="00BF4677" w:rsidP="005D188C">
            <w:pPr>
              <w:spacing w:before="120"/>
              <w:ind w:left="142"/>
              <w:rPr>
                <w:rStyle w:val="Hidden"/>
                <w:b/>
                <w:bCs/>
                <w:sz w:val="28"/>
                <w:szCs w:val="96"/>
              </w:rPr>
            </w:pPr>
            <w:r w:rsidRPr="00346537">
              <w:rPr>
                <w:b/>
                <w:bCs/>
              </w:rPr>
              <w:t xml:space="preserve">Approved by </w:t>
            </w:r>
          </w:p>
        </w:tc>
        <w:tc>
          <w:tcPr>
            <w:tcW w:w="8116" w:type="dxa"/>
            <w:gridSpan w:val="15"/>
            <w:vAlign w:val="center"/>
          </w:tcPr>
          <w:p w14:paraId="3F9D54AF" w14:textId="3CE05DD6" w:rsidR="00BF4677" w:rsidRPr="00755F54" w:rsidRDefault="00755F54" w:rsidP="005D188C">
            <w:pPr>
              <w:rPr>
                <w:rStyle w:val="Hidden"/>
                <w:color w:val="auto"/>
                <w:sz w:val="22"/>
                <w:szCs w:val="22"/>
              </w:rPr>
            </w:pPr>
            <w:r w:rsidRPr="00755F54">
              <w:rPr>
                <w:rStyle w:val="Hidden"/>
                <w:color w:val="auto"/>
                <w:sz w:val="22"/>
                <w:szCs w:val="22"/>
              </w:rPr>
              <w:t>Tess Cole</w:t>
            </w:r>
            <w:r>
              <w:rPr>
                <w:rStyle w:val="Hidden"/>
                <w:color w:val="auto"/>
                <w:sz w:val="22"/>
                <w:szCs w:val="22"/>
              </w:rPr>
              <w:t>-</w:t>
            </w:r>
            <w:r w:rsidRPr="00755F54">
              <w:rPr>
                <w:rStyle w:val="Hidden"/>
                <w:color w:val="auto"/>
                <w:sz w:val="22"/>
                <w:szCs w:val="22"/>
              </w:rPr>
              <w:t>Adams</w:t>
            </w:r>
          </w:p>
        </w:tc>
      </w:tr>
      <w:tr w:rsidR="00BF4677" w:rsidRPr="00220B17" w14:paraId="5F92D105" w14:textId="77777777" w:rsidTr="005D188C">
        <w:trPr>
          <w:gridBefore w:val="1"/>
          <w:gridAfter w:val="1"/>
          <w:wAfter w:w="8" w:type="dxa"/>
          <w:trHeight w:val="28"/>
        </w:trPr>
        <w:tc>
          <w:tcPr>
            <w:tcW w:w="2287" w:type="dxa"/>
            <w:gridSpan w:val="4"/>
            <w:shd w:val="clear" w:color="auto" w:fill="343741" w:themeFill="text1"/>
            <w:noWrap/>
            <w:tcMar>
              <w:left w:w="0" w:type="dxa"/>
              <w:right w:w="0" w:type="dxa"/>
            </w:tcMar>
          </w:tcPr>
          <w:p w14:paraId="386533DE" w14:textId="5B23486E" w:rsidR="00BF4677" w:rsidRPr="00346537" w:rsidRDefault="00BF4677" w:rsidP="005D188C">
            <w:pPr>
              <w:spacing w:before="120"/>
              <w:ind w:left="142"/>
              <w:rPr>
                <w:rStyle w:val="Hidden"/>
                <w:b/>
                <w:bCs/>
                <w:sz w:val="28"/>
                <w:szCs w:val="96"/>
              </w:rPr>
            </w:pPr>
            <w:r w:rsidRPr="00346537">
              <w:rPr>
                <w:b/>
                <w:bCs/>
              </w:rPr>
              <w:t>Date approved</w:t>
            </w:r>
          </w:p>
        </w:tc>
        <w:tc>
          <w:tcPr>
            <w:tcW w:w="8116" w:type="dxa"/>
            <w:gridSpan w:val="15"/>
            <w:vAlign w:val="center"/>
          </w:tcPr>
          <w:p w14:paraId="1D83AD0F" w14:textId="202D4C8B" w:rsidR="00BF4677" w:rsidRPr="00755F54" w:rsidRDefault="00755F54" w:rsidP="005D188C">
            <w:pPr>
              <w:rPr>
                <w:rStyle w:val="Hidden"/>
                <w:color w:val="auto"/>
                <w:sz w:val="22"/>
                <w:szCs w:val="22"/>
              </w:rPr>
            </w:pPr>
            <w:r>
              <w:rPr>
                <w:rStyle w:val="Hidden"/>
                <w:color w:val="auto"/>
                <w:sz w:val="22"/>
                <w:szCs w:val="22"/>
              </w:rPr>
              <w:t>17/09/2026</w:t>
            </w:r>
          </w:p>
        </w:tc>
      </w:tr>
      <w:tr w:rsidR="00BF4677" w:rsidRPr="00220B17" w14:paraId="7533F50F" w14:textId="77777777" w:rsidTr="005D188C">
        <w:trPr>
          <w:gridBefore w:val="1"/>
          <w:gridAfter w:val="1"/>
          <w:wAfter w:w="8" w:type="dxa"/>
          <w:trHeight w:val="28"/>
        </w:trPr>
        <w:tc>
          <w:tcPr>
            <w:tcW w:w="2287" w:type="dxa"/>
            <w:gridSpan w:val="4"/>
            <w:shd w:val="clear" w:color="auto" w:fill="343741" w:themeFill="text1"/>
            <w:noWrap/>
            <w:tcMar>
              <w:left w:w="0" w:type="dxa"/>
              <w:right w:w="0" w:type="dxa"/>
            </w:tcMar>
          </w:tcPr>
          <w:p w14:paraId="5BF6F3EB" w14:textId="739E903B" w:rsidR="00BF4677" w:rsidRPr="00346537" w:rsidRDefault="00BF4677" w:rsidP="005D188C">
            <w:pPr>
              <w:spacing w:before="120"/>
              <w:ind w:left="142"/>
              <w:rPr>
                <w:rStyle w:val="Hidden"/>
                <w:b/>
                <w:bCs/>
                <w:sz w:val="28"/>
                <w:szCs w:val="96"/>
              </w:rPr>
            </w:pPr>
            <w:r w:rsidRPr="00346537">
              <w:rPr>
                <w:b/>
                <w:bCs/>
              </w:rPr>
              <w:t>Document review</w:t>
            </w:r>
          </w:p>
        </w:tc>
        <w:tc>
          <w:tcPr>
            <w:tcW w:w="8116" w:type="dxa"/>
            <w:gridSpan w:val="15"/>
            <w:vAlign w:val="center"/>
          </w:tcPr>
          <w:p w14:paraId="2BF871D6" w14:textId="7E497E24" w:rsidR="00BF4677" w:rsidRPr="00755F54" w:rsidRDefault="00755F54" w:rsidP="005D188C">
            <w:pPr>
              <w:rPr>
                <w:rStyle w:val="Hidden"/>
                <w:color w:val="auto"/>
                <w:sz w:val="22"/>
                <w:szCs w:val="22"/>
              </w:rPr>
            </w:pPr>
            <w:r>
              <w:rPr>
                <w:rStyle w:val="Hidden"/>
                <w:color w:val="auto"/>
                <w:sz w:val="22"/>
                <w:szCs w:val="22"/>
              </w:rPr>
              <w:t>Annually</w:t>
            </w:r>
          </w:p>
        </w:tc>
      </w:tr>
      <w:tr w:rsidR="00BF4677" w:rsidRPr="00220B17" w14:paraId="2D70C490" w14:textId="77777777" w:rsidTr="005D188C">
        <w:trPr>
          <w:gridBefore w:val="1"/>
          <w:gridAfter w:val="1"/>
          <w:wAfter w:w="8" w:type="dxa"/>
          <w:trHeight w:val="28"/>
        </w:trPr>
        <w:tc>
          <w:tcPr>
            <w:tcW w:w="2287" w:type="dxa"/>
            <w:gridSpan w:val="4"/>
            <w:shd w:val="clear" w:color="auto" w:fill="343741" w:themeFill="text1"/>
            <w:noWrap/>
            <w:tcMar>
              <w:left w:w="0" w:type="dxa"/>
              <w:right w:w="0" w:type="dxa"/>
            </w:tcMar>
          </w:tcPr>
          <w:p w14:paraId="40B6C63D" w14:textId="25101355" w:rsidR="00BF4677" w:rsidRPr="00346537" w:rsidRDefault="00BF4677" w:rsidP="005D188C">
            <w:pPr>
              <w:spacing w:before="120"/>
              <w:ind w:left="142"/>
              <w:rPr>
                <w:rStyle w:val="Hidden"/>
                <w:b/>
                <w:bCs/>
                <w:sz w:val="28"/>
                <w:szCs w:val="96"/>
              </w:rPr>
            </w:pPr>
            <w:r w:rsidRPr="00346537">
              <w:rPr>
                <w:b/>
                <w:bCs/>
              </w:rPr>
              <w:t>TRM Number</w:t>
            </w:r>
          </w:p>
        </w:tc>
        <w:tc>
          <w:tcPr>
            <w:tcW w:w="8116" w:type="dxa"/>
            <w:gridSpan w:val="15"/>
            <w:vAlign w:val="center"/>
          </w:tcPr>
          <w:p w14:paraId="3EDFDEBD" w14:textId="0EEEAA8C" w:rsidR="00BF4677" w:rsidRPr="009403A0" w:rsidRDefault="009403A0" w:rsidP="005D188C">
            <w:pPr>
              <w:rPr>
                <w:rStyle w:val="Hidden"/>
                <w:sz w:val="22"/>
                <w:szCs w:val="22"/>
              </w:rPr>
            </w:pPr>
            <w:r w:rsidRPr="009403A0">
              <w:rPr>
                <w:rStyle w:val="Hidden"/>
                <w:color w:val="auto"/>
                <w:sz w:val="22"/>
                <w:szCs w:val="22"/>
              </w:rPr>
              <w:t>33-D26-13548</w:t>
            </w:r>
          </w:p>
        </w:tc>
      </w:tr>
      <w:tr w:rsidR="00FC0D00" w:rsidRPr="00220B17" w14:paraId="2E795B06" w14:textId="77777777" w:rsidTr="005D188C">
        <w:trPr>
          <w:gridBefore w:val="1"/>
          <w:gridAfter w:val="1"/>
          <w:wAfter w:w="8" w:type="dxa"/>
          <w:trHeight w:val="28"/>
        </w:trPr>
        <w:tc>
          <w:tcPr>
            <w:tcW w:w="2287" w:type="dxa"/>
            <w:gridSpan w:val="4"/>
            <w:shd w:val="clear" w:color="auto" w:fill="343741" w:themeFill="text1"/>
            <w:noWrap/>
            <w:tcMar>
              <w:left w:w="0" w:type="dxa"/>
              <w:right w:w="0" w:type="dxa"/>
            </w:tcMar>
          </w:tcPr>
          <w:p w14:paraId="1B5B520C" w14:textId="2756EF5B" w:rsidR="00FC0D00" w:rsidRPr="00346537" w:rsidRDefault="00FC0D00" w:rsidP="005D188C">
            <w:pPr>
              <w:spacing w:before="120"/>
              <w:ind w:left="142"/>
              <w:rPr>
                <w:b/>
                <w:bCs/>
              </w:rPr>
            </w:pPr>
            <w:r w:rsidRPr="00346537">
              <w:rPr>
                <w:b/>
                <w:bCs/>
              </w:rPr>
              <w:t>Version</w:t>
            </w:r>
          </w:p>
        </w:tc>
        <w:tc>
          <w:tcPr>
            <w:tcW w:w="2705" w:type="dxa"/>
            <w:gridSpan w:val="4"/>
            <w:shd w:val="clear" w:color="auto" w:fill="343741" w:themeFill="text1"/>
          </w:tcPr>
          <w:p w14:paraId="54F89C8D" w14:textId="4D294E19" w:rsidR="00FC0D00" w:rsidRPr="00346537" w:rsidRDefault="00FC0D00" w:rsidP="005D188C">
            <w:pPr>
              <w:spacing w:before="120"/>
              <w:ind w:left="142"/>
              <w:rPr>
                <w:rStyle w:val="Hidden"/>
                <w:b/>
                <w:bCs/>
                <w:sz w:val="28"/>
                <w:szCs w:val="96"/>
              </w:rPr>
            </w:pPr>
            <w:r w:rsidRPr="00346537">
              <w:rPr>
                <w:b/>
                <w:bCs/>
              </w:rPr>
              <w:t>Date</w:t>
            </w:r>
          </w:p>
        </w:tc>
        <w:tc>
          <w:tcPr>
            <w:tcW w:w="2705" w:type="dxa"/>
            <w:gridSpan w:val="8"/>
            <w:shd w:val="clear" w:color="auto" w:fill="343741" w:themeFill="text1"/>
          </w:tcPr>
          <w:p w14:paraId="609AAF74" w14:textId="44A5FF55" w:rsidR="00FC0D00" w:rsidRPr="00346537" w:rsidRDefault="00FC0D00" w:rsidP="005D188C">
            <w:pPr>
              <w:spacing w:before="120"/>
              <w:ind w:left="142"/>
              <w:rPr>
                <w:rStyle w:val="Hidden"/>
                <w:b/>
                <w:bCs/>
                <w:sz w:val="28"/>
                <w:szCs w:val="96"/>
              </w:rPr>
            </w:pPr>
            <w:r w:rsidRPr="00346537">
              <w:rPr>
                <w:b/>
                <w:bCs/>
              </w:rPr>
              <w:t>Author</w:t>
            </w:r>
          </w:p>
        </w:tc>
        <w:tc>
          <w:tcPr>
            <w:tcW w:w="2706" w:type="dxa"/>
            <w:gridSpan w:val="3"/>
            <w:shd w:val="clear" w:color="auto" w:fill="343741" w:themeFill="text1"/>
          </w:tcPr>
          <w:p w14:paraId="19676423" w14:textId="2F412916" w:rsidR="00FC0D00" w:rsidRPr="00346537" w:rsidRDefault="00FC0D00" w:rsidP="005D188C">
            <w:pPr>
              <w:spacing w:before="120"/>
              <w:ind w:left="142"/>
              <w:rPr>
                <w:rStyle w:val="Hidden"/>
                <w:b/>
                <w:bCs/>
                <w:sz w:val="28"/>
                <w:szCs w:val="96"/>
              </w:rPr>
            </w:pPr>
            <w:r w:rsidRPr="00346537">
              <w:rPr>
                <w:b/>
                <w:bCs/>
              </w:rPr>
              <w:t>Changes made</w:t>
            </w:r>
          </w:p>
        </w:tc>
      </w:tr>
      <w:tr w:rsidR="006E244F" w:rsidRPr="00220B17" w14:paraId="32ED97C2" w14:textId="77777777" w:rsidTr="005D188C">
        <w:trPr>
          <w:gridBefore w:val="1"/>
          <w:gridAfter w:val="1"/>
          <w:wAfter w:w="8" w:type="dxa"/>
          <w:trHeight w:val="28"/>
        </w:trPr>
        <w:tc>
          <w:tcPr>
            <w:tcW w:w="2287" w:type="dxa"/>
            <w:gridSpan w:val="4"/>
            <w:noWrap/>
            <w:tcMar>
              <w:left w:w="0" w:type="dxa"/>
              <w:right w:w="0" w:type="dxa"/>
            </w:tcMar>
          </w:tcPr>
          <w:p w14:paraId="11ACBBBE" w14:textId="63D70A1B" w:rsidR="006E244F" w:rsidRPr="00FE7A6A" w:rsidRDefault="006E244F" w:rsidP="005D188C">
            <w:pPr>
              <w:spacing w:before="120"/>
              <w:ind w:left="142"/>
              <w:rPr>
                <w:b/>
                <w:bCs/>
              </w:rPr>
            </w:pPr>
            <w:r w:rsidRPr="00EE4BBB">
              <w:t>1.0</w:t>
            </w:r>
          </w:p>
        </w:tc>
        <w:tc>
          <w:tcPr>
            <w:tcW w:w="2705" w:type="dxa"/>
            <w:gridSpan w:val="4"/>
          </w:tcPr>
          <w:p w14:paraId="2AAB2265" w14:textId="01B148DE" w:rsidR="006E244F" w:rsidRPr="00BF4677" w:rsidRDefault="00EB6954" w:rsidP="005D188C">
            <w:pPr>
              <w:spacing w:before="120"/>
              <w:ind w:left="142"/>
              <w:rPr>
                <w:rStyle w:val="Hidden"/>
                <w:sz w:val="28"/>
                <w:szCs w:val="96"/>
              </w:rPr>
            </w:pPr>
            <w:r>
              <w:t>16/09/2026</w:t>
            </w:r>
          </w:p>
        </w:tc>
        <w:tc>
          <w:tcPr>
            <w:tcW w:w="2705" w:type="dxa"/>
            <w:gridSpan w:val="8"/>
          </w:tcPr>
          <w:p w14:paraId="02534347" w14:textId="10D881F3" w:rsidR="006E244F" w:rsidRPr="00BF4677" w:rsidRDefault="006E244F" w:rsidP="005D188C">
            <w:pPr>
              <w:spacing w:before="120"/>
              <w:ind w:left="142"/>
              <w:rPr>
                <w:rStyle w:val="Hidden"/>
                <w:sz w:val="28"/>
                <w:szCs w:val="96"/>
              </w:rPr>
            </w:pPr>
            <w:r w:rsidRPr="00EE4BBB">
              <w:t xml:space="preserve"> Petroleum Regulation</w:t>
            </w:r>
          </w:p>
        </w:tc>
        <w:tc>
          <w:tcPr>
            <w:tcW w:w="2706" w:type="dxa"/>
            <w:gridSpan w:val="3"/>
          </w:tcPr>
          <w:p w14:paraId="4F48B250" w14:textId="5CFE0F5B" w:rsidR="006E244F" w:rsidRPr="00BF4677" w:rsidRDefault="006E244F" w:rsidP="005D188C">
            <w:pPr>
              <w:spacing w:before="120"/>
              <w:ind w:left="142"/>
              <w:rPr>
                <w:rStyle w:val="Hidden"/>
                <w:sz w:val="28"/>
                <w:szCs w:val="96"/>
              </w:rPr>
            </w:pPr>
            <w:r w:rsidRPr="00EE4BBB">
              <w:t>Initial form</w:t>
            </w:r>
          </w:p>
        </w:tc>
      </w:tr>
    </w:tbl>
    <w:p w14:paraId="717FAAE7" w14:textId="4DC8D78C" w:rsidR="009C2B39" w:rsidRDefault="009C2B39" w:rsidP="00EA0184"/>
    <w:sectPr w:rsidR="009C2B39" w:rsidSect="00640D77">
      <w:headerReference w:type="default" r:id="rId16"/>
      <w:footerReference w:type="default" r:id="rId17"/>
      <w:headerReference w:type="first" r:id="rId18"/>
      <w:footerReference w:type="first" r:id="rId19"/>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CF419" w14:textId="77777777" w:rsidR="00C044D2" w:rsidRDefault="00C044D2" w:rsidP="007332FF">
      <w:r>
        <w:separator/>
      </w:r>
    </w:p>
  </w:endnote>
  <w:endnote w:type="continuationSeparator" w:id="0">
    <w:p w14:paraId="6B6B6537" w14:textId="77777777" w:rsidR="00C044D2" w:rsidRDefault="00C044D2"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1EB9" w14:textId="77777777" w:rsidR="002645D5" w:rsidRDefault="002645D5" w:rsidP="002645D5">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2645D5" w:rsidRPr="00132658" w14:paraId="40C9732C" w14:textId="77777777" w:rsidTr="001B3D22">
      <w:trPr>
        <w:cantSplit/>
        <w:trHeight w:hRule="exact" w:val="850"/>
      </w:trPr>
      <w:tc>
        <w:tcPr>
          <w:tcW w:w="10318" w:type="dxa"/>
          <w:vAlign w:val="bottom"/>
        </w:tcPr>
        <w:p w14:paraId="462A96B8" w14:textId="10E0845D" w:rsidR="001B3D22" w:rsidRPr="001B3D22" w:rsidRDefault="001B3D22" w:rsidP="001B3D22">
          <w:pPr>
            <w:spacing w:after="0"/>
            <w:rPr>
              <w:rStyle w:val="PageNumber"/>
            </w:rPr>
          </w:pPr>
          <w:r w:rsidRPr="001B3D22">
            <w:rPr>
              <w:rStyle w:val="PageNumber"/>
            </w:rPr>
            <w:t xml:space="preserve">Department of </w:t>
          </w:r>
          <w:sdt>
            <w:sdtPr>
              <w:rPr>
                <w:rStyle w:val="PageNumber"/>
                <w:b/>
              </w:rPr>
              <w:alias w:val="Company"/>
              <w:tag w:val=""/>
              <w:id w:val="-197862090"/>
              <w:dataBinding w:prefixMappings="xmlns:ns0='http://schemas.openxmlformats.org/officeDocument/2006/extended-properties' " w:xpath="/ns0:Properties[1]/ns0:Company[1]" w:storeItemID="{6668398D-A668-4E3E-A5EB-62B293D839F1}"/>
              <w:text w:multiLine="1"/>
            </w:sdtPr>
            <w:sdtContent>
              <w:r w:rsidR="00A4546F">
                <w:rPr>
                  <w:rStyle w:val="PageNumber"/>
                  <w:b/>
                </w:rPr>
                <w:t>Lands, Panning and Environment</w:t>
              </w:r>
            </w:sdtContent>
          </w:sdt>
          <w:r w:rsidRPr="001B3D22">
            <w:rPr>
              <w:rStyle w:val="PageNumber"/>
            </w:rPr>
            <w:t xml:space="preserve"> </w:t>
          </w:r>
        </w:p>
        <w:p w14:paraId="6AE4DFE4" w14:textId="336FD00B" w:rsidR="001B3D22" w:rsidRDefault="00000000" w:rsidP="002645D5">
          <w:pPr>
            <w:spacing w:after="0"/>
            <w:rPr>
              <w:rStyle w:val="PageNumber"/>
            </w:rPr>
          </w:pPr>
          <w:sdt>
            <w:sdtPr>
              <w:rPr>
                <w:rStyle w:val="PageNumber"/>
              </w:rPr>
              <w:alias w:val="Date"/>
              <w:tag w:val=""/>
              <w:id w:val="-1121847698"/>
              <w:dataBinding w:prefixMappings="xmlns:ns0='http://schemas.microsoft.com/office/2006/coverPageProps' " w:xpath="/ns0:CoverPageProperties[1]/ns0:PublishDate[1]" w:storeItemID="{55AF091B-3C7A-41E3-B477-F2FDAA23CFDA}"/>
              <w15:color w:val="000000"/>
              <w:date w:fullDate="2026-09-16T00:00:00Z">
                <w:dateFormat w:val="d MMMM yyyy"/>
                <w:lid w:val="en-AU"/>
                <w:storeMappedDataAs w:val="dateTime"/>
                <w:calendar w:val="gregorian"/>
              </w:date>
            </w:sdtPr>
            <w:sdtContent>
              <w:r w:rsidR="00207FC3" w:rsidRPr="00697927">
                <w:rPr>
                  <w:rStyle w:val="PageNumber"/>
                </w:rPr>
                <w:t>16 September 2026</w:t>
              </w:r>
            </w:sdtContent>
          </w:sdt>
          <w:r w:rsidR="001B3D22" w:rsidRPr="001B3D22">
            <w:rPr>
              <w:rStyle w:val="PageNumber"/>
            </w:rPr>
            <w:t xml:space="preserve"> | Version </w:t>
          </w:r>
          <w:r w:rsidR="00487120">
            <w:rPr>
              <w:rStyle w:val="PageNumber"/>
            </w:rPr>
            <w:t>1</w:t>
          </w:r>
          <w:r w:rsidR="001B3D22" w:rsidRPr="001B3D22">
            <w:rPr>
              <w:rStyle w:val="PageNumber"/>
            </w:rPr>
            <w:t xml:space="preserve"> </w:t>
          </w:r>
        </w:p>
        <w:p w14:paraId="696E1FDE" w14:textId="77777777" w:rsidR="002645D5" w:rsidRPr="00AC4488" w:rsidRDefault="002645D5" w:rsidP="002645D5">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1161A4">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1161A4">
            <w:rPr>
              <w:rStyle w:val="PageNumber"/>
              <w:noProof/>
            </w:rPr>
            <w:t>2</w:t>
          </w:r>
          <w:r w:rsidRPr="00AC4488">
            <w:rPr>
              <w:rStyle w:val="PageNumber"/>
            </w:rPr>
            <w:fldChar w:fldCharType="end"/>
          </w:r>
        </w:p>
      </w:tc>
    </w:tr>
  </w:tbl>
  <w:p w14:paraId="0B542B91" w14:textId="77777777" w:rsidR="002645D5" w:rsidRPr="00B11C67" w:rsidRDefault="002645D5" w:rsidP="002645D5">
    <w:pPr>
      <w:pStyle w:val="Footer"/>
      <w:rPr>
        <w:sz w:val="4"/>
        <w:szCs w:val="4"/>
      </w:rPr>
    </w:pPr>
  </w:p>
  <w:p w14:paraId="3717FF37" w14:textId="77777777" w:rsidR="00CA36A0" w:rsidRPr="002645D5" w:rsidRDefault="00CA36A0" w:rsidP="002645D5">
    <w:pPr>
      <w:pStyle w:val="Footer"/>
      <w:rPr>
        <w:rStyle w:val="Hidde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2996" w14:textId="77777777" w:rsidR="0087320B" w:rsidRDefault="0087320B" w:rsidP="0087320B">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2645D5" w:rsidRPr="00132658" w14:paraId="473C6399" w14:textId="77777777" w:rsidTr="0087320B">
      <w:trPr>
        <w:cantSplit/>
        <w:trHeight w:hRule="exact" w:val="1134"/>
      </w:trPr>
      <w:tc>
        <w:tcPr>
          <w:tcW w:w="7767" w:type="dxa"/>
          <w:tcBorders>
            <w:top w:val="single" w:sz="4" w:space="0" w:color="auto"/>
          </w:tcBorders>
          <w:vAlign w:val="bottom"/>
        </w:tcPr>
        <w:p w14:paraId="140E4433" w14:textId="5196BA67" w:rsidR="001B3D22" w:rsidRPr="001B3D22" w:rsidRDefault="001B3D22" w:rsidP="002645D5">
          <w:pPr>
            <w:spacing w:after="0"/>
            <w:rPr>
              <w:rStyle w:val="PageNumber"/>
            </w:rPr>
          </w:pPr>
          <w:r w:rsidRPr="001B3D22">
            <w:rPr>
              <w:rStyle w:val="PageNumber"/>
            </w:rPr>
            <w:t xml:space="preserve">Department of </w:t>
          </w:r>
          <w:sdt>
            <w:sdtPr>
              <w:rPr>
                <w:rStyle w:val="PageNumber"/>
                <w:b/>
              </w:rPr>
              <w:alias w:val="Company"/>
              <w:tag w:val=""/>
              <w:id w:val="1860081984"/>
              <w:dataBinding w:prefixMappings="xmlns:ns0='http://schemas.openxmlformats.org/officeDocument/2006/extended-properties' " w:xpath="/ns0:Properties[1]/ns0:Company[1]" w:storeItemID="{6668398D-A668-4E3E-A5EB-62B293D839F1}"/>
              <w:text w:multiLine="1"/>
            </w:sdtPr>
            <w:sdtContent>
              <w:r w:rsidR="00A4546F">
                <w:rPr>
                  <w:rStyle w:val="PageNumber"/>
                  <w:b/>
                </w:rPr>
                <w:t>Lands, Panning and Environment</w:t>
              </w:r>
            </w:sdtContent>
          </w:sdt>
          <w:r w:rsidRPr="001B3D22">
            <w:rPr>
              <w:rStyle w:val="PageNumber"/>
            </w:rPr>
            <w:t xml:space="preserve"> - optional</w:t>
          </w:r>
        </w:p>
        <w:p w14:paraId="025B10CD" w14:textId="228E2A34" w:rsidR="00A66DD9" w:rsidRPr="001B3D22" w:rsidRDefault="00000000" w:rsidP="002645D5">
          <w:pPr>
            <w:spacing w:after="0"/>
            <w:rPr>
              <w:rStyle w:val="PageNumber"/>
            </w:rPr>
          </w:pPr>
          <w:sdt>
            <w:sdtPr>
              <w:rPr>
                <w:rStyle w:val="PageNumber"/>
              </w:rPr>
              <w:alias w:val="Date"/>
              <w:tag w:val=""/>
              <w:id w:val="1578473972"/>
              <w:dataBinding w:prefixMappings="xmlns:ns0='http://schemas.microsoft.com/office/2006/coverPageProps' " w:xpath="/ns0:CoverPageProperties[1]/ns0:PublishDate[1]" w:storeItemID="{55AF091B-3C7A-41E3-B477-F2FDAA23CFDA}"/>
              <w15:color w:val="000000"/>
              <w:date w:fullDate="2026-09-16T00:00:00Z">
                <w:dateFormat w:val="d MMMM yyyy"/>
                <w:lid w:val="en-AU"/>
                <w:storeMappedDataAs w:val="dateTime"/>
                <w:calendar w:val="gregorian"/>
              </w:date>
            </w:sdtPr>
            <w:sdtContent>
              <w:r w:rsidR="00207FC3">
                <w:rPr>
                  <w:rStyle w:val="PageNumber"/>
                </w:rPr>
                <w:t>16 September 2026</w:t>
              </w:r>
            </w:sdtContent>
          </w:sdt>
          <w:r w:rsidR="001B3D22" w:rsidRPr="001B3D22">
            <w:rPr>
              <w:rStyle w:val="PageNumber"/>
            </w:rPr>
            <w:t xml:space="preserve"> | Version </w:t>
          </w:r>
          <w:r w:rsidR="00A4546F">
            <w:rPr>
              <w:rStyle w:val="PageNumber"/>
            </w:rPr>
            <w:t>1</w:t>
          </w:r>
          <w:r w:rsidR="001B3D22" w:rsidRPr="001B3D22">
            <w:rPr>
              <w:rStyle w:val="PageNumber"/>
            </w:rPr>
            <w:t xml:space="preserve"> </w:t>
          </w:r>
        </w:p>
        <w:p w14:paraId="7AA04BC1" w14:textId="77777777" w:rsidR="002645D5" w:rsidRPr="00CE30CF" w:rsidRDefault="002645D5" w:rsidP="002645D5">
          <w:pPr>
            <w:spacing w:after="0"/>
            <w:rPr>
              <w:rStyle w:val="PageNumber"/>
            </w:rPr>
          </w:pPr>
          <w:r w:rsidRPr="001B3D22">
            <w:rPr>
              <w:rStyle w:val="PageNumber"/>
            </w:rPr>
            <w:t xml:space="preserve">Page </w:t>
          </w:r>
          <w:r w:rsidRPr="001B3D22">
            <w:rPr>
              <w:rStyle w:val="PageNumber"/>
            </w:rPr>
            <w:fldChar w:fldCharType="begin"/>
          </w:r>
          <w:r w:rsidRPr="001B3D22">
            <w:rPr>
              <w:rStyle w:val="PageNumber"/>
            </w:rPr>
            <w:instrText xml:space="preserve"> PAGE  \* Arabic  \* MERGEFORMAT </w:instrText>
          </w:r>
          <w:r w:rsidRPr="001B3D22">
            <w:rPr>
              <w:rStyle w:val="PageNumber"/>
            </w:rPr>
            <w:fldChar w:fldCharType="separate"/>
          </w:r>
          <w:r w:rsidR="001161A4">
            <w:rPr>
              <w:rStyle w:val="PageNumber"/>
              <w:noProof/>
            </w:rPr>
            <w:t>1</w:t>
          </w:r>
          <w:r w:rsidRPr="001B3D22">
            <w:rPr>
              <w:rStyle w:val="PageNumber"/>
            </w:rPr>
            <w:fldChar w:fldCharType="end"/>
          </w:r>
          <w:r w:rsidRPr="001B3D22">
            <w:rPr>
              <w:rStyle w:val="PageNumber"/>
            </w:rPr>
            <w:t xml:space="preserve"> of </w:t>
          </w:r>
          <w:r w:rsidRPr="001B3D22">
            <w:rPr>
              <w:rStyle w:val="PageNumber"/>
            </w:rPr>
            <w:fldChar w:fldCharType="begin"/>
          </w:r>
          <w:r w:rsidRPr="001B3D22">
            <w:rPr>
              <w:rStyle w:val="PageNumber"/>
            </w:rPr>
            <w:instrText xml:space="preserve"> NUMPAGES  \* Arabic  \* MERGEFORMAT </w:instrText>
          </w:r>
          <w:r w:rsidRPr="001B3D22">
            <w:rPr>
              <w:rStyle w:val="PageNumber"/>
            </w:rPr>
            <w:fldChar w:fldCharType="separate"/>
          </w:r>
          <w:r w:rsidR="001161A4">
            <w:rPr>
              <w:rStyle w:val="PageNumber"/>
              <w:noProof/>
            </w:rPr>
            <w:t>1</w:t>
          </w:r>
          <w:r w:rsidRPr="001B3D22">
            <w:rPr>
              <w:rStyle w:val="PageNumber"/>
            </w:rPr>
            <w:fldChar w:fldCharType="end"/>
          </w:r>
          <w:r>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tc>
      <w:tc>
        <w:tcPr>
          <w:tcW w:w="2551" w:type="dxa"/>
          <w:tcBorders>
            <w:top w:val="single" w:sz="4" w:space="0" w:color="auto"/>
          </w:tcBorders>
          <w:vAlign w:val="bottom"/>
        </w:tcPr>
        <w:p w14:paraId="72872FA9" w14:textId="77777777" w:rsidR="002645D5" w:rsidRPr="001E14EB" w:rsidRDefault="00661D1D" w:rsidP="002645D5">
          <w:pPr>
            <w:spacing w:after="0"/>
            <w:jc w:val="right"/>
          </w:pPr>
          <w:r>
            <w:rPr>
              <w:noProof/>
              <w:sz w:val="19"/>
              <w:lang w:eastAsia="en-AU"/>
            </w:rPr>
            <w:drawing>
              <wp:inline distT="0" distB="0" distL="0" distR="0" wp14:anchorId="07BC09CC" wp14:editId="53D0838A">
                <wp:extent cx="1574237" cy="561356"/>
                <wp:effectExtent l="0" t="0" r="6985" b="0"/>
                <wp:docPr id="2" name="Picture 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tg-primary-test-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4237" cy="561356"/>
                        </a:xfrm>
                        <a:prstGeom prst="rect">
                          <a:avLst/>
                        </a:prstGeom>
                      </pic:spPr>
                    </pic:pic>
                  </a:graphicData>
                </a:graphic>
              </wp:inline>
            </w:drawing>
          </w:r>
          <w:r w:rsidR="002645D5" w:rsidRPr="00785C24">
            <w:rPr>
              <w:rStyle w:val="PageNumber"/>
              <w:noProof/>
              <w:lang w:eastAsia="en-AU"/>
            </w:rPr>
            <w:t xml:space="preserve"> </w:t>
          </w:r>
        </w:p>
      </w:tc>
    </w:tr>
  </w:tbl>
  <w:p w14:paraId="72C5D280" w14:textId="77777777" w:rsidR="0089368E" w:rsidRPr="007A5EFD" w:rsidRDefault="0089368E" w:rsidP="00D15D88">
    <w:pPr>
      <w:spacing w:after="0"/>
      <w:rPr>
        <w:rStyle w:val="Hidde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49688" w14:textId="77777777" w:rsidR="00C044D2" w:rsidRDefault="00C044D2" w:rsidP="007332FF">
      <w:r>
        <w:separator/>
      </w:r>
    </w:p>
  </w:footnote>
  <w:footnote w:type="continuationSeparator" w:id="0">
    <w:p w14:paraId="6F1EA32E" w14:textId="77777777" w:rsidR="00C044D2" w:rsidRDefault="00C044D2" w:rsidP="007332FF">
      <w:r>
        <w:continuationSeparator/>
      </w:r>
    </w:p>
  </w:footnote>
  <w:footnote w:id="1">
    <w:p w14:paraId="300FDF29" w14:textId="67D5CDA0" w:rsidR="00D5515C" w:rsidRDefault="00D5515C">
      <w:pPr>
        <w:pStyle w:val="FootnoteText"/>
      </w:pPr>
      <w:r>
        <w:rPr>
          <w:rStyle w:val="FootnoteReference"/>
        </w:rPr>
        <w:footnoteRef/>
      </w:r>
      <w:r>
        <w:t xml:space="preserve"> </w:t>
      </w:r>
      <w:r w:rsidRPr="00D5515C">
        <w:rPr>
          <w:sz w:val="18"/>
          <w:szCs w:val="18"/>
        </w:rPr>
        <w:t>https://legislation.nt.gov.au/Legislation/PETROLEUM-ENVIRONMENT-REGULATIONS-2016</w:t>
      </w:r>
    </w:p>
  </w:footnote>
  <w:footnote w:id="2">
    <w:p w14:paraId="4C9626F1" w14:textId="540EF453" w:rsidR="0077063A" w:rsidRPr="00BB1755" w:rsidRDefault="0077063A">
      <w:pPr>
        <w:pStyle w:val="FootnoteText"/>
        <w:rPr>
          <w:sz w:val="18"/>
          <w:szCs w:val="18"/>
        </w:rPr>
      </w:pPr>
      <w:r w:rsidRPr="00BB1755">
        <w:rPr>
          <w:rStyle w:val="FootnoteReference"/>
          <w:sz w:val="18"/>
          <w:szCs w:val="18"/>
        </w:rPr>
        <w:footnoteRef/>
      </w:r>
      <w:r w:rsidRPr="00BB1755">
        <w:rPr>
          <w:sz w:val="18"/>
          <w:szCs w:val="18"/>
        </w:rPr>
        <w:t xml:space="preserve"> https://environment.nt.gov.au/onshore-gas/environment-management-plan/approved-emps</w:t>
      </w:r>
    </w:p>
  </w:footnote>
  <w:footnote w:id="3">
    <w:p w14:paraId="3760BC66" w14:textId="77777777" w:rsidR="0077063A" w:rsidRDefault="0077063A">
      <w:pPr>
        <w:pStyle w:val="FootnoteText"/>
      </w:pPr>
      <w:r w:rsidRPr="00BB1755">
        <w:rPr>
          <w:rStyle w:val="FootnoteReference"/>
          <w:sz w:val="18"/>
          <w:szCs w:val="18"/>
        </w:rPr>
        <w:footnoteRef/>
      </w:r>
      <w:r w:rsidRPr="00BB1755">
        <w:rPr>
          <w:sz w:val="18"/>
          <w:szCs w:val="18"/>
        </w:rPr>
        <w:t xml:space="preserve"> https://environment.nt.gov.au/consultations-decisions-policies/privacy-policy</w:t>
      </w:r>
    </w:p>
  </w:footnote>
  <w:footnote w:id="4">
    <w:p w14:paraId="779685C3" w14:textId="37162715" w:rsidR="00AA1EE1" w:rsidRDefault="00AA1EE1">
      <w:pPr>
        <w:pStyle w:val="FootnoteText"/>
      </w:pPr>
      <w:r>
        <w:rPr>
          <w:rStyle w:val="FootnoteReference"/>
        </w:rPr>
        <w:footnoteRef/>
      </w:r>
      <w:r>
        <w:t xml:space="preserve"> </w:t>
      </w:r>
      <w:r w:rsidRPr="00286F1E">
        <w:rPr>
          <w:sz w:val="18"/>
          <w:szCs w:val="18"/>
        </w:rPr>
        <w:t>https://legislation.nt.gov.au/en/Legislation/PETROLEUM-ACT-1984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750D" w14:textId="6A5A4DEE" w:rsidR="00983000" w:rsidRPr="00162207" w:rsidRDefault="00000000" w:rsidP="00FB3CC5">
    <w:pPr>
      <w:pStyle w:val="Header"/>
    </w:pPr>
    <w:sdt>
      <w:sdtPr>
        <w:rPr>
          <w:rStyle w:val="HeaderChar"/>
        </w:rPr>
        <w:alias w:val="Title"/>
        <w:tag w:val="Title"/>
        <w:id w:val="-1014609639"/>
        <w:lock w:val="sdtLocked"/>
        <w:dataBinding w:prefixMappings="xmlns:ns0='http://purl.org/dc/elements/1.1/' xmlns:ns1='http://schemas.openxmlformats.org/package/2006/metadata/core-properties' " w:xpath="/ns1:coreProperties[1]/ns0:title[1]" w:storeItemID="{6C3C8BC8-F283-45AE-878A-BAB7291924A1}"/>
        <w:text/>
      </w:sdtPr>
      <w:sdtContent>
        <w:r w:rsidR="003B0362">
          <w:rPr>
            <w:rStyle w:val="HeaderChar"/>
          </w:rPr>
          <w:t>Amalgamation of plans notice PER r23A</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bCs w:val="0"/>
        <w:color w:val="F4551A" w:themeColor="text2"/>
        <w:kern w:val="0"/>
        <w:sz w:val="40"/>
        <w:szCs w:val="20"/>
      </w:rPr>
      <w:alias w:val="Title"/>
      <w:tag w:val="Title"/>
      <w:id w:val="-509755993"/>
      <w:lock w:val="sdtLocked"/>
      <w15:dataBinding w:prefixMappings="xmlns:ns0='http://purl.org/dc/elements/1.1/' xmlns:ns1='http://schemas.openxmlformats.org/package/2006/metadata/core-properties' " w:xpath="/ns1:coreProperties[1]/ns0:title[1]" w:storeItemID="{6C3C8BC8-F283-45AE-878A-BAB7291924A1}"/>
    </w:sdtPr>
    <w:sdtEndPr>
      <w:rPr>
        <w:rFonts w:ascii="Lato Semibold" w:hAnsi="Lato Semibold"/>
        <w:bCs/>
        <w:color w:val="343741" w:themeColor="text1"/>
        <w:kern w:val="32"/>
        <w:sz w:val="60"/>
        <w:szCs w:val="64"/>
      </w:rPr>
    </w:sdtEndPr>
    <w:sdtContent>
      <w:sdt>
        <w:sdtPr>
          <w:rPr>
            <w:bCs w:val="0"/>
          </w:rPr>
          <w:alias w:val="Title"/>
          <w:tag w:val="Title"/>
          <w:id w:val="-1781406287"/>
          <w:dataBinding w:prefixMappings="xmlns:ns0='http://purl.org/dc/elements/1.1/' xmlns:ns1='http://schemas.openxmlformats.org/package/2006/metadata/core-properties' " w:xpath="/ns1:coreProperties[1]/ns0:title[1]" w:storeItemID="{6C3C8BC8-F283-45AE-878A-BAB7291924A1}"/>
          <w:text w:multiLine="1"/>
        </w:sdtPr>
        <w:sdtContent>
          <w:p w14:paraId="799EAFA5" w14:textId="59A3CFEA" w:rsidR="009C2B39" w:rsidRPr="00B551A7" w:rsidRDefault="0025075A" w:rsidP="003A1ABA">
            <w:pPr>
              <w:pStyle w:val="Title"/>
            </w:pPr>
            <w:r>
              <w:rPr>
                <w:bCs w:val="0"/>
              </w:rPr>
              <w:t>Amalgamation of plans notice PER r23A</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45D0"/>
    <w:multiLevelType w:val="multilevel"/>
    <w:tmpl w:val="0C78A7AC"/>
    <w:name w:val="NTG Table Bullet List322"/>
    <w:numStyleLink w:val="Tablebulletlist"/>
  </w:abstractNum>
  <w:abstractNum w:abstractNumId="1" w15:restartNumberingAfterBreak="0">
    <w:nsid w:val="0F195B3C"/>
    <w:multiLevelType w:val="multilevel"/>
    <w:tmpl w:val="3928FD02"/>
    <w:name w:val="NTG Table Bullet List3322222"/>
    <w:numStyleLink w:val="Bulletlist"/>
  </w:abstractNum>
  <w:abstractNum w:abstractNumId="2" w15:restartNumberingAfterBreak="0">
    <w:nsid w:val="100244A1"/>
    <w:multiLevelType w:val="multilevel"/>
    <w:tmpl w:val="0C78A7AC"/>
    <w:name w:val="NTG Table Bullet List332"/>
    <w:numStyleLink w:val="Tablebulletlist"/>
  </w:abstractNum>
  <w:abstractNum w:abstractNumId="3" w15:restartNumberingAfterBreak="0">
    <w:nsid w:val="1012237B"/>
    <w:multiLevelType w:val="multilevel"/>
    <w:tmpl w:val="0C78A7AC"/>
    <w:name w:val="NTG Table Bullet List32"/>
    <w:numStyleLink w:val="Tablebulletlist"/>
  </w:abstractNum>
  <w:abstractNum w:abstractNumId="4" w15:restartNumberingAfterBreak="0">
    <w:nsid w:val="15504D5B"/>
    <w:multiLevelType w:val="hybridMultilevel"/>
    <w:tmpl w:val="54467C4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E93577"/>
    <w:multiLevelType w:val="multilevel"/>
    <w:tmpl w:val="4E6AC8F6"/>
    <w:name w:val="NTG Table Bullet List33222222"/>
    <w:numStyleLink w:val="Numberlist"/>
  </w:abstractNum>
  <w:abstractNum w:abstractNumId="6" w15:restartNumberingAfterBreak="0">
    <w:nsid w:val="18D26C06"/>
    <w:multiLevelType w:val="multilevel"/>
    <w:tmpl w:val="3E5E177A"/>
    <w:name w:val="NTG Table Bullet List33222222222222222"/>
    <w:numStyleLink w:val="Tablenumberlist"/>
  </w:abstractNum>
  <w:abstractNum w:abstractNumId="7" w15:restartNumberingAfterBreak="0">
    <w:nsid w:val="19533A06"/>
    <w:multiLevelType w:val="multilevel"/>
    <w:tmpl w:val="3928FD02"/>
    <w:name w:val="NTG Table Bullet List3222"/>
    <w:numStyleLink w:val="Bulletlist"/>
  </w:abstractNum>
  <w:abstractNum w:abstractNumId="8"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9" w15:restartNumberingAfterBreak="0">
    <w:nsid w:val="1B26429D"/>
    <w:multiLevelType w:val="multilevel"/>
    <w:tmpl w:val="3E5E177A"/>
    <w:name w:val="NTG Table Bullet List33222222222"/>
    <w:numStyleLink w:val="Tablenumberlist"/>
  </w:abstractNum>
  <w:abstractNum w:abstractNumId="10" w15:restartNumberingAfterBreak="0">
    <w:nsid w:val="1B86276C"/>
    <w:multiLevelType w:val="multilevel"/>
    <w:tmpl w:val="3928FD02"/>
    <w:name w:val="NTG Table Bullet List32223"/>
    <w:numStyleLink w:val="Bulletlist"/>
  </w:abstractNum>
  <w:abstractNum w:abstractNumId="11" w15:restartNumberingAfterBreak="0">
    <w:nsid w:val="1BED1271"/>
    <w:multiLevelType w:val="hybridMultilevel"/>
    <w:tmpl w:val="7896A5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0744AE"/>
    <w:multiLevelType w:val="multilevel"/>
    <w:tmpl w:val="3E5E177A"/>
    <w:name w:val="NTG Table Bullet List3222322"/>
    <w:numStyleLink w:val="Tablenumberlist"/>
  </w:abstractNum>
  <w:abstractNum w:abstractNumId="13" w15:restartNumberingAfterBreak="0">
    <w:nsid w:val="1E6A7373"/>
    <w:multiLevelType w:val="hybridMultilevel"/>
    <w:tmpl w:val="ABEC1D9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F5C549D"/>
    <w:multiLevelType w:val="hybridMultilevel"/>
    <w:tmpl w:val="B4B0634E"/>
    <w:lvl w:ilvl="0" w:tplc="B8226D46">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6" w15:restartNumberingAfterBreak="0">
    <w:nsid w:val="272E3F76"/>
    <w:multiLevelType w:val="multilevel"/>
    <w:tmpl w:val="3E5E177A"/>
    <w:name w:val="NTG Table Bullet List3322"/>
    <w:numStyleLink w:val="Tablenumberlist"/>
  </w:abstractNum>
  <w:abstractNum w:abstractNumId="17" w15:restartNumberingAfterBreak="0">
    <w:nsid w:val="27CE4608"/>
    <w:multiLevelType w:val="multilevel"/>
    <w:tmpl w:val="3E5E177A"/>
    <w:name w:val="NTG Table Bullet List33222"/>
    <w:numStyleLink w:val="Tablenumberlist"/>
  </w:abstractNum>
  <w:abstractNum w:abstractNumId="18" w15:restartNumberingAfterBreak="0">
    <w:nsid w:val="27D83E4D"/>
    <w:multiLevelType w:val="multilevel"/>
    <w:tmpl w:val="3928FD02"/>
    <w:numStyleLink w:val="Bulletlist"/>
  </w:abstractNum>
  <w:abstractNum w:abstractNumId="19" w15:restartNumberingAfterBreak="0">
    <w:nsid w:val="29C64E05"/>
    <w:multiLevelType w:val="hybridMultilevel"/>
    <w:tmpl w:val="22626264"/>
    <w:lvl w:ilvl="0" w:tplc="6810CB06">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1" w15:restartNumberingAfterBreak="0">
    <w:nsid w:val="2E693641"/>
    <w:multiLevelType w:val="multilevel"/>
    <w:tmpl w:val="3E5E177A"/>
    <w:name w:val="NTG Table Bullet List33"/>
    <w:numStyleLink w:val="Tablenumberlist"/>
  </w:abstractNum>
  <w:abstractNum w:abstractNumId="22" w15:restartNumberingAfterBreak="0">
    <w:nsid w:val="2EF077BC"/>
    <w:multiLevelType w:val="multilevel"/>
    <w:tmpl w:val="0C78A7AC"/>
    <w:name w:val="NTG Table Bullet List33222222222222222222"/>
    <w:numStyleLink w:val="Tablebulletlist"/>
  </w:abstractNum>
  <w:abstractNum w:abstractNumId="23" w15:restartNumberingAfterBreak="0">
    <w:nsid w:val="32DF44DA"/>
    <w:multiLevelType w:val="multilevel"/>
    <w:tmpl w:val="3E5E177A"/>
    <w:name w:val="NTG Table Bullet List3222323"/>
    <w:numStyleLink w:val="Tablenumberlist"/>
  </w:abstractNum>
  <w:abstractNum w:abstractNumId="24"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5" w15:restartNumberingAfterBreak="0">
    <w:nsid w:val="3BE61945"/>
    <w:multiLevelType w:val="multilevel"/>
    <w:tmpl w:val="3928FD02"/>
    <w:name w:val="NTG Table Bullet List332222222222222222"/>
    <w:numStyleLink w:val="Bulletlist"/>
  </w:abstractNum>
  <w:abstractNum w:abstractNumId="26" w15:restartNumberingAfterBreak="0">
    <w:nsid w:val="42417B9C"/>
    <w:multiLevelType w:val="hybridMultilevel"/>
    <w:tmpl w:val="BCDA6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FD3A20"/>
    <w:multiLevelType w:val="multilevel"/>
    <w:tmpl w:val="3E5E177A"/>
    <w:name w:val="NTG Table Bullet List3322222222222"/>
    <w:numStyleLink w:val="Tablenumberlist"/>
  </w:abstractNum>
  <w:abstractNum w:abstractNumId="28"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9"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0" w15:restartNumberingAfterBreak="0">
    <w:nsid w:val="53842BC6"/>
    <w:multiLevelType w:val="multilevel"/>
    <w:tmpl w:val="0C78A7AC"/>
    <w:numStyleLink w:val="Tablebulletlist"/>
  </w:abstractNum>
  <w:abstractNum w:abstractNumId="31"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2" w15:restartNumberingAfterBreak="0">
    <w:nsid w:val="56DA2CAE"/>
    <w:multiLevelType w:val="multilevel"/>
    <w:tmpl w:val="3E5E177A"/>
    <w:name w:val="NTG Table Bullet List332222222222222"/>
    <w:numStyleLink w:val="Tablenumberlist"/>
  </w:abstractNum>
  <w:abstractNum w:abstractNumId="33" w15:restartNumberingAfterBreak="0">
    <w:nsid w:val="583359D9"/>
    <w:multiLevelType w:val="multilevel"/>
    <w:tmpl w:val="3E5E177A"/>
    <w:name w:val="NTG Table Bullet List332222222"/>
    <w:numStyleLink w:val="Tablenumberlist"/>
  </w:abstractNum>
  <w:abstractNum w:abstractNumId="34" w15:restartNumberingAfterBreak="0">
    <w:nsid w:val="592D6C0E"/>
    <w:multiLevelType w:val="hybridMultilevel"/>
    <w:tmpl w:val="4DB0BCD8"/>
    <w:lvl w:ilvl="0" w:tplc="CCC89194">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B9A5FFE"/>
    <w:multiLevelType w:val="multilevel"/>
    <w:tmpl w:val="0C78A7AC"/>
    <w:name w:val="NTG Table Bullet List33222222222222"/>
    <w:numStyleLink w:val="Tablebulletlist"/>
  </w:abstractNum>
  <w:abstractNum w:abstractNumId="36" w15:restartNumberingAfterBreak="0">
    <w:nsid w:val="5D444259"/>
    <w:multiLevelType w:val="multilevel"/>
    <w:tmpl w:val="0C78A7AC"/>
    <w:name w:val="NTG Table Bullet List332222"/>
    <w:numStyleLink w:val="Tablebulletlist"/>
  </w:abstractNum>
  <w:abstractNum w:abstractNumId="37" w15:restartNumberingAfterBreak="0">
    <w:nsid w:val="62CC75D1"/>
    <w:multiLevelType w:val="hybridMultilevel"/>
    <w:tmpl w:val="EAF2F25E"/>
    <w:lvl w:ilvl="0" w:tplc="0B6EC804">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9262556"/>
    <w:multiLevelType w:val="multilevel"/>
    <w:tmpl w:val="3E5E177A"/>
    <w:name w:val="NTG Table Bullet List3322222222222222"/>
    <w:numStyleLink w:val="Tablenumberlist"/>
  </w:abstractNum>
  <w:abstractNum w:abstractNumId="39" w15:restartNumberingAfterBreak="0">
    <w:nsid w:val="6C1C4610"/>
    <w:multiLevelType w:val="hybridMultilevel"/>
    <w:tmpl w:val="400C57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E923718"/>
    <w:multiLevelType w:val="hybridMultilevel"/>
    <w:tmpl w:val="C42207B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453664D"/>
    <w:multiLevelType w:val="multilevel"/>
    <w:tmpl w:val="0C78A7AC"/>
    <w:name w:val="NTG Table Bullet List3322222222222222222"/>
    <w:numStyleLink w:val="Tablebulletlist"/>
  </w:abstractNum>
  <w:abstractNum w:abstractNumId="42" w15:restartNumberingAfterBreak="0">
    <w:nsid w:val="76141D1E"/>
    <w:multiLevelType w:val="multilevel"/>
    <w:tmpl w:val="0C78A7AC"/>
    <w:name w:val="NTG Table Bullet List332222222222"/>
    <w:numStyleLink w:val="Tablebulletlist"/>
  </w:abstractNum>
  <w:abstractNum w:abstractNumId="43" w15:restartNumberingAfterBreak="0">
    <w:nsid w:val="76F5598B"/>
    <w:multiLevelType w:val="hybridMultilevel"/>
    <w:tmpl w:val="CC7677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7361C0A"/>
    <w:multiLevelType w:val="hybridMultilevel"/>
    <w:tmpl w:val="ABE047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6"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319625258">
    <w:abstractNumId w:val="24"/>
  </w:num>
  <w:num w:numId="2" w16cid:durableId="1606159333">
    <w:abstractNumId w:val="15"/>
  </w:num>
  <w:num w:numId="3" w16cid:durableId="978191884">
    <w:abstractNumId w:val="45"/>
  </w:num>
  <w:num w:numId="4" w16cid:durableId="2132624244">
    <w:abstractNumId w:val="28"/>
  </w:num>
  <w:num w:numId="5" w16cid:durableId="892352852">
    <w:abstractNumId w:val="20"/>
  </w:num>
  <w:num w:numId="6" w16cid:durableId="451825757">
    <w:abstractNumId w:val="8"/>
  </w:num>
  <w:num w:numId="7" w16cid:durableId="1363089647">
    <w:abstractNumId w:val="30"/>
  </w:num>
  <w:num w:numId="8" w16cid:durableId="1495103582">
    <w:abstractNumId w:val="18"/>
  </w:num>
  <w:num w:numId="9" w16cid:durableId="1838618493">
    <w:abstractNumId w:val="44"/>
  </w:num>
  <w:num w:numId="10" w16cid:durableId="1210144971">
    <w:abstractNumId w:val="26"/>
  </w:num>
  <w:num w:numId="11" w16cid:durableId="2134982445">
    <w:abstractNumId w:val="39"/>
  </w:num>
  <w:num w:numId="12" w16cid:durableId="2039891576">
    <w:abstractNumId w:val="11"/>
  </w:num>
  <w:num w:numId="13" w16cid:durableId="938410853">
    <w:abstractNumId w:val="43"/>
  </w:num>
  <w:num w:numId="14" w16cid:durableId="12458821">
    <w:abstractNumId w:val="13"/>
  </w:num>
  <w:num w:numId="15" w16cid:durableId="1811703795">
    <w:abstractNumId w:val="4"/>
  </w:num>
  <w:num w:numId="16" w16cid:durableId="1329750240">
    <w:abstractNumId w:val="19"/>
  </w:num>
  <w:num w:numId="17" w16cid:durableId="1633751574">
    <w:abstractNumId w:val="37"/>
  </w:num>
  <w:num w:numId="18" w16cid:durableId="62072556">
    <w:abstractNumId w:val="40"/>
  </w:num>
  <w:num w:numId="19" w16cid:durableId="772629439">
    <w:abstractNumId w:val="14"/>
  </w:num>
  <w:num w:numId="20" w16cid:durableId="884953596">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21E"/>
    <w:rsid w:val="00001DDF"/>
    <w:rsid w:val="00002F76"/>
    <w:rsid w:val="0000322D"/>
    <w:rsid w:val="00007670"/>
    <w:rsid w:val="00010665"/>
    <w:rsid w:val="00013306"/>
    <w:rsid w:val="0001459E"/>
    <w:rsid w:val="00017C35"/>
    <w:rsid w:val="00020347"/>
    <w:rsid w:val="000227F4"/>
    <w:rsid w:val="0002393A"/>
    <w:rsid w:val="00027DB8"/>
    <w:rsid w:val="00031A96"/>
    <w:rsid w:val="00037905"/>
    <w:rsid w:val="00040BF3"/>
    <w:rsid w:val="00041484"/>
    <w:rsid w:val="0004211C"/>
    <w:rsid w:val="00045F42"/>
    <w:rsid w:val="000464A5"/>
    <w:rsid w:val="00046C59"/>
    <w:rsid w:val="00051362"/>
    <w:rsid w:val="00051F45"/>
    <w:rsid w:val="00052953"/>
    <w:rsid w:val="0005341A"/>
    <w:rsid w:val="0005448C"/>
    <w:rsid w:val="00056DEF"/>
    <w:rsid w:val="00056EDC"/>
    <w:rsid w:val="00057182"/>
    <w:rsid w:val="00064DDA"/>
    <w:rsid w:val="0006635A"/>
    <w:rsid w:val="000720BE"/>
    <w:rsid w:val="0007259C"/>
    <w:rsid w:val="00080202"/>
    <w:rsid w:val="00080415"/>
    <w:rsid w:val="0008054B"/>
    <w:rsid w:val="00080DCD"/>
    <w:rsid w:val="00080E22"/>
    <w:rsid w:val="00082573"/>
    <w:rsid w:val="00082A41"/>
    <w:rsid w:val="00082DFD"/>
    <w:rsid w:val="00082E34"/>
    <w:rsid w:val="000840A3"/>
    <w:rsid w:val="000849D4"/>
    <w:rsid w:val="00085062"/>
    <w:rsid w:val="0008517D"/>
    <w:rsid w:val="00086A5F"/>
    <w:rsid w:val="000911EF"/>
    <w:rsid w:val="00093B9B"/>
    <w:rsid w:val="000962C5"/>
    <w:rsid w:val="00097865"/>
    <w:rsid w:val="000A4317"/>
    <w:rsid w:val="000A559C"/>
    <w:rsid w:val="000A7E82"/>
    <w:rsid w:val="000B0076"/>
    <w:rsid w:val="000B2CA1"/>
    <w:rsid w:val="000B43B7"/>
    <w:rsid w:val="000B7AB4"/>
    <w:rsid w:val="000C23BA"/>
    <w:rsid w:val="000C2F12"/>
    <w:rsid w:val="000C55B5"/>
    <w:rsid w:val="000D0768"/>
    <w:rsid w:val="000D1B75"/>
    <w:rsid w:val="000D1F29"/>
    <w:rsid w:val="000D2417"/>
    <w:rsid w:val="000D3846"/>
    <w:rsid w:val="000D633D"/>
    <w:rsid w:val="000E342B"/>
    <w:rsid w:val="000E3ED2"/>
    <w:rsid w:val="000E5DD2"/>
    <w:rsid w:val="000F2958"/>
    <w:rsid w:val="000F3850"/>
    <w:rsid w:val="000F3982"/>
    <w:rsid w:val="000F58B3"/>
    <w:rsid w:val="000F604F"/>
    <w:rsid w:val="00101D2C"/>
    <w:rsid w:val="001027F8"/>
    <w:rsid w:val="00103047"/>
    <w:rsid w:val="00104E7F"/>
    <w:rsid w:val="0011336B"/>
    <w:rsid w:val="001137EC"/>
    <w:rsid w:val="001152F5"/>
    <w:rsid w:val="001161A4"/>
    <w:rsid w:val="00117743"/>
    <w:rsid w:val="00117F5B"/>
    <w:rsid w:val="00127196"/>
    <w:rsid w:val="00132658"/>
    <w:rsid w:val="001343E2"/>
    <w:rsid w:val="0013515E"/>
    <w:rsid w:val="001362B2"/>
    <w:rsid w:val="00140726"/>
    <w:rsid w:val="00150DC0"/>
    <w:rsid w:val="00156CD4"/>
    <w:rsid w:val="00157277"/>
    <w:rsid w:val="0016153B"/>
    <w:rsid w:val="0016195A"/>
    <w:rsid w:val="00162207"/>
    <w:rsid w:val="00164A3E"/>
    <w:rsid w:val="00165754"/>
    <w:rsid w:val="00166FF6"/>
    <w:rsid w:val="0017150D"/>
    <w:rsid w:val="001727C8"/>
    <w:rsid w:val="00172B65"/>
    <w:rsid w:val="001753E8"/>
    <w:rsid w:val="0017573A"/>
    <w:rsid w:val="00175942"/>
    <w:rsid w:val="00176123"/>
    <w:rsid w:val="00177082"/>
    <w:rsid w:val="00180864"/>
    <w:rsid w:val="00181620"/>
    <w:rsid w:val="001827F3"/>
    <w:rsid w:val="00184BAE"/>
    <w:rsid w:val="00187130"/>
    <w:rsid w:val="001929D9"/>
    <w:rsid w:val="001957AD"/>
    <w:rsid w:val="00196073"/>
    <w:rsid w:val="00196F8E"/>
    <w:rsid w:val="001A26F6"/>
    <w:rsid w:val="001A2B7F"/>
    <w:rsid w:val="001A3AFD"/>
    <w:rsid w:val="001A496C"/>
    <w:rsid w:val="001A5617"/>
    <w:rsid w:val="001A576A"/>
    <w:rsid w:val="001A744B"/>
    <w:rsid w:val="001B238E"/>
    <w:rsid w:val="001B28DA"/>
    <w:rsid w:val="001B2B6C"/>
    <w:rsid w:val="001B3D22"/>
    <w:rsid w:val="001B77CA"/>
    <w:rsid w:val="001D01C4"/>
    <w:rsid w:val="001D4DA9"/>
    <w:rsid w:val="001D4F99"/>
    <w:rsid w:val="001D52B0"/>
    <w:rsid w:val="001D5A18"/>
    <w:rsid w:val="001D61CA"/>
    <w:rsid w:val="001D7384"/>
    <w:rsid w:val="001D7C37"/>
    <w:rsid w:val="001D7CA4"/>
    <w:rsid w:val="001E057F"/>
    <w:rsid w:val="001E14EB"/>
    <w:rsid w:val="001E1C71"/>
    <w:rsid w:val="001E2861"/>
    <w:rsid w:val="001F3AF9"/>
    <w:rsid w:val="001F59E6"/>
    <w:rsid w:val="001F5E67"/>
    <w:rsid w:val="00202D7E"/>
    <w:rsid w:val="002030D5"/>
    <w:rsid w:val="00203F1C"/>
    <w:rsid w:val="002044FA"/>
    <w:rsid w:val="00206936"/>
    <w:rsid w:val="00206C6F"/>
    <w:rsid w:val="00206FBD"/>
    <w:rsid w:val="00207746"/>
    <w:rsid w:val="00207FC3"/>
    <w:rsid w:val="00210DAC"/>
    <w:rsid w:val="00215E8D"/>
    <w:rsid w:val="00220B17"/>
    <w:rsid w:val="00222639"/>
    <w:rsid w:val="00223029"/>
    <w:rsid w:val="00224731"/>
    <w:rsid w:val="00230031"/>
    <w:rsid w:val="002310EA"/>
    <w:rsid w:val="0023352E"/>
    <w:rsid w:val="00235C01"/>
    <w:rsid w:val="00244F5B"/>
    <w:rsid w:val="00247343"/>
    <w:rsid w:val="00247A5A"/>
    <w:rsid w:val="0025075A"/>
    <w:rsid w:val="00251F58"/>
    <w:rsid w:val="00253B46"/>
    <w:rsid w:val="00256A85"/>
    <w:rsid w:val="00262A2D"/>
    <w:rsid w:val="002645D5"/>
    <w:rsid w:val="0026532D"/>
    <w:rsid w:val="00265BDA"/>
    <w:rsid w:val="00265C56"/>
    <w:rsid w:val="002716CD"/>
    <w:rsid w:val="00274D4B"/>
    <w:rsid w:val="002757BA"/>
    <w:rsid w:val="002806F5"/>
    <w:rsid w:val="00281577"/>
    <w:rsid w:val="00284EF4"/>
    <w:rsid w:val="0028572D"/>
    <w:rsid w:val="002868BD"/>
    <w:rsid w:val="00286F1E"/>
    <w:rsid w:val="002926BC"/>
    <w:rsid w:val="00293A72"/>
    <w:rsid w:val="00295A6E"/>
    <w:rsid w:val="002A0160"/>
    <w:rsid w:val="002A03C3"/>
    <w:rsid w:val="002A30C3"/>
    <w:rsid w:val="002A5B9D"/>
    <w:rsid w:val="002A6ACC"/>
    <w:rsid w:val="002A6F6A"/>
    <w:rsid w:val="002A7712"/>
    <w:rsid w:val="002B02A6"/>
    <w:rsid w:val="002B23B3"/>
    <w:rsid w:val="002B38F7"/>
    <w:rsid w:val="002B4F50"/>
    <w:rsid w:val="002B550D"/>
    <w:rsid w:val="002B5591"/>
    <w:rsid w:val="002B6AA4"/>
    <w:rsid w:val="002C0BEF"/>
    <w:rsid w:val="002C1FE9"/>
    <w:rsid w:val="002C21A2"/>
    <w:rsid w:val="002C4580"/>
    <w:rsid w:val="002D16BC"/>
    <w:rsid w:val="002D3A57"/>
    <w:rsid w:val="002D44D4"/>
    <w:rsid w:val="002D7D05"/>
    <w:rsid w:val="002E1E04"/>
    <w:rsid w:val="002E20C8"/>
    <w:rsid w:val="002E4290"/>
    <w:rsid w:val="002E45A1"/>
    <w:rsid w:val="002E66A6"/>
    <w:rsid w:val="002E6CBA"/>
    <w:rsid w:val="002E6ECD"/>
    <w:rsid w:val="002F0DB1"/>
    <w:rsid w:val="002F13AC"/>
    <w:rsid w:val="002F1B9D"/>
    <w:rsid w:val="002F2885"/>
    <w:rsid w:val="002F45A1"/>
    <w:rsid w:val="002F7133"/>
    <w:rsid w:val="0030203D"/>
    <w:rsid w:val="003037F9"/>
    <w:rsid w:val="00303F8D"/>
    <w:rsid w:val="00304243"/>
    <w:rsid w:val="003043B1"/>
    <w:rsid w:val="0030583E"/>
    <w:rsid w:val="00307FE1"/>
    <w:rsid w:val="00311E74"/>
    <w:rsid w:val="00313C19"/>
    <w:rsid w:val="00313DE4"/>
    <w:rsid w:val="00315F53"/>
    <w:rsid w:val="003164BA"/>
    <w:rsid w:val="00317EF8"/>
    <w:rsid w:val="0032013E"/>
    <w:rsid w:val="0032047E"/>
    <w:rsid w:val="003214FF"/>
    <w:rsid w:val="00323325"/>
    <w:rsid w:val="0032332E"/>
    <w:rsid w:val="003258E6"/>
    <w:rsid w:val="003311C7"/>
    <w:rsid w:val="00342283"/>
    <w:rsid w:val="00343A87"/>
    <w:rsid w:val="00344A36"/>
    <w:rsid w:val="003456F4"/>
    <w:rsid w:val="00346537"/>
    <w:rsid w:val="00347FB6"/>
    <w:rsid w:val="003504FD"/>
    <w:rsid w:val="00350881"/>
    <w:rsid w:val="00353CF7"/>
    <w:rsid w:val="00354DD9"/>
    <w:rsid w:val="00357D55"/>
    <w:rsid w:val="00363513"/>
    <w:rsid w:val="00364FE8"/>
    <w:rsid w:val="003657E5"/>
    <w:rsid w:val="0036589C"/>
    <w:rsid w:val="00371312"/>
    <w:rsid w:val="00371DC7"/>
    <w:rsid w:val="0037387D"/>
    <w:rsid w:val="00375630"/>
    <w:rsid w:val="00377B21"/>
    <w:rsid w:val="00381ECB"/>
    <w:rsid w:val="00386F71"/>
    <w:rsid w:val="00387DB7"/>
    <w:rsid w:val="003906D9"/>
    <w:rsid w:val="00390862"/>
    <w:rsid w:val="00390CE3"/>
    <w:rsid w:val="00390D3E"/>
    <w:rsid w:val="0039439A"/>
    <w:rsid w:val="00394876"/>
    <w:rsid w:val="00394AAF"/>
    <w:rsid w:val="00394C27"/>
    <w:rsid w:val="00394CE5"/>
    <w:rsid w:val="0039602B"/>
    <w:rsid w:val="003A1ABA"/>
    <w:rsid w:val="003A1CC9"/>
    <w:rsid w:val="003A3BDC"/>
    <w:rsid w:val="003A3CB6"/>
    <w:rsid w:val="003A6341"/>
    <w:rsid w:val="003B0362"/>
    <w:rsid w:val="003B286A"/>
    <w:rsid w:val="003B391B"/>
    <w:rsid w:val="003B67FD"/>
    <w:rsid w:val="003B6A61"/>
    <w:rsid w:val="003C17C6"/>
    <w:rsid w:val="003C2654"/>
    <w:rsid w:val="003D0F63"/>
    <w:rsid w:val="003D2A52"/>
    <w:rsid w:val="003D42C0"/>
    <w:rsid w:val="003D4A8F"/>
    <w:rsid w:val="003D5B13"/>
    <w:rsid w:val="003D5B29"/>
    <w:rsid w:val="003D6601"/>
    <w:rsid w:val="003D7818"/>
    <w:rsid w:val="003E2445"/>
    <w:rsid w:val="003E3158"/>
    <w:rsid w:val="003E3BB2"/>
    <w:rsid w:val="003E4062"/>
    <w:rsid w:val="003E7093"/>
    <w:rsid w:val="003F03CA"/>
    <w:rsid w:val="003F07E7"/>
    <w:rsid w:val="003F1308"/>
    <w:rsid w:val="003F2B56"/>
    <w:rsid w:val="003F5B58"/>
    <w:rsid w:val="003F63D6"/>
    <w:rsid w:val="003F7E65"/>
    <w:rsid w:val="0040191E"/>
    <w:rsid w:val="0040222A"/>
    <w:rsid w:val="00402A05"/>
    <w:rsid w:val="00402F8C"/>
    <w:rsid w:val="0040458D"/>
    <w:rsid w:val="004047BC"/>
    <w:rsid w:val="00404C26"/>
    <w:rsid w:val="004100C3"/>
    <w:rsid w:val="004100F7"/>
    <w:rsid w:val="00413628"/>
    <w:rsid w:val="00414CB3"/>
    <w:rsid w:val="0041563D"/>
    <w:rsid w:val="004176FB"/>
    <w:rsid w:val="0042323C"/>
    <w:rsid w:val="00426E25"/>
    <w:rsid w:val="00427D9C"/>
    <w:rsid w:val="00427E7E"/>
    <w:rsid w:val="00433C60"/>
    <w:rsid w:val="0043465D"/>
    <w:rsid w:val="00436EB5"/>
    <w:rsid w:val="00443B6E"/>
    <w:rsid w:val="00444984"/>
    <w:rsid w:val="0044560B"/>
    <w:rsid w:val="00450636"/>
    <w:rsid w:val="0045420A"/>
    <w:rsid w:val="004554D4"/>
    <w:rsid w:val="0045632E"/>
    <w:rsid w:val="00461744"/>
    <w:rsid w:val="004653AF"/>
    <w:rsid w:val="00466185"/>
    <w:rsid w:val="00466303"/>
    <w:rsid w:val="004668A7"/>
    <w:rsid w:val="00466C1E"/>
    <w:rsid w:val="00466D96"/>
    <w:rsid w:val="00467747"/>
    <w:rsid w:val="00470017"/>
    <w:rsid w:val="0047105A"/>
    <w:rsid w:val="00473C98"/>
    <w:rsid w:val="00474965"/>
    <w:rsid w:val="00482AF0"/>
    <w:rsid w:val="00482DF8"/>
    <w:rsid w:val="004864DE"/>
    <w:rsid w:val="00487120"/>
    <w:rsid w:val="00494BE5"/>
    <w:rsid w:val="00495C12"/>
    <w:rsid w:val="00495E30"/>
    <w:rsid w:val="004A0EBA"/>
    <w:rsid w:val="004A2538"/>
    <w:rsid w:val="004A331E"/>
    <w:rsid w:val="004A3CC9"/>
    <w:rsid w:val="004A6E30"/>
    <w:rsid w:val="004A7C1B"/>
    <w:rsid w:val="004B0A0B"/>
    <w:rsid w:val="004B0C15"/>
    <w:rsid w:val="004B3323"/>
    <w:rsid w:val="004B35EA"/>
    <w:rsid w:val="004B3B76"/>
    <w:rsid w:val="004B500E"/>
    <w:rsid w:val="004B565A"/>
    <w:rsid w:val="004B69E4"/>
    <w:rsid w:val="004C0BC2"/>
    <w:rsid w:val="004C6C39"/>
    <w:rsid w:val="004D073A"/>
    <w:rsid w:val="004D075F"/>
    <w:rsid w:val="004D1B76"/>
    <w:rsid w:val="004D344E"/>
    <w:rsid w:val="004D7B59"/>
    <w:rsid w:val="004E019E"/>
    <w:rsid w:val="004E06EC"/>
    <w:rsid w:val="004E0A3F"/>
    <w:rsid w:val="004E19FE"/>
    <w:rsid w:val="004E2CB7"/>
    <w:rsid w:val="004E4576"/>
    <w:rsid w:val="004E4D40"/>
    <w:rsid w:val="004F016A"/>
    <w:rsid w:val="004F1B34"/>
    <w:rsid w:val="004F422C"/>
    <w:rsid w:val="004F7640"/>
    <w:rsid w:val="00500F94"/>
    <w:rsid w:val="00501884"/>
    <w:rsid w:val="00502FB3"/>
    <w:rsid w:val="00503DE9"/>
    <w:rsid w:val="00503E3F"/>
    <w:rsid w:val="0050530C"/>
    <w:rsid w:val="00505DEA"/>
    <w:rsid w:val="005060E5"/>
    <w:rsid w:val="00507782"/>
    <w:rsid w:val="00512A04"/>
    <w:rsid w:val="00520499"/>
    <w:rsid w:val="005225AC"/>
    <w:rsid w:val="0052341C"/>
    <w:rsid w:val="005249F5"/>
    <w:rsid w:val="00524B35"/>
    <w:rsid w:val="00525DD3"/>
    <w:rsid w:val="005260F7"/>
    <w:rsid w:val="00533C2D"/>
    <w:rsid w:val="005345E5"/>
    <w:rsid w:val="00536806"/>
    <w:rsid w:val="00542701"/>
    <w:rsid w:val="00543BD1"/>
    <w:rsid w:val="00556113"/>
    <w:rsid w:val="005611BC"/>
    <w:rsid w:val="005621C4"/>
    <w:rsid w:val="00564C12"/>
    <w:rsid w:val="005654B8"/>
    <w:rsid w:val="0057290A"/>
    <w:rsid w:val="00574836"/>
    <w:rsid w:val="00575009"/>
    <w:rsid w:val="005762CC"/>
    <w:rsid w:val="00576BA2"/>
    <w:rsid w:val="00581047"/>
    <w:rsid w:val="00582D3D"/>
    <w:rsid w:val="00586FCB"/>
    <w:rsid w:val="00590040"/>
    <w:rsid w:val="00590DDF"/>
    <w:rsid w:val="00595386"/>
    <w:rsid w:val="00597234"/>
    <w:rsid w:val="005A0303"/>
    <w:rsid w:val="005A4AC0"/>
    <w:rsid w:val="005A539B"/>
    <w:rsid w:val="005A5FDF"/>
    <w:rsid w:val="005B0FB7"/>
    <w:rsid w:val="005B122A"/>
    <w:rsid w:val="005B1FCB"/>
    <w:rsid w:val="005B2A3A"/>
    <w:rsid w:val="005B4C31"/>
    <w:rsid w:val="005B5AC2"/>
    <w:rsid w:val="005C2833"/>
    <w:rsid w:val="005D188C"/>
    <w:rsid w:val="005D3542"/>
    <w:rsid w:val="005E09B4"/>
    <w:rsid w:val="005E0D00"/>
    <w:rsid w:val="005E144D"/>
    <w:rsid w:val="005E1500"/>
    <w:rsid w:val="005E2634"/>
    <w:rsid w:val="005E3271"/>
    <w:rsid w:val="005E3A43"/>
    <w:rsid w:val="005E444B"/>
    <w:rsid w:val="005F0B17"/>
    <w:rsid w:val="005F460C"/>
    <w:rsid w:val="005F5F14"/>
    <w:rsid w:val="005F77C7"/>
    <w:rsid w:val="00605E08"/>
    <w:rsid w:val="0061716F"/>
    <w:rsid w:val="00620675"/>
    <w:rsid w:val="00620FA6"/>
    <w:rsid w:val="00622910"/>
    <w:rsid w:val="00623E9F"/>
    <w:rsid w:val="00624440"/>
    <w:rsid w:val="006254B6"/>
    <w:rsid w:val="00627FC8"/>
    <w:rsid w:val="0063381E"/>
    <w:rsid w:val="00633EB4"/>
    <w:rsid w:val="00635338"/>
    <w:rsid w:val="00635C33"/>
    <w:rsid w:val="00637CEA"/>
    <w:rsid w:val="00640C4C"/>
    <w:rsid w:val="00640D77"/>
    <w:rsid w:val="006433C3"/>
    <w:rsid w:val="0064698B"/>
    <w:rsid w:val="00647CB3"/>
    <w:rsid w:val="00650532"/>
    <w:rsid w:val="00650F5B"/>
    <w:rsid w:val="00653659"/>
    <w:rsid w:val="006572FA"/>
    <w:rsid w:val="00661D1D"/>
    <w:rsid w:val="00662425"/>
    <w:rsid w:val="006647F7"/>
    <w:rsid w:val="00665916"/>
    <w:rsid w:val="006670D7"/>
    <w:rsid w:val="006719EA"/>
    <w:rsid w:val="00671F13"/>
    <w:rsid w:val="006728AA"/>
    <w:rsid w:val="0067400A"/>
    <w:rsid w:val="00674239"/>
    <w:rsid w:val="00675473"/>
    <w:rsid w:val="006847AD"/>
    <w:rsid w:val="0069114B"/>
    <w:rsid w:val="0069218F"/>
    <w:rsid w:val="00692A29"/>
    <w:rsid w:val="006944C1"/>
    <w:rsid w:val="00697927"/>
    <w:rsid w:val="006A01C2"/>
    <w:rsid w:val="006A3E53"/>
    <w:rsid w:val="006A6A7A"/>
    <w:rsid w:val="006A6F44"/>
    <w:rsid w:val="006A756A"/>
    <w:rsid w:val="006B258F"/>
    <w:rsid w:val="006B382F"/>
    <w:rsid w:val="006B7FE0"/>
    <w:rsid w:val="006C1593"/>
    <w:rsid w:val="006C7130"/>
    <w:rsid w:val="006D66F7"/>
    <w:rsid w:val="006E1C4C"/>
    <w:rsid w:val="006E244F"/>
    <w:rsid w:val="006E283C"/>
    <w:rsid w:val="006E65DD"/>
    <w:rsid w:val="006E76BD"/>
    <w:rsid w:val="006F22F4"/>
    <w:rsid w:val="006F5789"/>
    <w:rsid w:val="00705C9D"/>
    <w:rsid w:val="00705F13"/>
    <w:rsid w:val="007103DE"/>
    <w:rsid w:val="00711D39"/>
    <w:rsid w:val="00714F1D"/>
    <w:rsid w:val="00715225"/>
    <w:rsid w:val="00720CC6"/>
    <w:rsid w:val="00721EF6"/>
    <w:rsid w:val="00722DDB"/>
    <w:rsid w:val="00724728"/>
    <w:rsid w:val="00724F98"/>
    <w:rsid w:val="00726CCC"/>
    <w:rsid w:val="00730B9B"/>
    <w:rsid w:val="0073182E"/>
    <w:rsid w:val="007332FF"/>
    <w:rsid w:val="0074061D"/>
    <w:rsid w:val="007408F5"/>
    <w:rsid w:val="00741EAE"/>
    <w:rsid w:val="0074419F"/>
    <w:rsid w:val="00755248"/>
    <w:rsid w:val="00755F54"/>
    <w:rsid w:val="00760A6B"/>
    <w:rsid w:val="0076190B"/>
    <w:rsid w:val="00762A3C"/>
    <w:rsid w:val="0076355D"/>
    <w:rsid w:val="00763935"/>
    <w:rsid w:val="00763A2D"/>
    <w:rsid w:val="007642F4"/>
    <w:rsid w:val="007676A4"/>
    <w:rsid w:val="0077063A"/>
    <w:rsid w:val="00775530"/>
    <w:rsid w:val="00776397"/>
    <w:rsid w:val="00777795"/>
    <w:rsid w:val="00777F76"/>
    <w:rsid w:val="00783A57"/>
    <w:rsid w:val="00784C92"/>
    <w:rsid w:val="007852F4"/>
    <w:rsid w:val="007859CD"/>
    <w:rsid w:val="00785C24"/>
    <w:rsid w:val="00786DD6"/>
    <w:rsid w:val="007907E4"/>
    <w:rsid w:val="0079466D"/>
    <w:rsid w:val="00796461"/>
    <w:rsid w:val="007A5EFD"/>
    <w:rsid w:val="007A6A4F"/>
    <w:rsid w:val="007B03F5"/>
    <w:rsid w:val="007B5C09"/>
    <w:rsid w:val="007B5DA2"/>
    <w:rsid w:val="007C0966"/>
    <w:rsid w:val="007C19E7"/>
    <w:rsid w:val="007C5CFD"/>
    <w:rsid w:val="007C6AD3"/>
    <w:rsid w:val="007C6D9F"/>
    <w:rsid w:val="007D4893"/>
    <w:rsid w:val="007D48A4"/>
    <w:rsid w:val="007E467C"/>
    <w:rsid w:val="007E46FA"/>
    <w:rsid w:val="007E66D8"/>
    <w:rsid w:val="007E70CF"/>
    <w:rsid w:val="007E7131"/>
    <w:rsid w:val="007E74A4"/>
    <w:rsid w:val="007F0DF0"/>
    <w:rsid w:val="007F1B6F"/>
    <w:rsid w:val="007F263F"/>
    <w:rsid w:val="007F38CA"/>
    <w:rsid w:val="007F6EC3"/>
    <w:rsid w:val="008015A8"/>
    <w:rsid w:val="00803247"/>
    <w:rsid w:val="008040B0"/>
    <w:rsid w:val="008041DB"/>
    <w:rsid w:val="0080766E"/>
    <w:rsid w:val="00807B9A"/>
    <w:rsid w:val="00811169"/>
    <w:rsid w:val="0081520A"/>
    <w:rsid w:val="00815297"/>
    <w:rsid w:val="008170DB"/>
    <w:rsid w:val="00817BA1"/>
    <w:rsid w:val="00823022"/>
    <w:rsid w:val="0082634E"/>
    <w:rsid w:val="00830853"/>
    <w:rsid w:val="008313C4"/>
    <w:rsid w:val="00831FDF"/>
    <w:rsid w:val="00834940"/>
    <w:rsid w:val="00835434"/>
    <w:rsid w:val="008358C0"/>
    <w:rsid w:val="00836E22"/>
    <w:rsid w:val="008416A3"/>
    <w:rsid w:val="00841B39"/>
    <w:rsid w:val="00842113"/>
    <w:rsid w:val="00842838"/>
    <w:rsid w:val="00842B51"/>
    <w:rsid w:val="008441D5"/>
    <w:rsid w:val="0085285D"/>
    <w:rsid w:val="00854EC1"/>
    <w:rsid w:val="0085797F"/>
    <w:rsid w:val="00860028"/>
    <w:rsid w:val="008618D9"/>
    <w:rsid w:val="00861DC3"/>
    <w:rsid w:val="00867019"/>
    <w:rsid w:val="008702EE"/>
    <w:rsid w:val="00872B4E"/>
    <w:rsid w:val="00872EF1"/>
    <w:rsid w:val="0087320B"/>
    <w:rsid w:val="008735A9"/>
    <w:rsid w:val="00877BC5"/>
    <w:rsid w:val="00877D20"/>
    <w:rsid w:val="00881C48"/>
    <w:rsid w:val="00885B80"/>
    <w:rsid w:val="00885C30"/>
    <w:rsid w:val="00885E9B"/>
    <w:rsid w:val="0089066C"/>
    <w:rsid w:val="0089368E"/>
    <w:rsid w:val="00893C96"/>
    <w:rsid w:val="00894E0A"/>
    <w:rsid w:val="0089500A"/>
    <w:rsid w:val="0089597C"/>
    <w:rsid w:val="00897C94"/>
    <w:rsid w:val="008A7C12"/>
    <w:rsid w:val="008B03CE"/>
    <w:rsid w:val="008B4ECD"/>
    <w:rsid w:val="008B521D"/>
    <w:rsid w:val="008B529E"/>
    <w:rsid w:val="008B5B4F"/>
    <w:rsid w:val="008B63CF"/>
    <w:rsid w:val="008C17FB"/>
    <w:rsid w:val="008C2F99"/>
    <w:rsid w:val="008C4C49"/>
    <w:rsid w:val="008C5764"/>
    <w:rsid w:val="008C70BB"/>
    <w:rsid w:val="008D06CD"/>
    <w:rsid w:val="008D0E85"/>
    <w:rsid w:val="008D1B00"/>
    <w:rsid w:val="008D57B8"/>
    <w:rsid w:val="008E03FC"/>
    <w:rsid w:val="008E2806"/>
    <w:rsid w:val="008E28AA"/>
    <w:rsid w:val="008E510B"/>
    <w:rsid w:val="008E5C50"/>
    <w:rsid w:val="008E5D26"/>
    <w:rsid w:val="008F5428"/>
    <w:rsid w:val="00902B13"/>
    <w:rsid w:val="00903F7D"/>
    <w:rsid w:val="00905BE7"/>
    <w:rsid w:val="00911941"/>
    <w:rsid w:val="0092024D"/>
    <w:rsid w:val="009203B4"/>
    <w:rsid w:val="009222EB"/>
    <w:rsid w:val="00925146"/>
    <w:rsid w:val="00925F0F"/>
    <w:rsid w:val="00926F33"/>
    <w:rsid w:val="00930516"/>
    <w:rsid w:val="009312DC"/>
    <w:rsid w:val="00932F6B"/>
    <w:rsid w:val="00934A22"/>
    <w:rsid w:val="00934E50"/>
    <w:rsid w:val="009379C2"/>
    <w:rsid w:val="00937F70"/>
    <w:rsid w:val="009403A0"/>
    <w:rsid w:val="009468BC"/>
    <w:rsid w:val="00947FAE"/>
    <w:rsid w:val="0095066B"/>
    <w:rsid w:val="00954F9D"/>
    <w:rsid w:val="00957914"/>
    <w:rsid w:val="00960832"/>
    <w:rsid w:val="009616DF"/>
    <w:rsid w:val="00962CAD"/>
    <w:rsid w:val="0096542F"/>
    <w:rsid w:val="00966B32"/>
    <w:rsid w:val="00967FA7"/>
    <w:rsid w:val="00971645"/>
    <w:rsid w:val="0097402D"/>
    <w:rsid w:val="009755EE"/>
    <w:rsid w:val="00977919"/>
    <w:rsid w:val="00982A4D"/>
    <w:rsid w:val="00983000"/>
    <w:rsid w:val="009870FA"/>
    <w:rsid w:val="00990D8B"/>
    <w:rsid w:val="009921C3"/>
    <w:rsid w:val="0099551D"/>
    <w:rsid w:val="009A5897"/>
    <w:rsid w:val="009A5F24"/>
    <w:rsid w:val="009B0B3E"/>
    <w:rsid w:val="009B1913"/>
    <w:rsid w:val="009B1BF1"/>
    <w:rsid w:val="009B3EF4"/>
    <w:rsid w:val="009B53DF"/>
    <w:rsid w:val="009B6657"/>
    <w:rsid w:val="009B6966"/>
    <w:rsid w:val="009C2B39"/>
    <w:rsid w:val="009D09FD"/>
    <w:rsid w:val="009D0EB5"/>
    <w:rsid w:val="009D0FE9"/>
    <w:rsid w:val="009D14F9"/>
    <w:rsid w:val="009D2B74"/>
    <w:rsid w:val="009D63FF"/>
    <w:rsid w:val="009E175D"/>
    <w:rsid w:val="009E3CC2"/>
    <w:rsid w:val="009F06BD"/>
    <w:rsid w:val="009F15CF"/>
    <w:rsid w:val="009F2A4D"/>
    <w:rsid w:val="009F3737"/>
    <w:rsid w:val="009F5865"/>
    <w:rsid w:val="00A00828"/>
    <w:rsid w:val="00A019D6"/>
    <w:rsid w:val="00A027EA"/>
    <w:rsid w:val="00A03290"/>
    <w:rsid w:val="00A0387E"/>
    <w:rsid w:val="00A05BEE"/>
    <w:rsid w:val="00A05BFD"/>
    <w:rsid w:val="00A07490"/>
    <w:rsid w:val="00A10655"/>
    <w:rsid w:val="00A12B64"/>
    <w:rsid w:val="00A138BE"/>
    <w:rsid w:val="00A22C38"/>
    <w:rsid w:val="00A22D3C"/>
    <w:rsid w:val="00A24420"/>
    <w:rsid w:val="00A24C55"/>
    <w:rsid w:val="00A24DF7"/>
    <w:rsid w:val="00A25193"/>
    <w:rsid w:val="00A26AC5"/>
    <w:rsid w:val="00A26E80"/>
    <w:rsid w:val="00A31A91"/>
    <w:rsid w:val="00A31AE8"/>
    <w:rsid w:val="00A32975"/>
    <w:rsid w:val="00A32E81"/>
    <w:rsid w:val="00A3739D"/>
    <w:rsid w:val="00A3761F"/>
    <w:rsid w:val="00A37DDA"/>
    <w:rsid w:val="00A45005"/>
    <w:rsid w:val="00A4546F"/>
    <w:rsid w:val="00A47AD5"/>
    <w:rsid w:val="00A5192F"/>
    <w:rsid w:val="00A5302F"/>
    <w:rsid w:val="00A53CF0"/>
    <w:rsid w:val="00A55134"/>
    <w:rsid w:val="00A66DD9"/>
    <w:rsid w:val="00A75222"/>
    <w:rsid w:val="00A7620F"/>
    <w:rsid w:val="00A764D4"/>
    <w:rsid w:val="00A76790"/>
    <w:rsid w:val="00A76D2E"/>
    <w:rsid w:val="00A811DD"/>
    <w:rsid w:val="00A84B91"/>
    <w:rsid w:val="00A84F05"/>
    <w:rsid w:val="00A84FD6"/>
    <w:rsid w:val="00A925EC"/>
    <w:rsid w:val="00A929AA"/>
    <w:rsid w:val="00A92B6B"/>
    <w:rsid w:val="00AA1EE1"/>
    <w:rsid w:val="00AA541E"/>
    <w:rsid w:val="00AB3474"/>
    <w:rsid w:val="00AB354D"/>
    <w:rsid w:val="00AB3CE8"/>
    <w:rsid w:val="00AC4D55"/>
    <w:rsid w:val="00AD0A97"/>
    <w:rsid w:val="00AD0DA4"/>
    <w:rsid w:val="00AD2DBC"/>
    <w:rsid w:val="00AD4169"/>
    <w:rsid w:val="00AD54CA"/>
    <w:rsid w:val="00AD6839"/>
    <w:rsid w:val="00AD7F68"/>
    <w:rsid w:val="00AE193F"/>
    <w:rsid w:val="00AE25C4"/>
    <w:rsid w:val="00AE25C6"/>
    <w:rsid w:val="00AE2A8A"/>
    <w:rsid w:val="00AE306C"/>
    <w:rsid w:val="00AE7909"/>
    <w:rsid w:val="00AF0F0D"/>
    <w:rsid w:val="00AF28C1"/>
    <w:rsid w:val="00AF3A24"/>
    <w:rsid w:val="00B029AB"/>
    <w:rsid w:val="00B02EF1"/>
    <w:rsid w:val="00B061EB"/>
    <w:rsid w:val="00B07C97"/>
    <w:rsid w:val="00B11C67"/>
    <w:rsid w:val="00B13524"/>
    <w:rsid w:val="00B13580"/>
    <w:rsid w:val="00B13645"/>
    <w:rsid w:val="00B14349"/>
    <w:rsid w:val="00B15754"/>
    <w:rsid w:val="00B16002"/>
    <w:rsid w:val="00B2046E"/>
    <w:rsid w:val="00B20E8B"/>
    <w:rsid w:val="00B23D26"/>
    <w:rsid w:val="00B257E1"/>
    <w:rsid w:val="00B2599A"/>
    <w:rsid w:val="00B263C1"/>
    <w:rsid w:val="00B27AC4"/>
    <w:rsid w:val="00B31837"/>
    <w:rsid w:val="00B31D3A"/>
    <w:rsid w:val="00B343CC"/>
    <w:rsid w:val="00B3546F"/>
    <w:rsid w:val="00B35BCC"/>
    <w:rsid w:val="00B36C03"/>
    <w:rsid w:val="00B5084A"/>
    <w:rsid w:val="00B513BA"/>
    <w:rsid w:val="00B54980"/>
    <w:rsid w:val="00B551A7"/>
    <w:rsid w:val="00B555E0"/>
    <w:rsid w:val="00B606A1"/>
    <w:rsid w:val="00B614F7"/>
    <w:rsid w:val="00B61B26"/>
    <w:rsid w:val="00B648E2"/>
    <w:rsid w:val="00B64E85"/>
    <w:rsid w:val="00B65E6B"/>
    <w:rsid w:val="00B674EB"/>
    <w:rsid w:val="00B675B2"/>
    <w:rsid w:val="00B72D2E"/>
    <w:rsid w:val="00B77F5D"/>
    <w:rsid w:val="00B80355"/>
    <w:rsid w:val="00B81261"/>
    <w:rsid w:val="00B8223E"/>
    <w:rsid w:val="00B832AE"/>
    <w:rsid w:val="00B86678"/>
    <w:rsid w:val="00B87F99"/>
    <w:rsid w:val="00B92F9B"/>
    <w:rsid w:val="00B941B3"/>
    <w:rsid w:val="00B96513"/>
    <w:rsid w:val="00B974F9"/>
    <w:rsid w:val="00BA1A56"/>
    <w:rsid w:val="00BA1D47"/>
    <w:rsid w:val="00BA5F36"/>
    <w:rsid w:val="00BA66F0"/>
    <w:rsid w:val="00BB016D"/>
    <w:rsid w:val="00BB1755"/>
    <w:rsid w:val="00BB2239"/>
    <w:rsid w:val="00BB2AE7"/>
    <w:rsid w:val="00BB57A3"/>
    <w:rsid w:val="00BB6464"/>
    <w:rsid w:val="00BB6BAE"/>
    <w:rsid w:val="00BC1BB8"/>
    <w:rsid w:val="00BC78BD"/>
    <w:rsid w:val="00BD04E6"/>
    <w:rsid w:val="00BD474B"/>
    <w:rsid w:val="00BD7FE1"/>
    <w:rsid w:val="00BE28EC"/>
    <w:rsid w:val="00BE37CA"/>
    <w:rsid w:val="00BE5F89"/>
    <w:rsid w:val="00BE6144"/>
    <w:rsid w:val="00BE635A"/>
    <w:rsid w:val="00BE650C"/>
    <w:rsid w:val="00BF17E9"/>
    <w:rsid w:val="00BF244E"/>
    <w:rsid w:val="00BF2771"/>
    <w:rsid w:val="00BF2ABB"/>
    <w:rsid w:val="00BF3933"/>
    <w:rsid w:val="00BF4677"/>
    <w:rsid w:val="00BF5099"/>
    <w:rsid w:val="00BF7874"/>
    <w:rsid w:val="00C044D2"/>
    <w:rsid w:val="00C10B5E"/>
    <w:rsid w:val="00C10F10"/>
    <w:rsid w:val="00C1179C"/>
    <w:rsid w:val="00C11E6F"/>
    <w:rsid w:val="00C15D4D"/>
    <w:rsid w:val="00C175DC"/>
    <w:rsid w:val="00C30171"/>
    <w:rsid w:val="00C309D8"/>
    <w:rsid w:val="00C42C6E"/>
    <w:rsid w:val="00C43519"/>
    <w:rsid w:val="00C44609"/>
    <w:rsid w:val="00C45263"/>
    <w:rsid w:val="00C46A0C"/>
    <w:rsid w:val="00C47A5C"/>
    <w:rsid w:val="00C51537"/>
    <w:rsid w:val="00C52BC3"/>
    <w:rsid w:val="00C53ECF"/>
    <w:rsid w:val="00C540FB"/>
    <w:rsid w:val="00C61AB0"/>
    <w:rsid w:val="00C61AFA"/>
    <w:rsid w:val="00C61D64"/>
    <w:rsid w:val="00C62099"/>
    <w:rsid w:val="00C63191"/>
    <w:rsid w:val="00C64B8A"/>
    <w:rsid w:val="00C64EA3"/>
    <w:rsid w:val="00C652E4"/>
    <w:rsid w:val="00C65386"/>
    <w:rsid w:val="00C67783"/>
    <w:rsid w:val="00C72867"/>
    <w:rsid w:val="00C7495A"/>
    <w:rsid w:val="00C75E81"/>
    <w:rsid w:val="00C86609"/>
    <w:rsid w:val="00C86E3E"/>
    <w:rsid w:val="00C91C9D"/>
    <w:rsid w:val="00C92B4C"/>
    <w:rsid w:val="00C954F6"/>
    <w:rsid w:val="00C96318"/>
    <w:rsid w:val="00CA2CE8"/>
    <w:rsid w:val="00CA3014"/>
    <w:rsid w:val="00CA36A0"/>
    <w:rsid w:val="00CA6BC5"/>
    <w:rsid w:val="00CB17D3"/>
    <w:rsid w:val="00CB38EF"/>
    <w:rsid w:val="00CB4B82"/>
    <w:rsid w:val="00CC254D"/>
    <w:rsid w:val="00CC2F1A"/>
    <w:rsid w:val="00CC3D27"/>
    <w:rsid w:val="00CC571B"/>
    <w:rsid w:val="00CC61CD"/>
    <w:rsid w:val="00CC6C02"/>
    <w:rsid w:val="00CC737B"/>
    <w:rsid w:val="00CD00DD"/>
    <w:rsid w:val="00CD1002"/>
    <w:rsid w:val="00CD3FF7"/>
    <w:rsid w:val="00CD5011"/>
    <w:rsid w:val="00CE6383"/>
    <w:rsid w:val="00CE640F"/>
    <w:rsid w:val="00CE76BC"/>
    <w:rsid w:val="00CF3020"/>
    <w:rsid w:val="00CF540E"/>
    <w:rsid w:val="00CF7CBD"/>
    <w:rsid w:val="00D02F07"/>
    <w:rsid w:val="00D05DC2"/>
    <w:rsid w:val="00D15D88"/>
    <w:rsid w:val="00D27D49"/>
    <w:rsid w:val="00D27EBE"/>
    <w:rsid w:val="00D2D79D"/>
    <w:rsid w:val="00D329D5"/>
    <w:rsid w:val="00D32BCF"/>
    <w:rsid w:val="00D34336"/>
    <w:rsid w:val="00D35D55"/>
    <w:rsid w:val="00D36A49"/>
    <w:rsid w:val="00D36B64"/>
    <w:rsid w:val="00D37D54"/>
    <w:rsid w:val="00D45BBC"/>
    <w:rsid w:val="00D45D8C"/>
    <w:rsid w:val="00D517C6"/>
    <w:rsid w:val="00D5309E"/>
    <w:rsid w:val="00D5515C"/>
    <w:rsid w:val="00D5789B"/>
    <w:rsid w:val="00D70885"/>
    <w:rsid w:val="00D71D84"/>
    <w:rsid w:val="00D72464"/>
    <w:rsid w:val="00D72A57"/>
    <w:rsid w:val="00D7615A"/>
    <w:rsid w:val="00D76413"/>
    <w:rsid w:val="00D768EB"/>
    <w:rsid w:val="00D7734E"/>
    <w:rsid w:val="00D81E17"/>
    <w:rsid w:val="00D82D1E"/>
    <w:rsid w:val="00D832D9"/>
    <w:rsid w:val="00D834F5"/>
    <w:rsid w:val="00D83771"/>
    <w:rsid w:val="00D83EC2"/>
    <w:rsid w:val="00D86066"/>
    <w:rsid w:val="00D90F00"/>
    <w:rsid w:val="00D9513B"/>
    <w:rsid w:val="00D975C0"/>
    <w:rsid w:val="00DA3383"/>
    <w:rsid w:val="00DA4FC1"/>
    <w:rsid w:val="00DA5285"/>
    <w:rsid w:val="00DB191D"/>
    <w:rsid w:val="00DB205A"/>
    <w:rsid w:val="00DB364B"/>
    <w:rsid w:val="00DB3D03"/>
    <w:rsid w:val="00DB4F91"/>
    <w:rsid w:val="00DB6D0A"/>
    <w:rsid w:val="00DB6F93"/>
    <w:rsid w:val="00DC06BE"/>
    <w:rsid w:val="00DC1F0F"/>
    <w:rsid w:val="00DC2269"/>
    <w:rsid w:val="00DC3117"/>
    <w:rsid w:val="00DC43D7"/>
    <w:rsid w:val="00DC5DD9"/>
    <w:rsid w:val="00DC6D2D"/>
    <w:rsid w:val="00DC74D2"/>
    <w:rsid w:val="00DD4E59"/>
    <w:rsid w:val="00DD5425"/>
    <w:rsid w:val="00DD6295"/>
    <w:rsid w:val="00DD6CCB"/>
    <w:rsid w:val="00DE1360"/>
    <w:rsid w:val="00DE14DC"/>
    <w:rsid w:val="00DE28A1"/>
    <w:rsid w:val="00DE32D8"/>
    <w:rsid w:val="00DE33B5"/>
    <w:rsid w:val="00DE597B"/>
    <w:rsid w:val="00DE5E18"/>
    <w:rsid w:val="00DF0487"/>
    <w:rsid w:val="00DF2E0E"/>
    <w:rsid w:val="00DF3EE1"/>
    <w:rsid w:val="00DF5EA4"/>
    <w:rsid w:val="00DF785E"/>
    <w:rsid w:val="00E01876"/>
    <w:rsid w:val="00E02681"/>
    <w:rsid w:val="00E02792"/>
    <w:rsid w:val="00E034D8"/>
    <w:rsid w:val="00E04CC0"/>
    <w:rsid w:val="00E15716"/>
    <w:rsid w:val="00E15816"/>
    <w:rsid w:val="00E160D5"/>
    <w:rsid w:val="00E17B42"/>
    <w:rsid w:val="00E235CB"/>
    <w:rsid w:val="00E239FF"/>
    <w:rsid w:val="00E27D7B"/>
    <w:rsid w:val="00E30556"/>
    <w:rsid w:val="00E30981"/>
    <w:rsid w:val="00E32991"/>
    <w:rsid w:val="00E33136"/>
    <w:rsid w:val="00E34D7C"/>
    <w:rsid w:val="00E3598A"/>
    <w:rsid w:val="00E3723D"/>
    <w:rsid w:val="00E4038D"/>
    <w:rsid w:val="00E43797"/>
    <w:rsid w:val="00E446FE"/>
    <w:rsid w:val="00E44C89"/>
    <w:rsid w:val="00E44D6B"/>
    <w:rsid w:val="00E457A6"/>
    <w:rsid w:val="00E466A6"/>
    <w:rsid w:val="00E47725"/>
    <w:rsid w:val="00E61BA2"/>
    <w:rsid w:val="00E63864"/>
    <w:rsid w:val="00E6403F"/>
    <w:rsid w:val="00E736B6"/>
    <w:rsid w:val="00E75451"/>
    <w:rsid w:val="00E770C4"/>
    <w:rsid w:val="00E84C5A"/>
    <w:rsid w:val="00E861DB"/>
    <w:rsid w:val="00E87985"/>
    <w:rsid w:val="00E908F1"/>
    <w:rsid w:val="00E90DA6"/>
    <w:rsid w:val="00E93406"/>
    <w:rsid w:val="00E93B2A"/>
    <w:rsid w:val="00E956C5"/>
    <w:rsid w:val="00E95C39"/>
    <w:rsid w:val="00EA0184"/>
    <w:rsid w:val="00EA022A"/>
    <w:rsid w:val="00EA2C39"/>
    <w:rsid w:val="00EA3436"/>
    <w:rsid w:val="00EA35BE"/>
    <w:rsid w:val="00EA61AA"/>
    <w:rsid w:val="00EB0A3C"/>
    <w:rsid w:val="00EB0A96"/>
    <w:rsid w:val="00EB25CC"/>
    <w:rsid w:val="00EB4307"/>
    <w:rsid w:val="00EB57E4"/>
    <w:rsid w:val="00EB6481"/>
    <w:rsid w:val="00EB6954"/>
    <w:rsid w:val="00EB77F9"/>
    <w:rsid w:val="00EC0973"/>
    <w:rsid w:val="00EC177D"/>
    <w:rsid w:val="00EC1839"/>
    <w:rsid w:val="00EC28BA"/>
    <w:rsid w:val="00EC5769"/>
    <w:rsid w:val="00EC7D00"/>
    <w:rsid w:val="00ED0304"/>
    <w:rsid w:val="00ED0B72"/>
    <w:rsid w:val="00ED4FF7"/>
    <w:rsid w:val="00ED5B7B"/>
    <w:rsid w:val="00EE38FA"/>
    <w:rsid w:val="00EE3E2C"/>
    <w:rsid w:val="00EE5D23"/>
    <w:rsid w:val="00EE750D"/>
    <w:rsid w:val="00EF051F"/>
    <w:rsid w:val="00EF076E"/>
    <w:rsid w:val="00EF17EC"/>
    <w:rsid w:val="00EF3CA4"/>
    <w:rsid w:val="00EF49A8"/>
    <w:rsid w:val="00EF507B"/>
    <w:rsid w:val="00EF69FE"/>
    <w:rsid w:val="00EF7859"/>
    <w:rsid w:val="00F00DA8"/>
    <w:rsid w:val="00F014DA"/>
    <w:rsid w:val="00F02591"/>
    <w:rsid w:val="00F040FD"/>
    <w:rsid w:val="00F04DBF"/>
    <w:rsid w:val="00F07F6F"/>
    <w:rsid w:val="00F12C6D"/>
    <w:rsid w:val="00F13C63"/>
    <w:rsid w:val="00F148FB"/>
    <w:rsid w:val="00F15931"/>
    <w:rsid w:val="00F15F24"/>
    <w:rsid w:val="00F1637E"/>
    <w:rsid w:val="00F23D85"/>
    <w:rsid w:val="00F25B5B"/>
    <w:rsid w:val="00F319A4"/>
    <w:rsid w:val="00F45C1E"/>
    <w:rsid w:val="00F467B9"/>
    <w:rsid w:val="00F53FA9"/>
    <w:rsid w:val="00F5696E"/>
    <w:rsid w:val="00F60EFF"/>
    <w:rsid w:val="00F66403"/>
    <w:rsid w:val="00F67D2D"/>
    <w:rsid w:val="00F8121E"/>
    <w:rsid w:val="00F836C3"/>
    <w:rsid w:val="00F858F2"/>
    <w:rsid w:val="00F860CC"/>
    <w:rsid w:val="00F92B15"/>
    <w:rsid w:val="00F93521"/>
    <w:rsid w:val="00F94398"/>
    <w:rsid w:val="00FA404A"/>
    <w:rsid w:val="00FA4CD1"/>
    <w:rsid w:val="00FA5D84"/>
    <w:rsid w:val="00FA7284"/>
    <w:rsid w:val="00FA74FA"/>
    <w:rsid w:val="00FB244A"/>
    <w:rsid w:val="00FB2B56"/>
    <w:rsid w:val="00FB3486"/>
    <w:rsid w:val="00FB3CC5"/>
    <w:rsid w:val="00FB55D5"/>
    <w:rsid w:val="00FB6618"/>
    <w:rsid w:val="00FB7F9B"/>
    <w:rsid w:val="00FC0D00"/>
    <w:rsid w:val="00FC1010"/>
    <w:rsid w:val="00FC12BF"/>
    <w:rsid w:val="00FC2C60"/>
    <w:rsid w:val="00FD3E6F"/>
    <w:rsid w:val="00FD51B9"/>
    <w:rsid w:val="00FD5849"/>
    <w:rsid w:val="00FD6535"/>
    <w:rsid w:val="00FD6A02"/>
    <w:rsid w:val="00FD6CD2"/>
    <w:rsid w:val="00FD7BA9"/>
    <w:rsid w:val="00FD7ECD"/>
    <w:rsid w:val="00FE03E4"/>
    <w:rsid w:val="00FE2A39"/>
    <w:rsid w:val="00FE5532"/>
    <w:rsid w:val="00FE7A6A"/>
    <w:rsid w:val="00FF39CF"/>
    <w:rsid w:val="00FF493D"/>
    <w:rsid w:val="00FF5B68"/>
    <w:rsid w:val="00FF7159"/>
    <w:rsid w:val="00FF792F"/>
    <w:rsid w:val="0343E802"/>
    <w:rsid w:val="0502C4AF"/>
    <w:rsid w:val="053015FF"/>
    <w:rsid w:val="05D42F7E"/>
    <w:rsid w:val="06D5C60D"/>
    <w:rsid w:val="08C1D734"/>
    <w:rsid w:val="0A19F11C"/>
    <w:rsid w:val="0BE16BCF"/>
    <w:rsid w:val="10E17DD1"/>
    <w:rsid w:val="1726939F"/>
    <w:rsid w:val="1E1044E8"/>
    <w:rsid w:val="1F949EFB"/>
    <w:rsid w:val="1F94A7E6"/>
    <w:rsid w:val="20EC2A18"/>
    <w:rsid w:val="21C56074"/>
    <w:rsid w:val="2299E1E4"/>
    <w:rsid w:val="22D13F03"/>
    <w:rsid w:val="24042F98"/>
    <w:rsid w:val="25B3BB5D"/>
    <w:rsid w:val="25F58C64"/>
    <w:rsid w:val="262B5385"/>
    <w:rsid w:val="273C0879"/>
    <w:rsid w:val="2D674BC9"/>
    <w:rsid w:val="33ED953A"/>
    <w:rsid w:val="346BFBBD"/>
    <w:rsid w:val="369C07AD"/>
    <w:rsid w:val="39DA46FF"/>
    <w:rsid w:val="3A0F2F46"/>
    <w:rsid w:val="3D7E2D6D"/>
    <w:rsid w:val="3F5A5703"/>
    <w:rsid w:val="4193F4AD"/>
    <w:rsid w:val="41C6DF3E"/>
    <w:rsid w:val="4A137EFF"/>
    <w:rsid w:val="4C9F2B31"/>
    <w:rsid w:val="4F33B38A"/>
    <w:rsid w:val="4F8E41C8"/>
    <w:rsid w:val="4FA195AE"/>
    <w:rsid w:val="52047729"/>
    <w:rsid w:val="575188AB"/>
    <w:rsid w:val="5933E668"/>
    <w:rsid w:val="5B9F6BBE"/>
    <w:rsid w:val="5DB03F20"/>
    <w:rsid w:val="5E2C939B"/>
    <w:rsid w:val="5E34C8DE"/>
    <w:rsid w:val="60018288"/>
    <w:rsid w:val="63F7C605"/>
    <w:rsid w:val="65AF630D"/>
    <w:rsid w:val="6A28A467"/>
    <w:rsid w:val="6CA0497C"/>
    <w:rsid w:val="6D0AB4BD"/>
    <w:rsid w:val="6E6BEE79"/>
    <w:rsid w:val="70E192BE"/>
    <w:rsid w:val="74B97AED"/>
    <w:rsid w:val="75126440"/>
    <w:rsid w:val="79F471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84D3"/>
  <w15:docId w15:val="{571F9B4B-6902-4489-B7BF-A6E8BB1F2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Calibri" w:hAnsi="Lato" w:cs="Times New Roman"/>
        <w:sz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93F"/>
  </w:style>
  <w:style w:type="paragraph" w:styleId="Heading1">
    <w:name w:val="heading 1"/>
    <w:basedOn w:val="Normal"/>
    <w:next w:val="Normal"/>
    <w:link w:val="Heading1Char"/>
    <w:uiPriority w:val="3"/>
    <w:qFormat/>
    <w:rsid w:val="00F23D85"/>
    <w:pPr>
      <w:keepNext/>
      <w:keepLines/>
      <w:spacing w:before="240"/>
      <w:outlineLvl w:val="0"/>
    </w:pPr>
    <w:rPr>
      <w:rFonts w:ascii="Lato Semibold" w:eastAsia="Times New Roman" w:hAnsi="Lato Semibold"/>
      <w:color w:val="F4551A" w:themeColor="text2"/>
      <w:kern w:val="32"/>
      <w:sz w:val="36"/>
      <w:szCs w:val="32"/>
    </w:rPr>
  </w:style>
  <w:style w:type="paragraph" w:styleId="Heading2">
    <w:name w:val="heading 2"/>
    <w:basedOn w:val="Normal"/>
    <w:next w:val="Normal"/>
    <w:link w:val="Heading2Char"/>
    <w:uiPriority w:val="3"/>
    <w:qFormat/>
    <w:rsid w:val="00F23D85"/>
    <w:pPr>
      <w:keepNext/>
      <w:keepLines/>
      <w:spacing w:before="240"/>
      <w:outlineLvl w:val="1"/>
    </w:pPr>
    <w:rPr>
      <w:rFonts w:ascii="Lato Semibold" w:eastAsia="Times New Roman" w:hAnsi="Lato Semibold"/>
      <w:color w:val="008387" w:themeColor="accent3"/>
      <w:sz w:val="32"/>
      <w:szCs w:val="28"/>
    </w:rPr>
  </w:style>
  <w:style w:type="paragraph" w:styleId="Heading3">
    <w:name w:val="heading 3"/>
    <w:basedOn w:val="Normal"/>
    <w:next w:val="Normal"/>
    <w:link w:val="Heading3Char"/>
    <w:uiPriority w:val="3"/>
    <w:rsid w:val="00D15D88"/>
    <w:pPr>
      <w:keepNext/>
      <w:keepLines/>
      <w:spacing w:before="240"/>
      <w:outlineLvl w:val="2"/>
    </w:pPr>
    <w:rPr>
      <w:rFonts w:ascii="Lato Semibold" w:hAnsi="Lato Semibold" w:cs="Arial"/>
      <w:sz w:val="28"/>
      <w:szCs w:val="26"/>
    </w:rPr>
  </w:style>
  <w:style w:type="paragraph" w:styleId="Heading4">
    <w:name w:val="heading 4"/>
    <w:basedOn w:val="Normal"/>
    <w:next w:val="Normal"/>
    <w:link w:val="Heading4Char"/>
    <w:uiPriority w:val="3"/>
    <w:rsid w:val="00CC6C02"/>
    <w:pPr>
      <w:keepNext/>
      <w:keepLines/>
      <w:spacing w:before="240"/>
      <w:outlineLvl w:val="3"/>
    </w:pPr>
    <w:rPr>
      <w:rFonts w:ascii="Lato Semibold" w:eastAsia="Times New Roman" w:hAnsi="Lato Semibold"/>
      <w:bCs/>
      <w:iCs/>
      <w:sz w:val="24"/>
      <w:szCs w:val="24"/>
    </w:rPr>
  </w:style>
  <w:style w:type="paragraph" w:styleId="Heading5">
    <w:name w:val="heading 5"/>
    <w:basedOn w:val="Normal"/>
    <w:next w:val="Normal"/>
    <w:link w:val="Heading5Char"/>
    <w:uiPriority w:val="3"/>
    <w:semiHidden/>
    <w:rsid w:val="009A5F24"/>
    <w:pPr>
      <w:keepNext/>
      <w:keepLines/>
      <w:numPr>
        <w:ilvl w:val="4"/>
        <w:numId w:val="3"/>
      </w:numPr>
      <w:outlineLvl w:val="4"/>
    </w:pPr>
    <w:rPr>
      <w:b/>
      <w:color w:val="343741" w:themeColor="text1"/>
    </w:rPr>
  </w:style>
  <w:style w:type="paragraph" w:styleId="Heading6">
    <w:name w:val="heading 6"/>
    <w:basedOn w:val="Normal"/>
    <w:next w:val="Normal"/>
    <w:link w:val="Heading6Char"/>
    <w:uiPriority w:val="3"/>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3"/>
    <w:semiHidden/>
    <w:rsid w:val="009A5F24"/>
    <w:pPr>
      <w:keepNext/>
      <w:keepLines/>
      <w:numPr>
        <w:ilvl w:val="6"/>
        <w:numId w:val="3"/>
      </w:numPr>
      <w:outlineLvl w:val="6"/>
    </w:pPr>
    <w:rPr>
      <w:b/>
      <w:color w:val="343741" w:themeColor="text1"/>
    </w:rPr>
  </w:style>
  <w:style w:type="paragraph" w:styleId="Heading8">
    <w:name w:val="heading 8"/>
    <w:basedOn w:val="Normal"/>
    <w:next w:val="Normal"/>
    <w:link w:val="Heading8Char"/>
    <w:uiPriority w:val="3"/>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3"/>
    <w:semiHidden/>
    <w:rsid w:val="009A5F24"/>
    <w:pPr>
      <w:keepNext/>
      <w:keepLines/>
      <w:numPr>
        <w:ilvl w:val="8"/>
        <w:numId w:val="3"/>
      </w:numPr>
      <w:outlineLvl w:val="8"/>
    </w:pPr>
    <w:rPr>
      <w:b/>
      <w:color w:val="343741"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3"/>
    <w:rsid w:val="00F23D85"/>
    <w:rPr>
      <w:rFonts w:ascii="Lato Semibold" w:eastAsia="Times New Roman" w:hAnsi="Lato Semibold"/>
      <w:color w:val="F4551A" w:themeColor="text2"/>
      <w:kern w:val="32"/>
      <w:sz w:val="36"/>
      <w:szCs w:val="32"/>
    </w:rPr>
  </w:style>
  <w:style w:type="character" w:customStyle="1" w:styleId="Heading2Char">
    <w:name w:val="Heading 2 Char"/>
    <w:basedOn w:val="DefaultParagraphFont"/>
    <w:link w:val="Heading2"/>
    <w:uiPriority w:val="3"/>
    <w:rsid w:val="00F23D85"/>
    <w:rPr>
      <w:rFonts w:ascii="Lato Semibold" w:eastAsia="Times New Roman" w:hAnsi="Lato Semibold"/>
      <w:color w:val="008387" w:themeColor="accent3"/>
      <w:sz w:val="32"/>
      <w:szCs w:val="28"/>
    </w:rPr>
  </w:style>
  <w:style w:type="paragraph" w:styleId="Title">
    <w:name w:val="Title"/>
    <w:basedOn w:val="Normal"/>
    <w:next w:val="Normal"/>
    <w:link w:val="TitleChar"/>
    <w:qFormat/>
    <w:rsid w:val="00F23D85"/>
    <w:rPr>
      <w:rFonts w:ascii="Lato Semibold" w:eastAsia="Times New Roman" w:hAnsi="Lato Semibold"/>
      <w:bCs/>
      <w:color w:val="343741" w:themeColor="text1"/>
      <w:kern w:val="32"/>
      <w:sz w:val="60"/>
      <w:szCs w:val="64"/>
    </w:rPr>
  </w:style>
  <w:style w:type="character" w:customStyle="1" w:styleId="TitleChar">
    <w:name w:val="Title Char"/>
    <w:basedOn w:val="DefaultParagraphFont"/>
    <w:link w:val="Title"/>
    <w:rsid w:val="00F23D85"/>
    <w:rPr>
      <w:rFonts w:ascii="Lato Semibold" w:eastAsia="Times New Roman" w:hAnsi="Lato Semibold"/>
      <w:bCs/>
      <w:color w:val="343741"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3"/>
    <w:rsid w:val="003F7E65"/>
    <w:rPr>
      <w:rFonts w:ascii="Lato Semibold" w:hAnsi="Lato Semibold" w:cs="Arial"/>
      <w:sz w:val="28"/>
      <w:szCs w:val="26"/>
    </w:rPr>
  </w:style>
  <w:style w:type="paragraph" w:styleId="BlockText">
    <w:name w:val="Block Text"/>
    <w:basedOn w:val="Normal"/>
    <w:semiHidden/>
    <w:rsid w:val="00414CB3"/>
    <w:rPr>
      <w:rFonts w:eastAsiaTheme="minorEastAsia"/>
      <w:iCs/>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F23D85"/>
    <w:pPr>
      <w:numPr>
        <w:ilvl w:val="1"/>
      </w:numPr>
      <w:spacing w:after="160"/>
    </w:pPr>
    <w:rPr>
      <w:rFonts w:asciiTheme="majorHAnsi" w:eastAsia="Times New Roman" w:hAnsiTheme="majorHAnsi"/>
      <w:color w:val="F4551A" w:themeColor="text2"/>
      <w:sz w:val="40"/>
    </w:rPr>
  </w:style>
  <w:style w:type="character" w:customStyle="1" w:styleId="Heading4Char">
    <w:name w:val="Heading 4 Char"/>
    <w:basedOn w:val="DefaultParagraphFont"/>
    <w:link w:val="Heading4"/>
    <w:uiPriority w:val="3"/>
    <w:rsid w:val="003F7E65"/>
    <w:rPr>
      <w:rFonts w:ascii="Lato Semibold" w:eastAsia="Times New Roman" w:hAnsi="Lato Semibold"/>
      <w:bCs/>
      <w:iCs/>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rFonts w:ascii="Lato" w:hAnsi="Lato"/>
      <w:color w:val="808080"/>
      <w:sz w:val="22"/>
    </w:rPr>
  </w:style>
  <w:style w:type="paragraph" w:styleId="ListParagraph">
    <w:name w:val="List Paragraph"/>
    <w:basedOn w:val="BlockText"/>
    <w:uiPriority w:val="34"/>
    <w:semiHidden/>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3"/>
    <w:semiHidden/>
    <w:rsid w:val="003F7E65"/>
    <w:rPr>
      <w:rFonts w:ascii="Lato" w:hAnsi="Lato"/>
      <w:b/>
      <w:color w:val="343741" w:themeColor="text1"/>
    </w:rPr>
  </w:style>
  <w:style w:type="character" w:customStyle="1" w:styleId="Heading6Char">
    <w:name w:val="Heading 6 Char"/>
    <w:basedOn w:val="DefaultParagraphFont"/>
    <w:link w:val="Heading6"/>
    <w:uiPriority w:val="3"/>
    <w:semiHidden/>
    <w:rsid w:val="003F7E65"/>
    <w:rPr>
      <w:rFonts w:ascii="Lato" w:hAnsi="Lato"/>
      <w:b/>
      <w:color w:val="606060"/>
    </w:rPr>
  </w:style>
  <w:style w:type="character" w:customStyle="1" w:styleId="Heading7Char">
    <w:name w:val="Heading 7 Char"/>
    <w:basedOn w:val="DefaultParagraphFont"/>
    <w:link w:val="Heading7"/>
    <w:uiPriority w:val="3"/>
    <w:semiHidden/>
    <w:rsid w:val="003F7E65"/>
    <w:rPr>
      <w:rFonts w:ascii="Lato" w:hAnsi="Lato"/>
      <w:b/>
      <w:color w:val="343741" w:themeColor="text1"/>
    </w:rPr>
  </w:style>
  <w:style w:type="character" w:customStyle="1" w:styleId="Heading8Char">
    <w:name w:val="Heading 8 Char"/>
    <w:basedOn w:val="DefaultParagraphFont"/>
    <w:link w:val="Heading8"/>
    <w:uiPriority w:val="3"/>
    <w:semiHidden/>
    <w:rsid w:val="003F7E65"/>
    <w:rPr>
      <w:rFonts w:ascii="Lato" w:hAnsi="Lato"/>
      <w:b/>
      <w:color w:val="606060"/>
    </w:rPr>
  </w:style>
  <w:style w:type="character" w:customStyle="1" w:styleId="Heading9Char">
    <w:name w:val="Heading 9 Char"/>
    <w:basedOn w:val="DefaultParagraphFont"/>
    <w:link w:val="Heading9"/>
    <w:uiPriority w:val="3"/>
    <w:semiHidden/>
    <w:rsid w:val="003F7E65"/>
    <w:rPr>
      <w:rFonts w:ascii="Lato" w:hAnsi="Lato"/>
      <w:b/>
      <w:color w:val="343741"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rFonts w:ascii="Lato" w:hAnsi="Lato"/>
      <w:color w:val="0563C1" w:themeColor="hyperlink"/>
      <w:sz w:val="22"/>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CA36A0"/>
    <w:pPr>
      <w:spacing w:before="40"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b/>
        <w:color w:val="auto"/>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Pr/>
      <w:tcPr>
        <w:shd w:val="clear" w:color="auto" w:fill="F2F2F2" w:themeFill="background1" w:themeFillShade="F2"/>
      </w:tcPr>
    </w:tblStylePr>
    <w:tblStylePr w:type="band2Vert">
      <w:rPr>
        <w:rFonts w:ascii="Lato Semibold" w:hAnsi="Lato Semibold"/>
        <w:color w:val="auto"/>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2645D5"/>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table" w:customStyle="1" w:styleId="NTGTable1">
    <w:name w:val="NTG Table1"/>
    <w:basedOn w:val="TableGrid"/>
    <w:uiPriority w:val="99"/>
    <w:rsid w:val="007A5EFD"/>
    <w:pPr>
      <w:spacing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Requiredfieldmark">
    <w:name w:val="Required field mark"/>
    <w:uiPriority w:val="3"/>
    <w:qFormat/>
    <w:rsid w:val="00F23D85"/>
    <w:rPr>
      <w:rFonts w:ascii="Lato" w:hAnsi="Lato"/>
      <w:b/>
      <w:bCs/>
      <w:color w:val="F4551A" w:themeColor="text2"/>
      <w:sz w:val="22"/>
    </w:rPr>
  </w:style>
  <w:style w:type="character" w:customStyle="1" w:styleId="Questionlabel">
    <w:name w:val="Question label"/>
    <w:basedOn w:val="DefaultParagraphFont"/>
    <w:uiPriority w:val="3"/>
    <w:qFormat/>
    <w:rsid w:val="007A5EFD"/>
    <w:rPr>
      <w:rFonts w:ascii="Lato" w:hAnsi="Lato"/>
      <w:b/>
      <w:bCs/>
      <w:sz w:val="22"/>
    </w:rPr>
  </w:style>
  <w:style w:type="character" w:customStyle="1" w:styleId="Hidden">
    <w:name w:val="Hidden"/>
    <w:basedOn w:val="DefaultParagraphFont"/>
    <w:uiPriority w:val="6"/>
    <w:rsid w:val="00354DD9"/>
    <w:rPr>
      <w:rFonts w:ascii="Lato" w:hAnsi="Lato"/>
      <w:color w:val="FFFFFF" w:themeColor="background1"/>
      <w:sz w:val="2"/>
    </w:rPr>
  </w:style>
  <w:style w:type="paragraph" w:styleId="Header">
    <w:name w:val="header"/>
    <w:aliases w:val="Page header"/>
    <w:basedOn w:val="Normal"/>
    <w:link w:val="HeaderChar"/>
    <w:uiPriority w:val="8"/>
    <w:unhideWhenUsed/>
    <w:rsid w:val="005621C4"/>
    <w:pPr>
      <w:tabs>
        <w:tab w:val="center" w:pos="4513"/>
        <w:tab w:val="right" w:pos="9026"/>
      </w:tabs>
      <w:spacing w:after="240"/>
      <w:jc w:val="right"/>
    </w:pPr>
  </w:style>
  <w:style w:type="character" w:customStyle="1" w:styleId="HeaderChar">
    <w:name w:val="Header Char"/>
    <w:aliases w:val="Page header Char"/>
    <w:basedOn w:val="DefaultParagraphFont"/>
    <w:link w:val="Header"/>
    <w:uiPriority w:val="8"/>
    <w:rsid w:val="005621C4"/>
    <w:rPr>
      <w:rFonts w:ascii="Lato" w:hAnsi="Lato"/>
    </w:rPr>
  </w:style>
  <w:style w:type="character" w:styleId="FollowedHyperlink">
    <w:name w:val="FollowedHyperlink"/>
    <w:basedOn w:val="DefaultParagraphFont"/>
    <w:uiPriority w:val="99"/>
    <w:semiHidden/>
    <w:unhideWhenUsed/>
    <w:rsid w:val="001D7384"/>
    <w:rPr>
      <w:color w:val="0D5D90" w:themeColor="followedHyperlink"/>
      <w:u w:val="single"/>
    </w:rPr>
  </w:style>
  <w:style w:type="paragraph" w:styleId="FootnoteText">
    <w:name w:val="footnote text"/>
    <w:basedOn w:val="Normal"/>
    <w:link w:val="FootnoteTextChar"/>
    <w:uiPriority w:val="99"/>
    <w:semiHidden/>
    <w:unhideWhenUsed/>
    <w:rsid w:val="006E65DD"/>
    <w:pPr>
      <w:spacing w:after="0"/>
    </w:pPr>
    <w:rPr>
      <w:sz w:val="20"/>
    </w:rPr>
  </w:style>
  <w:style w:type="character" w:customStyle="1" w:styleId="FootnoteTextChar">
    <w:name w:val="Footnote Text Char"/>
    <w:basedOn w:val="DefaultParagraphFont"/>
    <w:link w:val="FootnoteText"/>
    <w:uiPriority w:val="99"/>
    <w:semiHidden/>
    <w:rsid w:val="006E65DD"/>
    <w:rPr>
      <w:sz w:val="20"/>
    </w:rPr>
  </w:style>
  <w:style w:type="character" w:styleId="FootnoteReference">
    <w:name w:val="footnote reference"/>
    <w:basedOn w:val="DefaultParagraphFont"/>
    <w:uiPriority w:val="99"/>
    <w:semiHidden/>
    <w:unhideWhenUsed/>
    <w:rsid w:val="006E65DD"/>
    <w:rPr>
      <w:vertAlign w:val="superscript"/>
    </w:rPr>
  </w:style>
  <w:style w:type="character" w:styleId="UnresolvedMention">
    <w:name w:val="Unresolved Mention"/>
    <w:basedOn w:val="DefaultParagraphFont"/>
    <w:uiPriority w:val="99"/>
    <w:semiHidden/>
    <w:unhideWhenUsed/>
    <w:rsid w:val="009C2B39"/>
    <w:rPr>
      <w:color w:val="605E5C"/>
      <w:shd w:val="clear" w:color="auto" w:fill="E1DFDD"/>
    </w:rPr>
  </w:style>
  <w:style w:type="character" w:styleId="CommentReference">
    <w:name w:val="annotation reference"/>
    <w:basedOn w:val="DefaultParagraphFont"/>
    <w:uiPriority w:val="99"/>
    <w:semiHidden/>
    <w:unhideWhenUsed/>
    <w:rsid w:val="002757BA"/>
    <w:rPr>
      <w:sz w:val="16"/>
      <w:szCs w:val="16"/>
    </w:rPr>
  </w:style>
  <w:style w:type="paragraph" w:styleId="CommentText">
    <w:name w:val="annotation text"/>
    <w:basedOn w:val="Normal"/>
    <w:link w:val="CommentTextChar"/>
    <w:uiPriority w:val="99"/>
    <w:unhideWhenUsed/>
    <w:rsid w:val="002757BA"/>
    <w:rPr>
      <w:sz w:val="20"/>
    </w:rPr>
  </w:style>
  <w:style w:type="character" w:customStyle="1" w:styleId="CommentTextChar">
    <w:name w:val="Comment Text Char"/>
    <w:basedOn w:val="DefaultParagraphFont"/>
    <w:link w:val="CommentText"/>
    <w:uiPriority w:val="99"/>
    <w:rsid w:val="002757BA"/>
    <w:rPr>
      <w:sz w:val="20"/>
    </w:rPr>
  </w:style>
  <w:style w:type="paragraph" w:styleId="CommentSubject">
    <w:name w:val="annotation subject"/>
    <w:basedOn w:val="CommentText"/>
    <w:next w:val="CommentText"/>
    <w:link w:val="CommentSubjectChar"/>
    <w:uiPriority w:val="99"/>
    <w:semiHidden/>
    <w:unhideWhenUsed/>
    <w:rsid w:val="002757BA"/>
    <w:rPr>
      <w:b/>
      <w:bCs/>
    </w:rPr>
  </w:style>
  <w:style w:type="character" w:customStyle="1" w:styleId="CommentSubjectChar">
    <w:name w:val="Comment Subject Char"/>
    <w:basedOn w:val="CommentTextChar"/>
    <w:link w:val="CommentSubject"/>
    <w:uiPriority w:val="99"/>
    <w:semiHidden/>
    <w:rsid w:val="002757BA"/>
    <w:rPr>
      <w:b/>
      <w:bCs/>
      <w:sz w:val="20"/>
    </w:rPr>
  </w:style>
  <w:style w:type="paragraph" w:styleId="Revision">
    <w:name w:val="Revision"/>
    <w:hidden/>
    <w:uiPriority w:val="99"/>
    <w:semiHidden/>
    <w:rsid w:val="00F92B1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852114397">
      <w:bodyDiv w:val="1"/>
      <w:marLeft w:val="0"/>
      <w:marRight w:val="0"/>
      <w:marTop w:val="0"/>
      <w:marBottom w:val="0"/>
      <w:divBdr>
        <w:top w:val="none" w:sz="0" w:space="0" w:color="auto"/>
        <w:left w:val="none" w:sz="0" w:space="0" w:color="auto"/>
        <w:bottom w:val="none" w:sz="0" w:space="0" w:color="auto"/>
        <w:right w:val="none" w:sz="0" w:space="0" w:color="auto"/>
      </w:divBdr>
    </w:div>
    <w:div w:id="87184038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egislation.nt.gov.au/en/Legislation/PETROLEUM-ACT-198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legislation.nt.gov.au/Legislation/PETROLEUM-ENVIRONMENT-REGULATIONS-201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Onshoregas.dlpe@nt.gov.au"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Onshoregas.dlpe@nt.gov.au"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e\OneDrive%20-%20Northern%20Territory%20Government\test\NTG_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A26E4B04FE4EAA82D8B2677E6B7094"/>
        <w:category>
          <w:name w:val="General"/>
          <w:gallery w:val="placeholder"/>
        </w:category>
        <w:types>
          <w:type w:val="bbPlcHdr"/>
        </w:types>
        <w:behaviors>
          <w:behavior w:val="content"/>
        </w:behaviors>
        <w:guid w:val="{4B9D46A5-59DA-45A3-BB3E-536A5477EC1A}"/>
      </w:docPartPr>
      <w:docPartBody>
        <w:p w:rsidR="003C43C9" w:rsidRDefault="007E46FA" w:rsidP="007E46FA">
          <w:pPr>
            <w:pStyle w:val="93A26E4B04FE4EAA82D8B2677E6B7094"/>
          </w:pPr>
          <w:r>
            <w:rPr>
              <w:rStyle w:val="PlaceholderText"/>
            </w:rPr>
            <w:t>&lt;Document title&gt;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6FA"/>
    <w:rsid w:val="00045F42"/>
    <w:rsid w:val="000A2785"/>
    <w:rsid w:val="000F02A5"/>
    <w:rsid w:val="00153254"/>
    <w:rsid w:val="001C1136"/>
    <w:rsid w:val="001D7583"/>
    <w:rsid w:val="00280984"/>
    <w:rsid w:val="002E6913"/>
    <w:rsid w:val="003C43C9"/>
    <w:rsid w:val="00442183"/>
    <w:rsid w:val="004F7640"/>
    <w:rsid w:val="005615EC"/>
    <w:rsid w:val="00593CA1"/>
    <w:rsid w:val="005E1BE6"/>
    <w:rsid w:val="00623E9F"/>
    <w:rsid w:val="00626E9B"/>
    <w:rsid w:val="00721FC9"/>
    <w:rsid w:val="007E46FA"/>
    <w:rsid w:val="0081726B"/>
    <w:rsid w:val="0099580B"/>
    <w:rsid w:val="009C29F8"/>
    <w:rsid w:val="00AF6BFC"/>
    <w:rsid w:val="00B13645"/>
    <w:rsid w:val="00B555E0"/>
    <w:rsid w:val="00B64E85"/>
    <w:rsid w:val="00BB4492"/>
    <w:rsid w:val="00BE59BA"/>
    <w:rsid w:val="00BE5F89"/>
    <w:rsid w:val="00C32662"/>
    <w:rsid w:val="00C91211"/>
    <w:rsid w:val="00D05DC2"/>
    <w:rsid w:val="00D30E7E"/>
    <w:rsid w:val="00D5789B"/>
    <w:rsid w:val="00D64190"/>
    <w:rsid w:val="00DB028E"/>
    <w:rsid w:val="00DE14DC"/>
    <w:rsid w:val="00E47725"/>
    <w:rsid w:val="00E9705A"/>
    <w:rsid w:val="00F17AC8"/>
    <w:rsid w:val="00FB6618"/>
    <w:rsid w:val="00FF49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46FA"/>
  </w:style>
  <w:style w:type="paragraph" w:customStyle="1" w:styleId="93A26E4B04FE4EAA82D8B2677E6B7094">
    <w:name w:val="93A26E4B04FE4EAA82D8B2677E6B7094"/>
    <w:rsid w:val="007E46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TG theme new">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89bb96d-ab55-4c6f-b744-e8d1fe78479f">
      <Terms xmlns="http://schemas.microsoft.com/office/infopath/2007/PartnerControls"/>
    </lcf76f155ced4ddcb4097134ff3c332f>
    <TaxCatchAll xmlns="c3241a7c-0af7-4956-822a-1530f862f42d" xsi:nil="true"/>
    <_Flow_SignoffStatus xmlns="f89bb96d-ab55-4c6f-b744-e8d1fe78479f"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1B3BB114757F448BAF8DE6933DAA0FD" ma:contentTypeVersion="15" ma:contentTypeDescription="Create a new document." ma:contentTypeScope="" ma:versionID="301db7d0f72d9ebfd256e17b61b1f47f">
  <xsd:schema xmlns:xsd="http://www.w3.org/2001/XMLSchema" xmlns:xs="http://www.w3.org/2001/XMLSchema" xmlns:p="http://schemas.microsoft.com/office/2006/metadata/properties" xmlns:ns2="f89bb96d-ab55-4c6f-b744-e8d1fe78479f" xmlns:ns3="c3241a7c-0af7-4956-822a-1530f862f42d" targetNamespace="http://schemas.microsoft.com/office/2006/metadata/properties" ma:root="true" ma:fieldsID="ccee4e93147a21494d91d1572d0b25cf" ns2:_="" ns3:_="">
    <xsd:import namespace="f89bb96d-ab55-4c6f-b744-e8d1fe78479f"/>
    <xsd:import namespace="c3241a7c-0af7-4956-822a-1530f862f4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bb96d-ab55-4c6f-b744-e8d1fe784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d5ad4c-798f-4112-b232-d6cf578bb7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pprovalAssignedTo" ma:index="1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1" nillable="true" ma:displayName="Approval status" ma:internalName="_ApprovalStatus" ma:readOnly="true">
      <xsd:simpleType>
        <xsd:restriction base="dms:Unknown"/>
      </xsd:simpleType>
    </xsd:element>
    <xsd:element name="_Flow_SignoffStatus" ma:index="2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41a7c-0af7-4956-822a-1530f862f4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0e824e-9fc1-4300-9ef2-91d8232c728f}" ma:internalName="TaxCatchAll" ma:showField="CatchAllData" ma:web="c3241a7c-0af7-4956-822a-1530f862f4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540D05-6F24-4753-946B-239D17F1173D}">
  <ds:schemaRefs>
    <ds:schemaRef ds:uri="http://schemas.openxmlformats.org/officeDocument/2006/bibliography"/>
  </ds:schemaRefs>
</ds:datastoreItem>
</file>

<file path=customXml/itemProps3.xml><?xml version="1.0" encoding="utf-8"?>
<ds:datastoreItem xmlns:ds="http://schemas.openxmlformats.org/officeDocument/2006/customXml" ds:itemID="{18C0E166-F55D-4A64-B1E9-9CAAAF4D0878}">
  <ds:schemaRefs>
    <ds:schemaRef ds:uri="http://schemas.microsoft.com/sharepoint/v3/contenttype/forms"/>
  </ds:schemaRefs>
</ds:datastoreItem>
</file>

<file path=customXml/itemProps4.xml><?xml version="1.0" encoding="utf-8"?>
<ds:datastoreItem xmlns:ds="http://schemas.openxmlformats.org/officeDocument/2006/customXml" ds:itemID="{66E9C344-6953-41DD-9E17-07981CC811A7}">
  <ds:schemaRefs>
    <ds:schemaRef ds:uri="http://schemas.microsoft.com/office/2006/metadata/properties"/>
    <ds:schemaRef ds:uri="http://schemas.microsoft.com/office/infopath/2007/PartnerControls"/>
    <ds:schemaRef ds:uri="f89bb96d-ab55-4c6f-b744-e8d1fe78479f"/>
    <ds:schemaRef ds:uri="c3241a7c-0af7-4956-822a-1530f862f42d"/>
  </ds:schemaRefs>
</ds:datastoreItem>
</file>

<file path=customXml/itemProps5.xml><?xml version="1.0" encoding="utf-8"?>
<ds:datastoreItem xmlns:ds="http://schemas.openxmlformats.org/officeDocument/2006/customXml" ds:itemID="{F74C0137-CD15-4E13-88E9-1D9314C20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bb96d-ab55-4c6f-b744-e8d1fe78479f"/>
    <ds:schemaRef ds:uri="c3241a7c-0af7-4956-822a-1530f862f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NTG_Form.dotx</Template>
  <TotalTime>28</TotalTime>
  <Pages>4</Pages>
  <Words>968</Words>
  <Characters>5988</Characters>
  <Application>Microsoft Office Word</Application>
  <DocSecurity>0</DocSecurity>
  <Lines>299</Lines>
  <Paragraphs>257</Paragraphs>
  <ScaleCrop>false</ScaleCrop>
  <HeadingPairs>
    <vt:vector size="2" baseType="variant">
      <vt:variant>
        <vt:lpstr>Title</vt:lpstr>
      </vt:variant>
      <vt:variant>
        <vt:i4>1</vt:i4>
      </vt:variant>
    </vt:vector>
  </HeadingPairs>
  <TitlesOfParts>
    <vt:vector size="1" baseType="lpstr">
      <vt:lpstr>Amalgamation of plans notice PER r23A</vt:lpstr>
    </vt:vector>
  </TitlesOfParts>
  <Company>Lands, Panning and Environment</Company>
  <LinksUpToDate>false</LinksUpToDate>
  <CharactersWithSpaces>6699</CharactersWithSpaces>
  <SharedDoc>false</SharedDoc>
  <HLinks>
    <vt:vector size="24" baseType="variant">
      <vt:variant>
        <vt:i4>4587642</vt:i4>
      </vt:variant>
      <vt:variant>
        <vt:i4>9</vt:i4>
      </vt:variant>
      <vt:variant>
        <vt:i4>0</vt:i4>
      </vt:variant>
      <vt:variant>
        <vt:i4>5</vt:i4>
      </vt:variant>
      <vt:variant>
        <vt:lpwstr>mailto:Onshoregas.dlpe@nt.gov.au</vt:lpwstr>
      </vt:variant>
      <vt:variant>
        <vt:lpwstr/>
      </vt:variant>
      <vt:variant>
        <vt:i4>4587642</vt:i4>
      </vt:variant>
      <vt:variant>
        <vt:i4>6</vt:i4>
      </vt:variant>
      <vt:variant>
        <vt:i4>0</vt:i4>
      </vt:variant>
      <vt:variant>
        <vt:i4>5</vt:i4>
      </vt:variant>
      <vt:variant>
        <vt:lpwstr>mailto:Onshoregas.dlpe@nt.gov.au</vt:lpwstr>
      </vt:variant>
      <vt:variant>
        <vt:lpwstr/>
      </vt:variant>
      <vt:variant>
        <vt:i4>8323178</vt:i4>
      </vt:variant>
      <vt:variant>
        <vt:i4>3</vt:i4>
      </vt:variant>
      <vt:variant>
        <vt:i4>0</vt:i4>
      </vt:variant>
      <vt:variant>
        <vt:i4>5</vt:i4>
      </vt:variant>
      <vt:variant>
        <vt:lpwstr>https://legislation.nt.gov.au/en/Legislation/PETROLEUM-ACT-1984</vt:lpwstr>
      </vt:variant>
      <vt:variant>
        <vt:lpwstr>page=139&amp;zoom=auto,88,654</vt:lpwstr>
      </vt:variant>
      <vt:variant>
        <vt:i4>196699</vt:i4>
      </vt:variant>
      <vt:variant>
        <vt:i4>0</vt:i4>
      </vt:variant>
      <vt:variant>
        <vt:i4>0</vt:i4>
      </vt:variant>
      <vt:variant>
        <vt:i4>5</vt:i4>
      </vt:variant>
      <vt:variant>
        <vt:lpwstr>https://legislation.nt.gov.au/Legislation/PETROLEUM-ENVIRONMENT-REGULATIONS-2016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Amalgamation of plans notice PER r23A</dc:title>
  <dc:subject/>
  <dc:creator>NorthernTerritoryGovernment@ntgov.onmicrosoft.com</dc:creator>
  <cp:keywords/>
  <cp:lastModifiedBy>Vanessa Madrill</cp:lastModifiedBy>
  <cp:revision>27</cp:revision>
  <cp:lastPrinted>2026-09-18T00:52:00Z</cp:lastPrinted>
  <dcterms:created xsi:type="dcterms:W3CDTF">2026-09-18T00:54:00Z</dcterms:created>
  <dcterms:modified xsi:type="dcterms:W3CDTF">2026-09-29T22:07:00Z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0x01010011B3BB114757F448BAF8DE6933DAA0FD</vt:lpwstr>
  </property>
  <property fmtid="{D5CDD505-2E9C-101B-9397-08002B2CF9AE}" pid="3" name="MediaServiceImageTags">
    <vt:lpwstr/>
  </property>
</Properties>
</file>