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48"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2172"/>
        <w:gridCol w:w="1088"/>
        <w:gridCol w:w="1605"/>
        <w:gridCol w:w="947"/>
        <w:gridCol w:w="850"/>
        <w:gridCol w:w="3686"/>
      </w:tblGrid>
      <w:tr w:rsidR="00A3761F" w:rsidRPr="003E37EC" w14:paraId="4B54247A" w14:textId="77777777" w:rsidTr="004C5A90">
        <w:trPr>
          <w:trHeight w:val="503"/>
        </w:trPr>
        <w:tc>
          <w:tcPr>
            <w:tcW w:w="10348" w:type="dxa"/>
            <w:gridSpan w:val="6"/>
            <w:tcBorders>
              <w:top w:val="nil"/>
              <w:left w:val="nil"/>
              <w:bottom w:val="nil"/>
              <w:right w:val="nil"/>
            </w:tcBorders>
            <w:shd w:val="clear" w:color="auto" w:fill="FFFFFF" w:themeFill="background1"/>
            <w:noWrap/>
            <w:tcMar>
              <w:left w:w="0" w:type="dxa"/>
              <w:right w:w="0" w:type="dxa"/>
            </w:tcMar>
            <w:vAlign w:val="center"/>
          </w:tcPr>
          <w:p w14:paraId="3B97D85C" w14:textId="01E4121B" w:rsidR="00A3761F" w:rsidRPr="00784C46" w:rsidRDefault="009B4DD1" w:rsidP="006D28D6">
            <w:pPr>
              <w:pStyle w:val="Subtitle0"/>
              <w:spacing w:after="0"/>
              <w:contextualSpacing/>
              <w:rPr>
                <w:i/>
                <w:iCs/>
                <w:sz w:val="24"/>
                <w:szCs w:val="24"/>
              </w:rPr>
            </w:pPr>
            <w:r w:rsidRPr="00784C46">
              <w:rPr>
                <w:rFonts w:eastAsia="Calibri" w:cs="Times New Roman"/>
                <w:color w:val="E35205" w:themeColor="text2"/>
                <w:sz w:val="24"/>
                <w:szCs w:val="24"/>
              </w:rPr>
              <w:t>s47B</w:t>
            </w:r>
            <w:r w:rsidR="00A22659">
              <w:rPr>
                <w:rFonts w:eastAsia="Calibri" w:cs="Times New Roman"/>
                <w:color w:val="E35205" w:themeColor="text2"/>
                <w:sz w:val="24"/>
                <w:szCs w:val="24"/>
              </w:rPr>
              <w:t>(1)</w:t>
            </w:r>
            <w:r w:rsidR="00B737A3">
              <w:rPr>
                <w:rFonts w:eastAsia="Calibri" w:cs="Times New Roman"/>
                <w:color w:val="E35205" w:themeColor="text2"/>
                <w:sz w:val="24"/>
                <w:szCs w:val="24"/>
              </w:rPr>
              <w:t>(b)</w:t>
            </w:r>
            <w:r w:rsidRPr="00784C46">
              <w:rPr>
                <w:rFonts w:eastAsia="Calibri" w:cs="Times New Roman"/>
                <w:color w:val="E35205" w:themeColor="text2"/>
                <w:sz w:val="24"/>
                <w:szCs w:val="24"/>
              </w:rPr>
              <w:t xml:space="preserve"> of the </w:t>
            </w:r>
            <w:r w:rsidRPr="00784C46">
              <w:rPr>
                <w:rFonts w:eastAsia="Calibri" w:cs="Times New Roman"/>
                <w:i/>
                <w:iCs/>
                <w:color w:val="E35205" w:themeColor="text2"/>
                <w:sz w:val="24"/>
                <w:szCs w:val="24"/>
              </w:rPr>
              <w:t>Planning Act 1999</w:t>
            </w:r>
            <w:r w:rsidRPr="00784C46">
              <w:rPr>
                <w:rFonts w:eastAsia="Calibri" w:cs="Times New Roman"/>
                <w:color w:val="E35205" w:themeColor="text2"/>
                <w:sz w:val="24"/>
                <w:szCs w:val="24"/>
              </w:rPr>
              <w:t xml:space="preserve"> and regulation 8A of the </w:t>
            </w:r>
            <w:r w:rsidRPr="00E818EE">
              <w:rPr>
                <w:rFonts w:eastAsia="Calibri" w:cs="Times New Roman"/>
                <w:i/>
                <w:iCs/>
                <w:color w:val="E35205" w:themeColor="text2"/>
                <w:sz w:val="24"/>
                <w:szCs w:val="24"/>
              </w:rPr>
              <w:t>Planning Regulations 2000</w:t>
            </w:r>
          </w:p>
        </w:tc>
      </w:tr>
      <w:tr w:rsidR="00872B4E" w:rsidRPr="003E37EC" w14:paraId="3601A4DA" w14:textId="77777777" w:rsidTr="004C5A90">
        <w:trPr>
          <w:trHeight w:val="4820"/>
        </w:trPr>
        <w:tc>
          <w:tcPr>
            <w:tcW w:w="10348" w:type="dxa"/>
            <w:gridSpan w:val="6"/>
            <w:tcBorders>
              <w:top w:val="nil"/>
              <w:left w:val="nil"/>
              <w:bottom w:val="single" w:sz="4" w:space="0" w:color="auto"/>
              <w:right w:val="nil"/>
            </w:tcBorders>
            <w:shd w:val="clear" w:color="auto" w:fill="FFFFFF" w:themeFill="background1"/>
            <w:noWrap/>
            <w:tcMar>
              <w:left w:w="0" w:type="dxa"/>
              <w:right w:w="0" w:type="dxa"/>
            </w:tcMar>
          </w:tcPr>
          <w:p w14:paraId="6A6FFE0F" w14:textId="3695E487" w:rsidR="00CB682F" w:rsidRDefault="00320BDA" w:rsidP="006D28D6">
            <w:pPr>
              <w:spacing w:after="0"/>
              <w:ind w:left="50"/>
              <w:contextualSpacing/>
            </w:pPr>
            <w:bookmarkStart w:id="0" w:name="_Hlk209617959"/>
            <w:r w:rsidRPr="00320BDA">
              <w:rPr>
                <w:rFonts w:ascii="Lato" w:hAnsi="Lato"/>
              </w:rPr>
              <w:t>This form</w:t>
            </w:r>
            <w:r w:rsidR="001F4717" w:rsidRPr="00320BDA">
              <w:rPr>
                <w:rFonts w:ascii="Lato" w:hAnsi="Lato"/>
              </w:rPr>
              <w:t xml:space="preserve"> </w:t>
            </w:r>
            <w:r w:rsidR="001F4717">
              <w:t xml:space="preserve">can be </w:t>
            </w:r>
            <w:r w:rsidR="001F4717" w:rsidRPr="0060661F">
              <w:t xml:space="preserve">completed by applicants </w:t>
            </w:r>
            <w:r w:rsidR="001F4717">
              <w:t xml:space="preserve">and adjoining property owners, </w:t>
            </w:r>
            <w:r w:rsidR="001F4717" w:rsidRPr="0060661F">
              <w:t>to satisfy the</w:t>
            </w:r>
            <w:r w:rsidR="001F4717">
              <w:t xml:space="preserve"> limited</w:t>
            </w:r>
            <w:r w:rsidR="001F4717" w:rsidRPr="0060661F">
              <w:t xml:space="preserve"> noti</w:t>
            </w:r>
            <w:r w:rsidR="001F4717">
              <w:t>ce</w:t>
            </w:r>
            <w:r w:rsidR="001F4717" w:rsidRPr="0060661F">
              <w:t xml:space="preserve"> requirements for </w:t>
            </w:r>
            <w:r w:rsidR="001F4717">
              <w:t xml:space="preserve">eligible </w:t>
            </w:r>
            <w:r w:rsidR="001F4717" w:rsidRPr="0060661F">
              <w:t xml:space="preserve">low-risk development applications under the </w:t>
            </w:r>
            <w:r w:rsidR="001F4717" w:rsidRPr="0060661F">
              <w:rPr>
                <w:i/>
                <w:iCs/>
              </w:rPr>
              <w:t>Planning Act 1999</w:t>
            </w:r>
            <w:r w:rsidR="001F4717" w:rsidRPr="0060661F">
              <w:t xml:space="preserve"> and </w:t>
            </w:r>
            <w:r w:rsidR="001F4717" w:rsidRPr="00E818EE">
              <w:rPr>
                <w:i/>
                <w:iCs/>
              </w:rPr>
              <w:t>Planning Regulations 2000</w:t>
            </w:r>
            <w:r w:rsidR="001F4717" w:rsidRPr="0060661F">
              <w:t>.</w:t>
            </w:r>
            <w:bookmarkEnd w:id="0"/>
          </w:p>
          <w:p w14:paraId="7E1B2FB2" w14:textId="77777777" w:rsidR="001F4717" w:rsidRPr="000C26B9" w:rsidRDefault="001F4717" w:rsidP="006D28D6">
            <w:pPr>
              <w:spacing w:after="0"/>
              <w:ind w:left="50"/>
              <w:contextualSpacing/>
              <w:rPr>
                <w:rFonts w:ascii="Lato" w:hAnsi="Lato"/>
              </w:rPr>
            </w:pPr>
          </w:p>
          <w:p w14:paraId="1046C306" w14:textId="6A7C03B0" w:rsidR="00771A0D" w:rsidRDefault="00771A0D" w:rsidP="006D28D6">
            <w:pPr>
              <w:spacing w:after="0"/>
              <w:ind w:left="50"/>
              <w:contextualSpacing/>
              <w:rPr>
                <w:rFonts w:ascii="Lato" w:hAnsi="Lato"/>
              </w:rPr>
            </w:pPr>
            <w:r>
              <w:rPr>
                <w:rFonts w:ascii="Lato" w:hAnsi="Lato"/>
              </w:rPr>
              <w:t xml:space="preserve">Section 1 </w:t>
            </w:r>
            <w:r w:rsidR="00B737A3">
              <w:rPr>
                <w:rFonts w:ascii="Lato" w:hAnsi="Lato"/>
              </w:rPr>
              <w:t xml:space="preserve">is </w:t>
            </w:r>
            <w:r>
              <w:rPr>
                <w:rFonts w:ascii="Lato" w:hAnsi="Lato"/>
              </w:rPr>
              <w:t xml:space="preserve">to be completed by the </w:t>
            </w:r>
            <w:r w:rsidR="00A22659" w:rsidRPr="0059493D">
              <w:rPr>
                <w:rFonts w:ascii="Lato" w:hAnsi="Lato"/>
                <w:b/>
                <w:bCs/>
              </w:rPr>
              <w:t>a</w:t>
            </w:r>
            <w:r w:rsidRPr="0059493D">
              <w:rPr>
                <w:rFonts w:ascii="Lato" w:hAnsi="Lato"/>
                <w:b/>
                <w:bCs/>
              </w:rPr>
              <w:t>pplicant/</w:t>
            </w:r>
            <w:r w:rsidR="00A22659" w:rsidRPr="0059493D">
              <w:rPr>
                <w:rFonts w:ascii="Lato" w:hAnsi="Lato"/>
                <w:b/>
                <w:bCs/>
              </w:rPr>
              <w:t>p</w:t>
            </w:r>
            <w:r w:rsidRPr="0059493D">
              <w:rPr>
                <w:rFonts w:ascii="Lato" w:hAnsi="Lato"/>
                <w:b/>
                <w:bCs/>
              </w:rPr>
              <w:t>roponent</w:t>
            </w:r>
            <w:r>
              <w:rPr>
                <w:rFonts w:ascii="Lato" w:hAnsi="Lato"/>
              </w:rPr>
              <w:t xml:space="preserve"> of the proposed development</w:t>
            </w:r>
            <w:r w:rsidR="00046998">
              <w:rPr>
                <w:rFonts w:ascii="Lato" w:hAnsi="Lato"/>
              </w:rPr>
              <w:t>.</w:t>
            </w:r>
          </w:p>
          <w:p w14:paraId="0FC5F245" w14:textId="77777777" w:rsidR="001D1FA1" w:rsidRDefault="00320BDA" w:rsidP="006D28D6">
            <w:pPr>
              <w:spacing w:after="0"/>
              <w:ind w:left="50"/>
              <w:contextualSpacing/>
              <w:rPr>
                <w:rFonts w:ascii="Lato" w:hAnsi="Lato"/>
              </w:rPr>
            </w:pPr>
            <w:r>
              <w:rPr>
                <w:rFonts w:ascii="Lato" w:hAnsi="Lato"/>
              </w:rPr>
              <w:t>P</w:t>
            </w:r>
            <w:r w:rsidRPr="00600C14">
              <w:rPr>
                <w:rFonts w:ascii="Lato" w:hAnsi="Lato"/>
              </w:rPr>
              <w:t>lan</w:t>
            </w:r>
            <w:r>
              <w:rPr>
                <w:rFonts w:ascii="Lato" w:hAnsi="Lato"/>
              </w:rPr>
              <w:t>/</w:t>
            </w:r>
            <w:r w:rsidRPr="00600C14">
              <w:rPr>
                <w:rFonts w:ascii="Lato" w:hAnsi="Lato"/>
              </w:rPr>
              <w:t xml:space="preserve">s </w:t>
            </w:r>
            <w:r>
              <w:rPr>
                <w:rFonts w:ascii="Lato" w:hAnsi="Lato"/>
              </w:rPr>
              <w:t>of the proposed development</w:t>
            </w:r>
            <w:r w:rsidR="001C7365">
              <w:rPr>
                <w:rFonts w:ascii="Lato" w:hAnsi="Lato"/>
              </w:rPr>
              <w:t xml:space="preserve"> (site plan, floor plan and elevation)</w:t>
            </w:r>
            <w:r>
              <w:rPr>
                <w:rFonts w:ascii="Lato" w:hAnsi="Lato"/>
              </w:rPr>
              <w:t xml:space="preserve"> are to be referenced </w:t>
            </w:r>
          </w:p>
          <w:p w14:paraId="5CA55300" w14:textId="12D1A57A" w:rsidR="00320BDA" w:rsidRDefault="00320BDA" w:rsidP="006D28D6">
            <w:pPr>
              <w:spacing w:after="0"/>
              <w:ind w:left="50"/>
              <w:contextualSpacing/>
              <w:rPr>
                <w:rFonts w:ascii="Lato" w:hAnsi="Lato"/>
              </w:rPr>
            </w:pPr>
            <w:r>
              <w:rPr>
                <w:rFonts w:ascii="Lato" w:hAnsi="Lato"/>
              </w:rPr>
              <w:t xml:space="preserve">in Section </w:t>
            </w:r>
            <w:r w:rsidR="00806FB1">
              <w:rPr>
                <w:rFonts w:ascii="Lato" w:hAnsi="Lato"/>
              </w:rPr>
              <w:t>1.1</w:t>
            </w:r>
            <w:r w:rsidR="0066577E">
              <w:rPr>
                <w:rFonts w:ascii="Lato" w:hAnsi="Lato"/>
              </w:rPr>
              <w:t>.</w:t>
            </w:r>
          </w:p>
          <w:p w14:paraId="457F6E79" w14:textId="77777777" w:rsidR="00320BDA" w:rsidRDefault="00320BDA" w:rsidP="006D28D6">
            <w:pPr>
              <w:spacing w:after="0"/>
              <w:ind w:left="50"/>
              <w:contextualSpacing/>
              <w:rPr>
                <w:rFonts w:ascii="Lato" w:hAnsi="Lato"/>
              </w:rPr>
            </w:pPr>
          </w:p>
          <w:p w14:paraId="5E18E16A" w14:textId="77777777" w:rsidR="00B737A3" w:rsidRDefault="00771A0D" w:rsidP="00B737A3">
            <w:pPr>
              <w:spacing w:after="0"/>
              <w:ind w:left="50"/>
              <w:contextualSpacing/>
              <w:rPr>
                <w:rFonts w:ascii="Lato" w:hAnsi="Lato"/>
              </w:rPr>
            </w:pPr>
            <w:r>
              <w:rPr>
                <w:rFonts w:ascii="Lato" w:hAnsi="Lato"/>
              </w:rPr>
              <w:t xml:space="preserve">Section </w:t>
            </w:r>
            <w:r w:rsidR="00806FB1">
              <w:rPr>
                <w:rFonts w:ascii="Lato" w:hAnsi="Lato"/>
              </w:rPr>
              <w:t>2</w:t>
            </w:r>
            <w:r>
              <w:rPr>
                <w:rFonts w:ascii="Lato" w:hAnsi="Lato"/>
              </w:rPr>
              <w:t xml:space="preserve"> </w:t>
            </w:r>
            <w:r w:rsidR="00262943">
              <w:rPr>
                <w:rFonts w:ascii="Lato" w:hAnsi="Lato"/>
              </w:rPr>
              <w:t xml:space="preserve">is </w:t>
            </w:r>
            <w:r>
              <w:rPr>
                <w:rFonts w:ascii="Lato" w:hAnsi="Lato"/>
              </w:rPr>
              <w:t xml:space="preserve">to be completed by affected </w:t>
            </w:r>
            <w:r w:rsidRPr="003F41A1">
              <w:rPr>
                <w:rFonts w:ascii="Lato" w:hAnsi="Lato"/>
                <w:b/>
                <w:bCs/>
              </w:rPr>
              <w:t xml:space="preserve">adjoining </w:t>
            </w:r>
            <w:r w:rsidR="00907A6D" w:rsidRPr="003F41A1">
              <w:rPr>
                <w:rFonts w:ascii="Lato" w:hAnsi="Lato"/>
                <w:b/>
                <w:bCs/>
              </w:rPr>
              <w:t xml:space="preserve">property </w:t>
            </w:r>
            <w:r w:rsidRPr="003F41A1">
              <w:rPr>
                <w:rFonts w:ascii="Lato" w:hAnsi="Lato"/>
                <w:b/>
                <w:bCs/>
              </w:rPr>
              <w:t>owner/s</w:t>
            </w:r>
            <w:r w:rsidR="0066577E">
              <w:rPr>
                <w:rFonts w:ascii="Lato" w:hAnsi="Lato"/>
              </w:rPr>
              <w:t>.</w:t>
            </w:r>
          </w:p>
          <w:p w14:paraId="5968425D" w14:textId="77777777" w:rsidR="00B737A3" w:rsidRDefault="00B737A3" w:rsidP="00B737A3">
            <w:pPr>
              <w:spacing w:after="0"/>
              <w:ind w:left="50"/>
              <w:contextualSpacing/>
              <w:rPr>
                <w:rFonts w:ascii="Lato" w:hAnsi="Lato"/>
              </w:rPr>
            </w:pPr>
          </w:p>
          <w:p w14:paraId="0661C204" w14:textId="77777777" w:rsidR="002A7A5A" w:rsidRDefault="00B737A3" w:rsidP="00B737A3">
            <w:pPr>
              <w:spacing w:after="0"/>
              <w:ind w:left="50"/>
              <w:contextualSpacing/>
            </w:pPr>
            <w:r>
              <w:rPr>
                <w:rFonts w:ascii="Lato" w:hAnsi="Lato"/>
              </w:rPr>
              <w:t>S</w:t>
            </w:r>
            <w:r w:rsidRPr="002E4AF4">
              <w:t xml:space="preserve">ubmit the completed consent form </w:t>
            </w:r>
            <w:r>
              <w:t xml:space="preserve">with your </w:t>
            </w:r>
            <w:r w:rsidR="00A22659">
              <w:t xml:space="preserve">development </w:t>
            </w:r>
            <w:r>
              <w:t>application</w:t>
            </w:r>
            <w:r w:rsidRPr="002E4AF4">
              <w:t xml:space="preserve"> when lodging </w:t>
            </w:r>
            <w:r>
              <w:t xml:space="preserve">via </w:t>
            </w:r>
          </w:p>
          <w:p w14:paraId="65492C08" w14:textId="77777777" w:rsidR="00B737A3" w:rsidRDefault="00A22659" w:rsidP="00B737A3">
            <w:pPr>
              <w:spacing w:after="0"/>
              <w:ind w:left="50"/>
              <w:contextualSpacing/>
            </w:pPr>
            <w:hyperlink r:id="rId10" w:history="1">
              <w:r w:rsidRPr="00A22659">
                <w:rPr>
                  <w:rStyle w:val="Hyperlink"/>
                  <w:rFonts w:asciiTheme="minorHAnsi" w:hAnsiTheme="minorHAnsi"/>
                </w:rPr>
                <w:t>Development Applications Online</w:t>
              </w:r>
            </w:hyperlink>
          </w:p>
          <w:p w14:paraId="2E11C73F" w14:textId="77777777" w:rsidR="001D1FA1" w:rsidRDefault="001D1FA1" w:rsidP="00B737A3">
            <w:pPr>
              <w:spacing w:after="0"/>
              <w:ind w:left="50"/>
              <w:contextualSpacing/>
            </w:pPr>
          </w:p>
          <w:p w14:paraId="34D04C08" w14:textId="146807C4" w:rsidR="001D1FA1" w:rsidRPr="003E37EC" w:rsidRDefault="001D1FA1" w:rsidP="001D1FA1">
            <w:pPr>
              <w:spacing w:after="0"/>
              <w:ind w:left="50"/>
              <w:contextualSpacing/>
              <w:rPr>
                <w:sz w:val="28"/>
                <w:szCs w:val="28"/>
              </w:rPr>
            </w:pPr>
            <w:r w:rsidRPr="000C26B9">
              <w:rPr>
                <w:rFonts w:cs="Arial"/>
                <w:b/>
                <w:bCs/>
                <w:i/>
              </w:rPr>
              <w:t>Disclaimer:</w:t>
            </w:r>
            <w:r w:rsidRPr="000C26B9">
              <w:rPr>
                <w:rFonts w:cs="Arial"/>
                <w:b/>
                <w:bCs/>
                <w:i/>
              </w:rPr>
              <w:br/>
            </w:r>
            <w:bookmarkStart w:id="1" w:name="_Hlk207879303"/>
            <w:r w:rsidRPr="000C26B9">
              <w:rPr>
                <w:rFonts w:cs="Arial"/>
                <w:b/>
                <w:bCs/>
                <w:i/>
              </w:rPr>
              <w:t>Completion of this form and noti</w:t>
            </w:r>
            <w:r w:rsidR="00D75930">
              <w:rPr>
                <w:rFonts w:cs="Arial"/>
                <w:b/>
                <w:bCs/>
                <w:i/>
              </w:rPr>
              <w:t>ce</w:t>
            </w:r>
            <w:r w:rsidRPr="000C26B9">
              <w:rPr>
                <w:rFonts w:cs="Arial"/>
                <w:b/>
                <w:bCs/>
                <w:i/>
              </w:rPr>
              <w:t xml:space="preserve"> </w:t>
            </w:r>
            <w:r w:rsidR="00D75930">
              <w:rPr>
                <w:rFonts w:cs="Arial"/>
                <w:b/>
                <w:bCs/>
                <w:i/>
              </w:rPr>
              <w:t>to</w:t>
            </w:r>
            <w:r w:rsidRPr="000C26B9">
              <w:rPr>
                <w:rFonts w:cs="Arial"/>
                <w:b/>
                <w:bCs/>
                <w:i/>
              </w:rPr>
              <w:t xml:space="preserve"> adjoining property owners does not constitute approval of the proposed development. All </w:t>
            </w:r>
            <w:r>
              <w:rPr>
                <w:rFonts w:cs="Arial"/>
                <w:b/>
                <w:bCs/>
                <w:i/>
              </w:rPr>
              <w:t xml:space="preserve">development </w:t>
            </w:r>
            <w:r w:rsidRPr="000C26B9">
              <w:rPr>
                <w:rFonts w:cs="Arial"/>
                <w:b/>
                <w:bCs/>
                <w:i/>
              </w:rPr>
              <w:t>applications are subject to assessment against the Northern Territory Planning Scheme 2020, and final decisions are made by the consent authority.</w:t>
            </w:r>
            <w:bookmarkEnd w:id="1"/>
          </w:p>
        </w:tc>
      </w:tr>
      <w:tr w:rsidR="00AE2A8A" w:rsidRPr="003E37EC" w14:paraId="0DF774DD" w14:textId="77777777" w:rsidTr="004C5A90">
        <w:trPr>
          <w:trHeight w:val="255"/>
        </w:trPr>
        <w:tc>
          <w:tcPr>
            <w:tcW w:w="1034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tcMar>
              <w:top w:w="85" w:type="dxa"/>
              <w:left w:w="113" w:type="dxa"/>
              <w:bottom w:w="85" w:type="dxa"/>
              <w:right w:w="0" w:type="dxa"/>
            </w:tcMar>
          </w:tcPr>
          <w:p w14:paraId="31EA8B86" w14:textId="121CA4F8" w:rsidR="00AE2A8A" w:rsidRPr="00FC7CE3" w:rsidRDefault="00AE2A8A" w:rsidP="001F4717">
            <w:pPr>
              <w:spacing w:after="0"/>
              <w:contextualSpacing/>
              <w:rPr>
                <w:i/>
                <w:iCs/>
              </w:rPr>
            </w:pPr>
            <w:r w:rsidRPr="00FC7CE3">
              <w:rPr>
                <w:i/>
                <w:iCs/>
              </w:rPr>
              <w:t xml:space="preserve">Fields marked with </w:t>
            </w:r>
            <w:r w:rsidR="001727C8" w:rsidRPr="00FC7CE3">
              <w:rPr>
                <w:i/>
                <w:iCs/>
              </w:rPr>
              <w:t xml:space="preserve">an </w:t>
            </w:r>
            <w:r w:rsidRPr="00FC7CE3">
              <w:rPr>
                <w:i/>
                <w:iCs/>
              </w:rPr>
              <w:t>asterisk (</w:t>
            </w:r>
            <w:r w:rsidRPr="00FC7CE3">
              <w:rPr>
                <w:rStyle w:val="Requiredfieldmark"/>
                <w:i/>
                <w:iCs/>
              </w:rPr>
              <w:t>*</w:t>
            </w:r>
            <w:r w:rsidRPr="00FC7CE3">
              <w:rPr>
                <w:i/>
                <w:iCs/>
              </w:rPr>
              <w:t xml:space="preserve">) are </w:t>
            </w:r>
            <w:r w:rsidR="001727C8" w:rsidRPr="00FC7CE3">
              <w:rPr>
                <w:i/>
                <w:iCs/>
              </w:rPr>
              <w:t>required</w:t>
            </w:r>
            <w:r w:rsidRPr="00FC7CE3">
              <w:rPr>
                <w:i/>
                <w:iCs/>
              </w:rPr>
              <w:t>.</w:t>
            </w:r>
            <w:r w:rsidR="00B17477" w:rsidRPr="00FC7CE3">
              <w:rPr>
                <w:i/>
                <w:iCs/>
                <w:highlight w:val="yellow"/>
              </w:rPr>
              <w:t xml:space="preserve"> </w:t>
            </w:r>
          </w:p>
        </w:tc>
      </w:tr>
      <w:tr w:rsidR="001C7365" w:rsidRPr="003E37EC" w14:paraId="2C9D805A" w14:textId="77777777" w:rsidTr="004C5A90">
        <w:trPr>
          <w:trHeight w:val="195"/>
        </w:trPr>
        <w:tc>
          <w:tcPr>
            <w:tcW w:w="10348" w:type="dxa"/>
            <w:gridSpan w:val="6"/>
            <w:tcBorders>
              <w:top w:val="single" w:sz="4" w:space="0" w:color="auto"/>
              <w:bottom w:val="single" w:sz="4" w:space="0" w:color="auto"/>
            </w:tcBorders>
            <w:shd w:val="clear" w:color="auto" w:fill="3A3440" w:themeFill="text1"/>
            <w:noWrap/>
            <w:tcMar>
              <w:top w:w="108" w:type="dxa"/>
              <w:bottom w:w="108" w:type="dxa"/>
            </w:tcMar>
          </w:tcPr>
          <w:p w14:paraId="6267365D" w14:textId="35160939" w:rsidR="001C7365" w:rsidRPr="00537F14" w:rsidRDefault="001C7365" w:rsidP="001C7365">
            <w:pPr>
              <w:spacing w:after="0"/>
              <w:rPr>
                <w:rStyle w:val="Questionlabel"/>
                <w:sz w:val="24"/>
                <w:szCs w:val="24"/>
              </w:rPr>
            </w:pPr>
            <w:bookmarkStart w:id="2" w:name="_Hlk206661903"/>
            <w:r>
              <w:rPr>
                <w:rStyle w:val="Questionlabel"/>
                <w:color w:val="FFFFFF" w:themeColor="background1"/>
                <w:sz w:val="24"/>
                <w:szCs w:val="24"/>
              </w:rPr>
              <w:t>Applicant/proponent</w:t>
            </w:r>
          </w:p>
        </w:tc>
      </w:tr>
      <w:tr w:rsidR="001C7365" w:rsidRPr="003E37EC" w14:paraId="42DDA03C" w14:textId="77777777" w:rsidTr="004C5A90">
        <w:trPr>
          <w:trHeight w:val="27"/>
        </w:trPr>
        <w:tc>
          <w:tcPr>
            <w:tcW w:w="3260" w:type="dxa"/>
            <w:gridSpan w:val="2"/>
            <w:tcBorders>
              <w:top w:val="single" w:sz="4" w:space="0" w:color="auto"/>
              <w:bottom w:val="single" w:sz="4" w:space="0" w:color="auto"/>
            </w:tcBorders>
            <w:noWrap/>
            <w:tcMar>
              <w:top w:w="108" w:type="dxa"/>
              <w:bottom w:w="108" w:type="dxa"/>
            </w:tcMar>
          </w:tcPr>
          <w:p w14:paraId="6D869CA8" w14:textId="77777777" w:rsidR="001C7365" w:rsidRDefault="001C7365" w:rsidP="001C7365">
            <w:pPr>
              <w:spacing w:after="0"/>
              <w:rPr>
                <w:rStyle w:val="Questionlabel"/>
              </w:rPr>
            </w:pPr>
            <w:r w:rsidRPr="003E37EC">
              <w:rPr>
                <w:rStyle w:val="Requiredfieldmark"/>
              </w:rPr>
              <w:t>*</w:t>
            </w:r>
            <w:r>
              <w:rPr>
                <w:rStyle w:val="Questionlabel"/>
              </w:rPr>
              <w:t>Name of Applicant/</w:t>
            </w:r>
          </w:p>
          <w:p w14:paraId="70C28B44" w14:textId="6034D08A" w:rsidR="001C7365" w:rsidRPr="00B737A3" w:rsidRDefault="001C7365" w:rsidP="001C7365">
            <w:pPr>
              <w:spacing w:after="0"/>
              <w:rPr>
                <w:rStyle w:val="Questionlabel"/>
                <w:b w:val="0"/>
                <w:bCs w:val="0"/>
                <w:i/>
                <w:iCs/>
                <w:sz w:val="20"/>
                <w:szCs w:val="20"/>
              </w:rPr>
            </w:pPr>
            <w:r>
              <w:rPr>
                <w:rStyle w:val="Questionlabel"/>
              </w:rPr>
              <w:t>Consultant or Acting agent</w:t>
            </w:r>
          </w:p>
        </w:tc>
        <w:tc>
          <w:tcPr>
            <w:tcW w:w="7088" w:type="dxa"/>
            <w:gridSpan w:val="4"/>
            <w:tcBorders>
              <w:top w:val="single" w:sz="4" w:space="0" w:color="auto"/>
              <w:bottom w:val="single" w:sz="4" w:space="0" w:color="auto"/>
            </w:tcBorders>
            <w:noWrap/>
            <w:tcMar>
              <w:top w:w="108" w:type="dxa"/>
              <w:bottom w:w="108" w:type="dxa"/>
            </w:tcMar>
          </w:tcPr>
          <w:p w14:paraId="7265B4FF" w14:textId="77777777" w:rsidR="001C7365" w:rsidRPr="003E37EC" w:rsidRDefault="001C7365" w:rsidP="001C7365">
            <w:pPr>
              <w:spacing w:after="0"/>
            </w:pPr>
          </w:p>
        </w:tc>
      </w:tr>
      <w:tr w:rsidR="001C7365" w:rsidRPr="003E37EC" w14:paraId="6D352544" w14:textId="6531338B" w:rsidTr="004C5A90">
        <w:trPr>
          <w:trHeight w:val="184"/>
        </w:trPr>
        <w:tc>
          <w:tcPr>
            <w:tcW w:w="3260" w:type="dxa"/>
            <w:gridSpan w:val="2"/>
            <w:tcBorders>
              <w:top w:val="single" w:sz="4" w:space="0" w:color="auto"/>
              <w:bottom w:val="single" w:sz="4" w:space="0" w:color="auto"/>
            </w:tcBorders>
            <w:noWrap/>
            <w:tcMar>
              <w:top w:w="108" w:type="dxa"/>
              <w:bottom w:w="108" w:type="dxa"/>
            </w:tcMar>
          </w:tcPr>
          <w:p w14:paraId="2F751BFF" w14:textId="58E3A7C6" w:rsidR="001C7365" w:rsidRPr="003E37EC" w:rsidRDefault="001C7365" w:rsidP="001C7365">
            <w:pPr>
              <w:spacing w:after="0"/>
              <w:rPr>
                <w:rStyle w:val="Questionlabel"/>
                <w:b w:val="0"/>
                <w:bCs w:val="0"/>
                <w:i/>
                <w:iCs/>
                <w:sz w:val="18"/>
                <w:szCs w:val="18"/>
              </w:rPr>
            </w:pPr>
            <w:r>
              <w:rPr>
                <w:rStyle w:val="Questionlabel"/>
              </w:rPr>
              <w:t>Phone</w:t>
            </w:r>
          </w:p>
        </w:tc>
        <w:tc>
          <w:tcPr>
            <w:tcW w:w="2552" w:type="dxa"/>
            <w:gridSpan w:val="2"/>
            <w:tcBorders>
              <w:top w:val="single" w:sz="4" w:space="0" w:color="auto"/>
              <w:bottom w:val="single" w:sz="4" w:space="0" w:color="auto"/>
            </w:tcBorders>
            <w:noWrap/>
            <w:tcMar>
              <w:top w:w="108" w:type="dxa"/>
              <w:bottom w:w="108" w:type="dxa"/>
            </w:tcMar>
          </w:tcPr>
          <w:p w14:paraId="739A3AFA" w14:textId="77777777" w:rsidR="001C7365" w:rsidRPr="003E37EC" w:rsidRDefault="001C7365" w:rsidP="001C7365">
            <w:pPr>
              <w:spacing w:after="0"/>
            </w:pPr>
          </w:p>
        </w:tc>
        <w:tc>
          <w:tcPr>
            <w:tcW w:w="850" w:type="dxa"/>
            <w:tcBorders>
              <w:top w:val="single" w:sz="4" w:space="0" w:color="auto"/>
              <w:bottom w:val="single" w:sz="4" w:space="0" w:color="auto"/>
            </w:tcBorders>
          </w:tcPr>
          <w:p w14:paraId="21AF8B07" w14:textId="3C2A670A" w:rsidR="001C7365" w:rsidRPr="003E37EC" w:rsidRDefault="001C7365" w:rsidP="001C7365">
            <w:pPr>
              <w:spacing w:after="0"/>
            </w:pPr>
            <w:r>
              <w:rPr>
                <w:rStyle w:val="Questionlabel"/>
              </w:rPr>
              <w:t>Email</w:t>
            </w:r>
          </w:p>
        </w:tc>
        <w:tc>
          <w:tcPr>
            <w:tcW w:w="3686" w:type="dxa"/>
            <w:tcBorders>
              <w:top w:val="single" w:sz="4" w:space="0" w:color="auto"/>
              <w:bottom w:val="single" w:sz="4" w:space="0" w:color="auto"/>
            </w:tcBorders>
          </w:tcPr>
          <w:p w14:paraId="3ABFDAAE" w14:textId="05DD9BD2" w:rsidR="001C7365" w:rsidRPr="003E37EC" w:rsidRDefault="001C7365" w:rsidP="001C7365">
            <w:pPr>
              <w:spacing w:after="0"/>
            </w:pPr>
          </w:p>
        </w:tc>
      </w:tr>
      <w:bookmarkEnd w:id="2"/>
      <w:tr w:rsidR="001C7365" w:rsidRPr="003E37EC" w14:paraId="28C0B539" w14:textId="77777777" w:rsidTr="004C5A90">
        <w:trPr>
          <w:trHeight w:val="195"/>
        </w:trPr>
        <w:tc>
          <w:tcPr>
            <w:tcW w:w="10348" w:type="dxa"/>
            <w:gridSpan w:val="6"/>
            <w:tcBorders>
              <w:top w:val="single" w:sz="4" w:space="0" w:color="auto"/>
              <w:bottom w:val="single" w:sz="4" w:space="0" w:color="auto"/>
            </w:tcBorders>
            <w:shd w:val="clear" w:color="auto" w:fill="3A3440" w:themeFill="text1"/>
            <w:noWrap/>
            <w:tcMar>
              <w:top w:w="108" w:type="dxa"/>
              <w:bottom w:w="108" w:type="dxa"/>
            </w:tcMar>
          </w:tcPr>
          <w:p w14:paraId="0028653E" w14:textId="054F57DE" w:rsidR="001C7365" w:rsidRPr="003E37EC" w:rsidRDefault="001C7365" w:rsidP="001C7365">
            <w:pPr>
              <w:spacing w:after="0"/>
              <w:rPr>
                <w:rStyle w:val="Questionlabel"/>
                <w:i/>
                <w:iCs/>
                <w:sz w:val="24"/>
                <w:szCs w:val="24"/>
              </w:rPr>
            </w:pPr>
            <w:r>
              <w:rPr>
                <w:rStyle w:val="Questionlabel"/>
                <w:color w:val="FFFFFF" w:themeColor="background1"/>
                <w:sz w:val="24"/>
                <w:szCs w:val="24"/>
              </w:rPr>
              <w:t>Section 1 - Proposed</w:t>
            </w:r>
            <w:r w:rsidRPr="003E37EC">
              <w:rPr>
                <w:rStyle w:val="Questionlabel"/>
                <w:color w:val="FFFFFF" w:themeColor="background1"/>
                <w:sz w:val="24"/>
                <w:szCs w:val="24"/>
              </w:rPr>
              <w:t xml:space="preserve"> development application over the subject land described as:</w:t>
            </w:r>
          </w:p>
        </w:tc>
      </w:tr>
      <w:tr w:rsidR="001D1FA1" w:rsidRPr="003E37EC" w14:paraId="19CF06E6" w14:textId="77777777" w:rsidTr="004C5A90">
        <w:trPr>
          <w:trHeight w:val="425"/>
        </w:trPr>
        <w:tc>
          <w:tcPr>
            <w:tcW w:w="3260" w:type="dxa"/>
            <w:gridSpan w:val="2"/>
            <w:tcBorders>
              <w:top w:val="single" w:sz="4" w:space="0" w:color="auto"/>
              <w:bottom w:val="single" w:sz="4" w:space="0" w:color="auto"/>
            </w:tcBorders>
            <w:noWrap/>
            <w:tcMar>
              <w:top w:w="108" w:type="dxa"/>
              <w:bottom w:w="108" w:type="dxa"/>
            </w:tcMar>
            <w:vAlign w:val="center"/>
          </w:tcPr>
          <w:p w14:paraId="7E92C483" w14:textId="77777777" w:rsidR="001D1FA1" w:rsidRDefault="001D1FA1" w:rsidP="001D1FA1">
            <w:pPr>
              <w:spacing w:after="0"/>
              <w:rPr>
                <w:rStyle w:val="Questionlabel"/>
                <w:b w:val="0"/>
                <w:bCs w:val="0"/>
              </w:rPr>
            </w:pPr>
            <w:r>
              <w:rPr>
                <w:rStyle w:val="Questionlabel"/>
              </w:rPr>
              <w:t>Property description</w:t>
            </w:r>
          </w:p>
          <w:p w14:paraId="4BCB6027" w14:textId="5F89CFCC" w:rsidR="001D1FA1" w:rsidRPr="003E37EC" w:rsidRDefault="001D1FA1" w:rsidP="001D1FA1">
            <w:pPr>
              <w:spacing w:after="0"/>
              <w:rPr>
                <w:rStyle w:val="Questionlabel"/>
              </w:rPr>
            </w:pPr>
            <w:r w:rsidRPr="00B737A3">
              <w:rPr>
                <w:rStyle w:val="Questionlabel"/>
                <w:b w:val="0"/>
                <w:bCs w:val="0"/>
                <w:i/>
                <w:iCs/>
                <w:sz w:val="20"/>
                <w:szCs w:val="20"/>
              </w:rPr>
              <w:t>Lot/section  Town/hundred</w:t>
            </w:r>
          </w:p>
        </w:tc>
        <w:tc>
          <w:tcPr>
            <w:tcW w:w="7088" w:type="dxa"/>
            <w:gridSpan w:val="4"/>
            <w:tcBorders>
              <w:top w:val="single" w:sz="4" w:space="0" w:color="auto"/>
              <w:bottom w:val="single" w:sz="4" w:space="0" w:color="auto"/>
            </w:tcBorders>
            <w:noWrap/>
            <w:tcMar>
              <w:top w:w="108" w:type="dxa"/>
              <w:bottom w:w="108" w:type="dxa"/>
            </w:tcMar>
          </w:tcPr>
          <w:p w14:paraId="61808083" w14:textId="13E67D68" w:rsidR="001D1FA1" w:rsidRPr="003E37EC" w:rsidRDefault="001D1FA1" w:rsidP="001D1FA1">
            <w:pPr>
              <w:spacing w:after="0"/>
            </w:pPr>
          </w:p>
        </w:tc>
      </w:tr>
      <w:tr w:rsidR="001D1FA1" w:rsidRPr="003E37EC" w14:paraId="50014D0B" w14:textId="77777777" w:rsidTr="004C5A90">
        <w:trPr>
          <w:trHeight w:val="408"/>
        </w:trPr>
        <w:tc>
          <w:tcPr>
            <w:tcW w:w="3260" w:type="dxa"/>
            <w:gridSpan w:val="2"/>
            <w:tcBorders>
              <w:top w:val="single" w:sz="4" w:space="0" w:color="auto"/>
              <w:bottom w:val="single" w:sz="4" w:space="0" w:color="auto"/>
            </w:tcBorders>
            <w:noWrap/>
            <w:tcMar>
              <w:top w:w="108" w:type="dxa"/>
              <w:bottom w:w="108" w:type="dxa"/>
            </w:tcMar>
          </w:tcPr>
          <w:p w14:paraId="36485450" w14:textId="77777777" w:rsidR="001D1FA1" w:rsidRPr="003E37EC" w:rsidRDefault="001D1FA1" w:rsidP="001D1FA1">
            <w:pPr>
              <w:spacing w:after="0"/>
              <w:rPr>
                <w:rStyle w:val="Questionlabel"/>
              </w:rPr>
            </w:pPr>
            <w:r w:rsidRPr="003E37EC">
              <w:rPr>
                <w:rStyle w:val="Requiredfieldmark"/>
              </w:rPr>
              <w:t>*</w:t>
            </w:r>
            <w:r w:rsidRPr="003E37EC">
              <w:rPr>
                <w:rStyle w:val="Questionlabel"/>
              </w:rPr>
              <w:t>Street address</w:t>
            </w:r>
          </w:p>
        </w:tc>
        <w:tc>
          <w:tcPr>
            <w:tcW w:w="7088" w:type="dxa"/>
            <w:gridSpan w:val="4"/>
            <w:tcBorders>
              <w:top w:val="single" w:sz="4" w:space="0" w:color="auto"/>
              <w:bottom w:val="single" w:sz="4" w:space="0" w:color="auto"/>
            </w:tcBorders>
            <w:noWrap/>
            <w:tcMar>
              <w:top w:w="108" w:type="dxa"/>
              <w:bottom w:w="108" w:type="dxa"/>
            </w:tcMar>
          </w:tcPr>
          <w:p w14:paraId="0FD741BB" w14:textId="77777777" w:rsidR="001D1FA1" w:rsidRPr="003E37EC" w:rsidRDefault="001D1FA1" w:rsidP="001D1FA1">
            <w:pPr>
              <w:spacing w:after="0"/>
            </w:pPr>
          </w:p>
        </w:tc>
      </w:tr>
      <w:tr w:rsidR="001D1FA1" w:rsidRPr="003E37EC" w14:paraId="3319AB80" w14:textId="77777777" w:rsidTr="004C5A90">
        <w:trPr>
          <w:trHeight w:val="195"/>
        </w:trPr>
        <w:tc>
          <w:tcPr>
            <w:tcW w:w="10348" w:type="dxa"/>
            <w:gridSpan w:val="6"/>
            <w:tcBorders>
              <w:top w:val="single" w:sz="4" w:space="0" w:color="auto"/>
              <w:bottom w:val="single" w:sz="4" w:space="0" w:color="auto"/>
            </w:tcBorders>
            <w:shd w:val="clear" w:color="auto" w:fill="3A3440" w:themeFill="text1"/>
            <w:noWrap/>
            <w:tcMar>
              <w:top w:w="108" w:type="dxa"/>
              <w:bottom w:w="108" w:type="dxa"/>
            </w:tcMar>
          </w:tcPr>
          <w:p w14:paraId="40BD23F8" w14:textId="4B52A6B3" w:rsidR="001D1FA1" w:rsidRPr="003E37EC" w:rsidRDefault="001D1FA1" w:rsidP="001D1FA1">
            <w:pPr>
              <w:spacing w:after="0"/>
              <w:rPr>
                <w:rStyle w:val="Questionlabel"/>
                <w:i/>
                <w:iCs/>
                <w:sz w:val="24"/>
                <w:szCs w:val="24"/>
              </w:rPr>
            </w:pPr>
            <w:r>
              <w:rPr>
                <w:rStyle w:val="Questionlabel"/>
                <w:color w:val="FFFFFF" w:themeColor="background1"/>
                <w:sz w:val="24"/>
                <w:szCs w:val="24"/>
              </w:rPr>
              <w:t xml:space="preserve">Section </w:t>
            </w:r>
            <w:r w:rsidR="004C5A90">
              <w:rPr>
                <w:rStyle w:val="Questionlabel"/>
                <w:color w:val="FFFFFF" w:themeColor="background1"/>
                <w:sz w:val="24"/>
                <w:szCs w:val="24"/>
              </w:rPr>
              <w:t>1.1</w:t>
            </w:r>
            <w:r>
              <w:rPr>
                <w:rStyle w:val="Questionlabel"/>
                <w:color w:val="FFFFFF" w:themeColor="background1"/>
                <w:sz w:val="24"/>
                <w:szCs w:val="24"/>
              </w:rPr>
              <w:t xml:space="preserve"> - </w:t>
            </w:r>
            <w:r w:rsidRPr="003E37EC">
              <w:rPr>
                <w:rStyle w:val="Questionlabel"/>
                <w:color w:val="FFFFFF" w:themeColor="background1"/>
                <w:sz w:val="24"/>
                <w:szCs w:val="24"/>
              </w:rPr>
              <w:t xml:space="preserve">The </w:t>
            </w:r>
            <w:r>
              <w:rPr>
                <w:rStyle w:val="Questionlabel"/>
                <w:color w:val="FFFFFF" w:themeColor="background1"/>
                <w:sz w:val="24"/>
                <w:szCs w:val="24"/>
              </w:rPr>
              <w:t xml:space="preserve">proposed development </w:t>
            </w:r>
            <w:r w:rsidRPr="003E37EC">
              <w:rPr>
                <w:rStyle w:val="Questionlabel"/>
                <w:color w:val="FFFFFF" w:themeColor="background1"/>
                <w:sz w:val="24"/>
                <w:szCs w:val="24"/>
              </w:rPr>
              <w:t>application is for the purpose of:</w:t>
            </w:r>
          </w:p>
        </w:tc>
      </w:tr>
      <w:tr w:rsidR="001D1FA1" w:rsidRPr="003E37EC" w14:paraId="1A81A6AE" w14:textId="77777777" w:rsidTr="004C5A90">
        <w:trPr>
          <w:trHeight w:val="925"/>
        </w:trPr>
        <w:tc>
          <w:tcPr>
            <w:tcW w:w="3260" w:type="dxa"/>
            <w:gridSpan w:val="2"/>
            <w:tcBorders>
              <w:top w:val="single" w:sz="4" w:space="0" w:color="auto"/>
              <w:bottom w:val="single" w:sz="4" w:space="0" w:color="auto"/>
            </w:tcBorders>
            <w:noWrap/>
            <w:tcMar>
              <w:top w:w="108" w:type="dxa"/>
              <w:bottom w:w="108" w:type="dxa"/>
            </w:tcMar>
          </w:tcPr>
          <w:p w14:paraId="7AD50F22" w14:textId="77777777" w:rsidR="001D1FA1" w:rsidRPr="003E37EC" w:rsidRDefault="001D1FA1" w:rsidP="001D1FA1">
            <w:pPr>
              <w:spacing w:after="0"/>
              <w:rPr>
                <w:rStyle w:val="Questionlabel"/>
              </w:rPr>
            </w:pPr>
            <w:r w:rsidRPr="003E37EC">
              <w:rPr>
                <w:rStyle w:val="Requiredfieldmark"/>
              </w:rPr>
              <w:t>*</w:t>
            </w:r>
            <w:r w:rsidRPr="003E37EC">
              <w:rPr>
                <w:rStyle w:val="Questionlabel"/>
              </w:rPr>
              <w:t>Proposed development</w:t>
            </w:r>
          </w:p>
          <w:p w14:paraId="5AB2900C" w14:textId="77777777" w:rsidR="001D1FA1" w:rsidRPr="003E37EC" w:rsidRDefault="001D1FA1" w:rsidP="001D1FA1">
            <w:pPr>
              <w:spacing w:after="0"/>
              <w:rPr>
                <w:rStyle w:val="Questionlabel"/>
                <w:b w:val="0"/>
                <w:bCs w:val="0"/>
                <w:i/>
                <w:iCs/>
                <w:sz w:val="20"/>
              </w:rPr>
            </w:pPr>
            <w:r>
              <w:rPr>
                <w:rStyle w:val="Questionlabel"/>
                <w:b w:val="0"/>
                <w:bCs w:val="0"/>
                <w:i/>
                <w:iCs/>
                <w:sz w:val="20"/>
              </w:rPr>
              <w:t>D</w:t>
            </w:r>
            <w:r w:rsidRPr="003E37EC">
              <w:rPr>
                <w:rStyle w:val="Questionlabel"/>
                <w:b w:val="0"/>
                <w:bCs w:val="0"/>
                <w:i/>
                <w:iCs/>
                <w:sz w:val="20"/>
              </w:rPr>
              <w:t xml:space="preserve">escription of proposed development </w:t>
            </w:r>
            <w:r>
              <w:rPr>
                <w:rStyle w:val="Questionlabel"/>
                <w:b w:val="0"/>
                <w:bCs w:val="0"/>
                <w:i/>
                <w:iCs/>
                <w:sz w:val="20"/>
              </w:rPr>
              <w:t>including non-compliance/variation being sought</w:t>
            </w:r>
          </w:p>
        </w:tc>
        <w:tc>
          <w:tcPr>
            <w:tcW w:w="7088" w:type="dxa"/>
            <w:gridSpan w:val="4"/>
            <w:tcBorders>
              <w:top w:val="single" w:sz="4" w:space="0" w:color="auto"/>
              <w:bottom w:val="single" w:sz="4" w:space="0" w:color="auto"/>
            </w:tcBorders>
            <w:noWrap/>
            <w:tcMar>
              <w:top w:w="108" w:type="dxa"/>
              <w:bottom w:w="108" w:type="dxa"/>
            </w:tcMar>
          </w:tcPr>
          <w:p w14:paraId="0F4D1094" w14:textId="77777777" w:rsidR="001D1FA1" w:rsidRPr="003E37EC" w:rsidRDefault="001D1FA1" w:rsidP="001D1FA1">
            <w:pPr>
              <w:spacing w:after="0"/>
            </w:pPr>
          </w:p>
        </w:tc>
      </w:tr>
      <w:tr w:rsidR="001D1FA1" w:rsidRPr="003E37EC" w14:paraId="62AF5549" w14:textId="77777777" w:rsidTr="004C5A90">
        <w:trPr>
          <w:trHeight w:val="223"/>
        </w:trPr>
        <w:tc>
          <w:tcPr>
            <w:tcW w:w="3260" w:type="dxa"/>
            <w:gridSpan w:val="2"/>
            <w:tcBorders>
              <w:top w:val="single" w:sz="4" w:space="0" w:color="auto"/>
              <w:bottom w:val="single" w:sz="4" w:space="0" w:color="auto"/>
            </w:tcBorders>
            <w:noWrap/>
            <w:tcMar>
              <w:top w:w="108" w:type="dxa"/>
              <w:bottom w:w="108" w:type="dxa"/>
            </w:tcMar>
          </w:tcPr>
          <w:p w14:paraId="7AE41B6D" w14:textId="3496DE19" w:rsidR="001D1FA1" w:rsidRDefault="001D1FA1" w:rsidP="001D1FA1">
            <w:pPr>
              <w:spacing w:after="0"/>
              <w:rPr>
                <w:rStyle w:val="Questionlabel"/>
              </w:rPr>
            </w:pPr>
            <w:r w:rsidRPr="003E37EC">
              <w:rPr>
                <w:rStyle w:val="Requiredfieldmark"/>
              </w:rPr>
              <w:t>*</w:t>
            </w:r>
            <w:r>
              <w:rPr>
                <w:rStyle w:val="Questionlabel"/>
              </w:rPr>
              <w:t>Development Plan Number/s</w:t>
            </w:r>
          </w:p>
          <w:p w14:paraId="1BFD29F9" w14:textId="6ABFA248" w:rsidR="001D1FA1" w:rsidRPr="00044B8C" w:rsidRDefault="001D1FA1" w:rsidP="001D1FA1">
            <w:pPr>
              <w:spacing w:after="0"/>
              <w:rPr>
                <w:rStyle w:val="Questionlabel"/>
                <w:i/>
                <w:iCs/>
              </w:rPr>
            </w:pPr>
            <w:r>
              <w:rPr>
                <w:rStyle w:val="Questionlabel"/>
                <w:b w:val="0"/>
                <w:bCs w:val="0"/>
                <w:i/>
                <w:iCs/>
                <w:sz w:val="20"/>
              </w:rPr>
              <w:t xml:space="preserve">Reference to drawing numbers/revision/date </w:t>
            </w:r>
          </w:p>
        </w:tc>
        <w:tc>
          <w:tcPr>
            <w:tcW w:w="7088" w:type="dxa"/>
            <w:gridSpan w:val="4"/>
            <w:tcBorders>
              <w:top w:val="single" w:sz="4" w:space="0" w:color="auto"/>
              <w:bottom w:val="single" w:sz="4" w:space="0" w:color="auto"/>
            </w:tcBorders>
            <w:noWrap/>
            <w:tcMar>
              <w:top w:w="108" w:type="dxa"/>
              <w:bottom w:w="108" w:type="dxa"/>
            </w:tcMar>
          </w:tcPr>
          <w:p w14:paraId="5A3FF538" w14:textId="77777777" w:rsidR="001D1FA1" w:rsidRPr="003E37EC" w:rsidRDefault="001D1FA1" w:rsidP="001D1FA1">
            <w:pPr>
              <w:spacing w:after="0"/>
            </w:pPr>
          </w:p>
        </w:tc>
      </w:tr>
      <w:tr w:rsidR="001D1FA1" w:rsidRPr="003E37EC" w14:paraId="1AD82956" w14:textId="77777777" w:rsidTr="004C5A90">
        <w:trPr>
          <w:trHeight w:val="300"/>
        </w:trPr>
        <w:tc>
          <w:tcPr>
            <w:tcW w:w="10348" w:type="dxa"/>
            <w:gridSpan w:val="6"/>
            <w:tcBorders>
              <w:top w:val="single" w:sz="4" w:space="0" w:color="auto"/>
              <w:left w:val="single" w:sz="4" w:space="0" w:color="auto"/>
              <w:bottom w:val="single" w:sz="4" w:space="0" w:color="auto"/>
              <w:right w:val="single" w:sz="4" w:space="0" w:color="auto"/>
            </w:tcBorders>
            <w:shd w:val="clear" w:color="auto" w:fill="3A3440" w:themeFill="text1"/>
            <w:noWrap/>
            <w:tcMar>
              <w:top w:w="108" w:type="dxa"/>
              <w:bottom w:w="108" w:type="dxa"/>
            </w:tcMar>
          </w:tcPr>
          <w:p w14:paraId="4808F628" w14:textId="14A5D84F" w:rsidR="001D1FA1" w:rsidRPr="003E37EC" w:rsidRDefault="001D1FA1" w:rsidP="001D1FA1">
            <w:pPr>
              <w:spacing w:after="0"/>
              <w:rPr>
                <w:rStyle w:val="Questionlabel"/>
              </w:rPr>
            </w:pPr>
            <w:r>
              <w:rPr>
                <w:rStyle w:val="Questionlabel"/>
                <w:color w:val="FFFFFF" w:themeColor="background1"/>
                <w:sz w:val="24"/>
                <w:szCs w:val="24"/>
              </w:rPr>
              <w:lastRenderedPageBreak/>
              <w:t xml:space="preserve">1.2 - Adjoining </w:t>
            </w:r>
            <w:r w:rsidR="000B3603">
              <w:rPr>
                <w:rStyle w:val="Questionlabel"/>
                <w:color w:val="FFFFFF" w:themeColor="background1"/>
                <w:sz w:val="24"/>
                <w:szCs w:val="24"/>
              </w:rPr>
              <w:t>Property -</w:t>
            </w:r>
            <w:r w:rsidR="004C5A90">
              <w:rPr>
                <w:rStyle w:val="Questionlabel"/>
                <w:color w:val="FFFFFF" w:themeColor="background1"/>
                <w:sz w:val="24"/>
                <w:szCs w:val="24"/>
              </w:rPr>
              <w:t xml:space="preserve"> </w:t>
            </w:r>
            <w:r w:rsidR="004C5A90" w:rsidRPr="003E37EC">
              <w:rPr>
                <w:rStyle w:val="Questionlabel"/>
                <w:color w:val="FFFFFF" w:themeColor="background1"/>
                <w:sz w:val="24"/>
                <w:szCs w:val="24"/>
              </w:rPr>
              <w:t xml:space="preserve">the </w:t>
            </w:r>
            <w:r w:rsidR="004C5A90">
              <w:rPr>
                <w:rStyle w:val="Questionlabel"/>
                <w:color w:val="FFFFFF" w:themeColor="background1"/>
                <w:sz w:val="24"/>
                <w:szCs w:val="24"/>
              </w:rPr>
              <w:t xml:space="preserve">affected </w:t>
            </w:r>
            <w:r w:rsidR="004C5A90" w:rsidRPr="003E37EC">
              <w:rPr>
                <w:rStyle w:val="Questionlabel"/>
                <w:color w:val="FFFFFF" w:themeColor="background1"/>
                <w:sz w:val="24"/>
                <w:szCs w:val="24"/>
              </w:rPr>
              <w:t>subject land described as:</w:t>
            </w:r>
          </w:p>
        </w:tc>
      </w:tr>
      <w:tr w:rsidR="001D1FA1" w:rsidRPr="003E37EC" w14:paraId="4D4F0040" w14:textId="77777777" w:rsidTr="004C5A90">
        <w:trPr>
          <w:trHeight w:val="554"/>
        </w:trPr>
        <w:tc>
          <w:tcPr>
            <w:tcW w:w="3260" w:type="dxa"/>
            <w:gridSpan w:val="2"/>
            <w:tcBorders>
              <w:top w:val="single" w:sz="4" w:space="0" w:color="auto"/>
              <w:left w:val="single" w:sz="4" w:space="0" w:color="auto"/>
              <w:bottom w:val="single" w:sz="4" w:space="0" w:color="auto"/>
            </w:tcBorders>
            <w:noWrap/>
            <w:tcMar>
              <w:top w:w="108" w:type="dxa"/>
              <w:bottom w:w="108" w:type="dxa"/>
            </w:tcMar>
            <w:vAlign w:val="center"/>
          </w:tcPr>
          <w:p w14:paraId="10867D1B" w14:textId="4659D959" w:rsidR="001D1FA1" w:rsidRDefault="001D1FA1" w:rsidP="001D1FA1">
            <w:pPr>
              <w:spacing w:after="0"/>
              <w:rPr>
                <w:rStyle w:val="Questionlabel"/>
                <w:b w:val="0"/>
                <w:bCs w:val="0"/>
              </w:rPr>
            </w:pPr>
            <w:r>
              <w:rPr>
                <w:rStyle w:val="Questionlabel"/>
              </w:rPr>
              <w:t>Property description</w:t>
            </w:r>
          </w:p>
          <w:p w14:paraId="71B682AF" w14:textId="136B1A48" w:rsidR="001D1FA1" w:rsidRPr="003E37EC" w:rsidRDefault="001D1FA1" w:rsidP="001D1FA1">
            <w:pPr>
              <w:spacing w:after="0"/>
              <w:rPr>
                <w:rStyle w:val="Questionlabel"/>
              </w:rPr>
            </w:pPr>
            <w:r w:rsidRPr="00B737A3">
              <w:rPr>
                <w:rStyle w:val="Questionlabel"/>
                <w:b w:val="0"/>
                <w:bCs w:val="0"/>
                <w:i/>
                <w:iCs/>
                <w:sz w:val="20"/>
                <w:szCs w:val="20"/>
              </w:rPr>
              <w:t>Lot/</w:t>
            </w:r>
            <w:r w:rsidR="000B3603" w:rsidRPr="00B737A3">
              <w:rPr>
                <w:rStyle w:val="Questionlabel"/>
                <w:b w:val="0"/>
                <w:bCs w:val="0"/>
                <w:i/>
                <w:iCs/>
                <w:sz w:val="20"/>
                <w:szCs w:val="20"/>
              </w:rPr>
              <w:t>section Town</w:t>
            </w:r>
            <w:r w:rsidRPr="00B737A3">
              <w:rPr>
                <w:rStyle w:val="Questionlabel"/>
                <w:b w:val="0"/>
                <w:bCs w:val="0"/>
                <w:i/>
                <w:iCs/>
                <w:sz w:val="20"/>
                <w:szCs w:val="20"/>
              </w:rPr>
              <w:t>/hundred</w:t>
            </w:r>
          </w:p>
        </w:tc>
        <w:tc>
          <w:tcPr>
            <w:tcW w:w="7088" w:type="dxa"/>
            <w:gridSpan w:val="4"/>
            <w:tcBorders>
              <w:top w:val="single" w:sz="4" w:space="0" w:color="auto"/>
              <w:bottom w:val="single" w:sz="4" w:space="0" w:color="auto"/>
              <w:right w:val="single" w:sz="4" w:space="0" w:color="auto"/>
            </w:tcBorders>
            <w:noWrap/>
            <w:tcMar>
              <w:top w:w="108" w:type="dxa"/>
              <w:bottom w:w="108" w:type="dxa"/>
            </w:tcMar>
          </w:tcPr>
          <w:p w14:paraId="01C0677E" w14:textId="77777777" w:rsidR="001D1FA1" w:rsidRPr="003E37EC" w:rsidRDefault="001D1FA1" w:rsidP="001D1FA1">
            <w:pPr>
              <w:spacing w:after="0"/>
            </w:pPr>
          </w:p>
        </w:tc>
      </w:tr>
      <w:tr w:rsidR="001D1FA1" w:rsidRPr="003E37EC" w14:paraId="192FCC81" w14:textId="77777777" w:rsidTr="0059493D">
        <w:trPr>
          <w:trHeight w:val="449"/>
        </w:trPr>
        <w:tc>
          <w:tcPr>
            <w:tcW w:w="3260" w:type="dxa"/>
            <w:gridSpan w:val="2"/>
            <w:tcBorders>
              <w:top w:val="single" w:sz="4" w:space="0" w:color="auto"/>
              <w:left w:val="single" w:sz="4" w:space="0" w:color="auto"/>
              <w:bottom w:val="single" w:sz="4" w:space="0" w:color="auto"/>
            </w:tcBorders>
            <w:noWrap/>
            <w:tcMar>
              <w:top w:w="108" w:type="dxa"/>
              <w:bottom w:w="108" w:type="dxa"/>
            </w:tcMar>
            <w:vAlign w:val="center"/>
          </w:tcPr>
          <w:p w14:paraId="23F8FFC6" w14:textId="77777777" w:rsidR="001D1FA1" w:rsidRPr="003E37EC" w:rsidRDefault="001D1FA1" w:rsidP="001D1FA1">
            <w:pPr>
              <w:spacing w:after="0"/>
              <w:rPr>
                <w:rStyle w:val="Questionlabel"/>
                <w:b w:val="0"/>
                <w:bCs w:val="0"/>
                <w:i/>
                <w:iCs/>
                <w:sz w:val="18"/>
                <w:szCs w:val="18"/>
              </w:rPr>
            </w:pPr>
            <w:r w:rsidRPr="003E37EC">
              <w:rPr>
                <w:rStyle w:val="Requiredfieldmark"/>
              </w:rPr>
              <w:t>*</w:t>
            </w:r>
            <w:r w:rsidRPr="003E37EC">
              <w:rPr>
                <w:rStyle w:val="Questionlabel"/>
              </w:rPr>
              <w:t>Street address</w:t>
            </w:r>
          </w:p>
        </w:tc>
        <w:tc>
          <w:tcPr>
            <w:tcW w:w="7088" w:type="dxa"/>
            <w:gridSpan w:val="4"/>
            <w:tcBorders>
              <w:top w:val="single" w:sz="4" w:space="0" w:color="auto"/>
              <w:bottom w:val="single" w:sz="4" w:space="0" w:color="auto"/>
              <w:right w:val="single" w:sz="4" w:space="0" w:color="auto"/>
            </w:tcBorders>
            <w:noWrap/>
            <w:tcMar>
              <w:top w:w="108" w:type="dxa"/>
              <w:bottom w:w="108" w:type="dxa"/>
            </w:tcMar>
          </w:tcPr>
          <w:p w14:paraId="22790E8C" w14:textId="77777777" w:rsidR="001D1FA1" w:rsidRPr="003E37EC" w:rsidRDefault="001D1FA1" w:rsidP="001D1FA1">
            <w:pPr>
              <w:spacing w:after="0"/>
            </w:pPr>
          </w:p>
        </w:tc>
      </w:tr>
      <w:tr w:rsidR="001D1FA1" w:rsidRPr="003E37EC" w14:paraId="040ABAC4" w14:textId="77777777" w:rsidTr="004C5A90">
        <w:trPr>
          <w:trHeight w:val="27"/>
        </w:trPr>
        <w:tc>
          <w:tcPr>
            <w:tcW w:w="10348" w:type="dxa"/>
            <w:gridSpan w:val="6"/>
            <w:tcBorders>
              <w:top w:val="single" w:sz="4" w:space="0" w:color="auto"/>
              <w:left w:val="single" w:sz="4" w:space="0" w:color="auto"/>
              <w:bottom w:val="single" w:sz="4" w:space="0" w:color="auto"/>
              <w:right w:val="single" w:sz="4" w:space="0" w:color="auto"/>
            </w:tcBorders>
            <w:shd w:val="clear" w:color="auto" w:fill="3A3440" w:themeFill="text1"/>
            <w:noWrap/>
            <w:tcMar>
              <w:top w:w="108" w:type="dxa"/>
              <w:bottom w:w="108" w:type="dxa"/>
            </w:tcMar>
          </w:tcPr>
          <w:p w14:paraId="35FB741A" w14:textId="56927F70" w:rsidR="001D1FA1" w:rsidRDefault="001D1FA1" w:rsidP="001D1FA1">
            <w:pPr>
              <w:spacing w:after="0" w:line="240" w:lineRule="auto"/>
              <w:rPr>
                <w:rStyle w:val="Questionlabel"/>
                <w:color w:val="FFFFFF" w:themeColor="background1"/>
                <w:sz w:val="24"/>
                <w:szCs w:val="24"/>
              </w:rPr>
            </w:pPr>
            <w:r>
              <w:rPr>
                <w:rStyle w:val="Questionlabel"/>
                <w:color w:val="FFFFFF" w:themeColor="background1"/>
                <w:sz w:val="24"/>
                <w:szCs w:val="24"/>
              </w:rPr>
              <w:t>Section 2 - Adjoining Property Owner/s Consent</w:t>
            </w:r>
          </w:p>
          <w:p w14:paraId="7E2176D0" w14:textId="0B14D755" w:rsidR="001D1FA1" w:rsidRPr="00262943" w:rsidRDefault="001D1FA1" w:rsidP="001D1FA1">
            <w:pPr>
              <w:spacing w:after="0" w:line="240" w:lineRule="auto"/>
              <w:rPr>
                <w:rFonts w:ascii="Lato" w:hAnsi="Lato"/>
                <w:i/>
                <w:iCs/>
                <w:color w:val="FFFFFF" w:themeColor="background1"/>
                <w:sz w:val="20"/>
                <w:szCs w:val="20"/>
              </w:rPr>
            </w:pPr>
            <w:r w:rsidRPr="00262943">
              <w:rPr>
                <w:rFonts w:ascii="Lato" w:hAnsi="Lato"/>
                <w:b/>
                <w:bCs/>
                <w:i/>
                <w:iCs/>
                <w:color w:val="FFFFFF" w:themeColor="background1"/>
                <w:sz w:val="20"/>
                <w:szCs w:val="20"/>
              </w:rPr>
              <w:t>Individual owner:</w:t>
            </w:r>
            <w:r w:rsidRPr="00262943">
              <w:rPr>
                <w:rFonts w:ascii="Lato" w:hAnsi="Lato"/>
                <w:i/>
                <w:iCs/>
                <w:color w:val="FFFFFF" w:themeColor="background1"/>
                <w:sz w:val="20"/>
                <w:szCs w:val="20"/>
              </w:rPr>
              <w:t xml:space="preserve"> Each person listed on the title must provide written </w:t>
            </w:r>
            <w:r w:rsidRPr="00CB682F">
              <w:rPr>
                <w:rFonts w:ascii="Lato" w:hAnsi="Lato"/>
                <w:i/>
                <w:iCs/>
                <w:color w:val="FFFFFF" w:themeColor="background1"/>
                <w:sz w:val="20"/>
                <w:szCs w:val="20"/>
              </w:rPr>
              <w:t>consent</w:t>
            </w:r>
            <w:r w:rsidRPr="00262943">
              <w:rPr>
                <w:rFonts w:ascii="Lato" w:hAnsi="Lato"/>
                <w:i/>
                <w:iCs/>
                <w:color w:val="FFFFFF" w:themeColor="background1"/>
                <w:sz w:val="20"/>
                <w:szCs w:val="20"/>
              </w:rPr>
              <w:t xml:space="preserve"> for the application.</w:t>
            </w:r>
          </w:p>
          <w:p w14:paraId="6A9CEC33" w14:textId="0FB8A029" w:rsidR="001D1FA1" w:rsidRPr="00CB682F" w:rsidRDefault="001D1FA1" w:rsidP="001D1FA1">
            <w:pPr>
              <w:spacing w:after="0" w:line="240" w:lineRule="auto"/>
              <w:rPr>
                <w:rFonts w:ascii="Lato" w:hAnsi="Lato"/>
                <w:i/>
                <w:iCs/>
                <w:color w:val="FFFFFF" w:themeColor="background1"/>
                <w:sz w:val="20"/>
                <w:szCs w:val="20"/>
              </w:rPr>
            </w:pPr>
            <w:r w:rsidRPr="00262943">
              <w:rPr>
                <w:rFonts w:ascii="Lato" w:hAnsi="Lato"/>
                <w:b/>
                <w:bCs/>
                <w:i/>
                <w:iCs/>
                <w:color w:val="FFFFFF" w:themeColor="background1"/>
                <w:sz w:val="20"/>
                <w:szCs w:val="20"/>
              </w:rPr>
              <w:t>Companies</w:t>
            </w:r>
            <w:r w:rsidRPr="00262943">
              <w:rPr>
                <w:rFonts w:ascii="Lato" w:hAnsi="Lato"/>
                <w:i/>
                <w:iCs/>
                <w:color w:val="FFFFFF" w:themeColor="background1"/>
                <w:sz w:val="20"/>
                <w:szCs w:val="20"/>
              </w:rPr>
              <w:t xml:space="preserve">: For each company listed on the title, written </w:t>
            </w:r>
            <w:r w:rsidRPr="00CB682F">
              <w:rPr>
                <w:rFonts w:ascii="Lato" w:hAnsi="Lato"/>
                <w:i/>
                <w:iCs/>
                <w:color w:val="FFFFFF" w:themeColor="background1"/>
                <w:sz w:val="20"/>
                <w:szCs w:val="20"/>
              </w:rPr>
              <w:t>consent</w:t>
            </w:r>
            <w:r w:rsidRPr="00262943">
              <w:rPr>
                <w:rFonts w:ascii="Lato" w:hAnsi="Lato"/>
                <w:i/>
                <w:iCs/>
                <w:color w:val="FFFFFF" w:themeColor="background1"/>
                <w:sz w:val="20"/>
                <w:szCs w:val="20"/>
              </w:rPr>
              <w:t xml:space="preserve"> must be obtained from the director or</w:t>
            </w:r>
            <w:r>
              <w:rPr>
                <w:rFonts w:ascii="Lato" w:hAnsi="Lato"/>
                <w:i/>
                <w:iCs/>
                <w:color w:val="FFFFFF" w:themeColor="background1"/>
                <w:sz w:val="20"/>
                <w:szCs w:val="20"/>
              </w:rPr>
              <w:t xml:space="preserve"> </w:t>
            </w:r>
            <w:r w:rsidRPr="00262943">
              <w:rPr>
                <w:rFonts w:ascii="Lato" w:hAnsi="Lato"/>
                <w:i/>
                <w:iCs/>
                <w:color w:val="FFFFFF" w:themeColor="background1"/>
                <w:sz w:val="20"/>
                <w:szCs w:val="20"/>
              </w:rPr>
              <w:t>authorised representative of the company and that the person signing has the legal authority to do so.</w:t>
            </w:r>
          </w:p>
          <w:p w14:paraId="52178B3D" w14:textId="77777777" w:rsidR="001D1FA1" w:rsidRDefault="001D1FA1" w:rsidP="001D1FA1">
            <w:pPr>
              <w:spacing w:after="0" w:line="240" w:lineRule="auto"/>
              <w:rPr>
                <w:rFonts w:ascii="Lato" w:hAnsi="Lato"/>
                <w:i/>
                <w:iCs/>
                <w:color w:val="FFFFFF" w:themeColor="background1"/>
              </w:rPr>
            </w:pPr>
          </w:p>
          <w:p w14:paraId="2F12EC94" w14:textId="248BACCA" w:rsidR="001D1FA1" w:rsidRPr="006C764E" w:rsidRDefault="001D1FA1" w:rsidP="001D1FA1">
            <w:pPr>
              <w:spacing w:after="0" w:line="240" w:lineRule="auto"/>
              <w:rPr>
                <w:rFonts w:ascii="Lato" w:hAnsi="Lato"/>
                <w:i/>
                <w:iCs/>
                <w:color w:val="FFFFFF" w:themeColor="background1"/>
              </w:rPr>
            </w:pPr>
            <w:r>
              <w:rPr>
                <w:rFonts w:ascii="Lato" w:hAnsi="Lato"/>
                <w:b/>
                <w:bCs/>
                <w:i/>
                <w:iCs/>
                <w:color w:val="FFFFFF" w:themeColor="background1"/>
              </w:rPr>
              <w:t xml:space="preserve">**Important Note**: </w:t>
            </w:r>
            <w:r w:rsidRPr="007D12E0">
              <w:rPr>
                <w:rFonts w:ascii="Lato" w:hAnsi="Lato"/>
                <w:i/>
                <w:iCs/>
                <w:color w:val="FFFFFF" w:themeColor="background1"/>
              </w:rPr>
              <w:t xml:space="preserve">Adjoining property owners are </w:t>
            </w:r>
            <w:r w:rsidRPr="007D12E0">
              <w:rPr>
                <w:rFonts w:ascii="Lato" w:hAnsi="Lato"/>
                <w:b/>
                <w:bCs/>
                <w:i/>
                <w:iCs/>
                <w:color w:val="FFFFFF" w:themeColor="background1"/>
              </w:rPr>
              <w:t>not obligated to provide consent</w:t>
            </w:r>
            <w:r w:rsidRPr="007D12E0">
              <w:rPr>
                <w:rFonts w:ascii="Lato" w:hAnsi="Lato"/>
                <w:i/>
                <w:iCs/>
                <w:color w:val="FFFFFF" w:themeColor="background1"/>
              </w:rPr>
              <w:t xml:space="preserve"> at this stage.</w:t>
            </w:r>
            <w:r w:rsidRPr="007D12E0">
              <w:rPr>
                <w:rFonts w:ascii="Lato" w:hAnsi="Lato"/>
                <w:i/>
                <w:iCs/>
                <w:color w:val="FFFFFF" w:themeColor="background1"/>
              </w:rPr>
              <w:br/>
              <w:t>If consent is not provided, the limited notic</w:t>
            </w:r>
            <w:r w:rsidR="00D75930">
              <w:rPr>
                <w:rFonts w:ascii="Lato" w:hAnsi="Lato"/>
                <w:i/>
                <w:iCs/>
                <w:color w:val="FFFFFF" w:themeColor="background1"/>
              </w:rPr>
              <w:t>e</w:t>
            </w:r>
            <w:r w:rsidRPr="007D12E0">
              <w:rPr>
                <w:rFonts w:ascii="Lato" w:hAnsi="Lato"/>
                <w:i/>
                <w:iCs/>
                <w:color w:val="FFFFFF" w:themeColor="background1"/>
              </w:rPr>
              <w:t xml:space="preserve"> requirements</w:t>
            </w:r>
            <w:r>
              <w:rPr>
                <w:rFonts w:ascii="Lato" w:hAnsi="Lato"/>
                <w:i/>
                <w:iCs/>
                <w:color w:val="FFFFFF" w:themeColor="background1"/>
              </w:rPr>
              <w:t xml:space="preserve"> </w:t>
            </w:r>
            <w:r w:rsidRPr="007D12E0">
              <w:rPr>
                <w:rFonts w:ascii="Lato" w:hAnsi="Lato"/>
                <w:i/>
                <w:iCs/>
                <w:color w:val="FFFFFF" w:themeColor="background1"/>
              </w:rPr>
              <w:t>outlined under the Planning Act 1999</w:t>
            </w:r>
            <w:r>
              <w:rPr>
                <w:rFonts w:ascii="Lato" w:hAnsi="Lato"/>
                <w:i/>
                <w:iCs/>
                <w:color w:val="FFFFFF" w:themeColor="background1"/>
              </w:rPr>
              <w:t xml:space="preserve"> </w:t>
            </w:r>
            <w:r w:rsidRPr="007D12E0">
              <w:rPr>
                <w:rFonts w:ascii="Lato" w:hAnsi="Lato"/>
                <w:i/>
                <w:iCs/>
                <w:color w:val="FFFFFF" w:themeColor="background1"/>
              </w:rPr>
              <w:t>will be carried out during the assessment</w:t>
            </w:r>
            <w:r>
              <w:rPr>
                <w:rFonts w:ascii="Lato" w:hAnsi="Lato"/>
                <w:i/>
                <w:iCs/>
                <w:color w:val="FFFFFF" w:themeColor="background1"/>
              </w:rPr>
              <w:t xml:space="preserve"> of the development application</w:t>
            </w:r>
            <w:r w:rsidRPr="007D12E0">
              <w:rPr>
                <w:rFonts w:ascii="Lato" w:hAnsi="Lato"/>
                <w:i/>
                <w:iCs/>
                <w:color w:val="FFFFFF" w:themeColor="background1"/>
              </w:rPr>
              <w:t>.</w:t>
            </w:r>
          </w:p>
        </w:tc>
      </w:tr>
      <w:tr w:rsidR="001D1FA1" w:rsidRPr="004D15CE" w14:paraId="68F1BB1C" w14:textId="77777777" w:rsidTr="004C5A90">
        <w:trPr>
          <w:trHeight w:val="27"/>
        </w:trPr>
        <w:tc>
          <w:tcPr>
            <w:tcW w:w="10348" w:type="dxa"/>
            <w:gridSpan w:val="6"/>
            <w:tcBorders>
              <w:top w:val="single" w:sz="4" w:space="0" w:color="auto"/>
              <w:left w:val="single" w:sz="4" w:space="0" w:color="auto"/>
              <w:bottom w:val="single" w:sz="4" w:space="0" w:color="auto"/>
              <w:right w:val="single" w:sz="4" w:space="0" w:color="auto"/>
            </w:tcBorders>
            <w:noWrap/>
            <w:tcMar>
              <w:top w:w="108" w:type="dxa"/>
              <w:bottom w:w="108" w:type="dxa"/>
            </w:tcMar>
          </w:tcPr>
          <w:p w14:paraId="547D60A7" w14:textId="1FA28164" w:rsidR="001D1FA1" w:rsidRPr="004D15CE" w:rsidRDefault="001D1FA1" w:rsidP="001F4717">
            <w:pPr>
              <w:spacing w:after="0"/>
              <w:rPr>
                <w:rStyle w:val="Questionlabel"/>
                <w:sz w:val="24"/>
                <w:szCs w:val="24"/>
              </w:rPr>
            </w:pPr>
            <w:r w:rsidRPr="00CB682F">
              <w:rPr>
                <w:rFonts w:ascii="Lato" w:hAnsi="Lato"/>
                <w:b/>
                <w:bCs/>
                <w:sz w:val="24"/>
                <w:szCs w:val="24"/>
              </w:rPr>
              <w:t>Declaration by Adjoining Property Owner(s)</w:t>
            </w:r>
            <w:r>
              <w:rPr>
                <w:rFonts w:ascii="Lato" w:hAnsi="Lato"/>
                <w:b/>
                <w:bCs/>
                <w:sz w:val="24"/>
                <w:szCs w:val="24"/>
              </w:rPr>
              <w:t>:</w:t>
            </w:r>
            <w:r w:rsidRPr="00CB682F">
              <w:rPr>
                <w:rFonts w:ascii="Lato" w:hAnsi="Lato"/>
                <w:b/>
                <w:bCs/>
                <w:sz w:val="24"/>
                <w:szCs w:val="24"/>
              </w:rPr>
              <w:br/>
              <w:t xml:space="preserve">I/we, </w:t>
            </w:r>
            <w:r>
              <w:rPr>
                <w:rFonts w:ascii="Lato" w:hAnsi="Lato"/>
                <w:b/>
                <w:bCs/>
                <w:sz w:val="24"/>
                <w:szCs w:val="24"/>
              </w:rPr>
              <w:t>as</w:t>
            </w:r>
            <w:r w:rsidRPr="00CB682F">
              <w:rPr>
                <w:rFonts w:ascii="Lato" w:hAnsi="Lato"/>
                <w:b/>
                <w:bCs/>
                <w:sz w:val="24"/>
                <w:szCs w:val="24"/>
              </w:rPr>
              <w:t xml:space="preserve"> the immediately affected adjoining property owner(s), have reviewed the plans associated with this development application and </w:t>
            </w:r>
            <w:r>
              <w:rPr>
                <w:rFonts w:ascii="Lato" w:hAnsi="Lato"/>
                <w:b/>
                <w:bCs/>
                <w:sz w:val="24"/>
                <w:szCs w:val="24"/>
              </w:rPr>
              <w:t xml:space="preserve">confirm that I/we </w:t>
            </w:r>
            <w:r w:rsidR="000B3603">
              <w:rPr>
                <w:rFonts w:ascii="Lato" w:hAnsi="Lato"/>
                <w:b/>
                <w:bCs/>
                <w:sz w:val="24"/>
                <w:szCs w:val="24"/>
              </w:rPr>
              <w:t>consent</w:t>
            </w:r>
            <w:r w:rsidRPr="00CB682F">
              <w:rPr>
                <w:rFonts w:ascii="Lato" w:hAnsi="Lato"/>
                <w:b/>
                <w:bCs/>
                <w:sz w:val="24"/>
                <w:szCs w:val="24"/>
              </w:rPr>
              <w:t xml:space="preserve"> to the proposed development.</w:t>
            </w:r>
          </w:p>
        </w:tc>
      </w:tr>
      <w:tr w:rsidR="001D1FA1" w:rsidRPr="003E37EC" w14:paraId="5429F373" w14:textId="77777777" w:rsidTr="004C5A90">
        <w:trPr>
          <w:trHeight w:val="27"/>
        </w:trPr>
        <w:tc>
          <w:tcPr>
            <w:tcW w:w="2172" w:type="dxa"/>
            <w:tcBorders>
              <w:top w:val="single" w:sz="4" w:space="0" w:color="auto"/>
              <w:left w:val="single" w:sz="4" w:space="0" w:color="auto"/>
              <w:bottom w:val="single" w:sz="4" w:space="0" w:color="auto"/>
            </w:tcBorders>
            <w:noWrap/>
            <w:tcMar>
              <w:top w:w="108" w:type="dxa"/>
              <w:bottom w:w="108" w:type="dxa"/>
            </w:tcMar>
            <w:vAlign w:val="center"/>
          </w:tcPr>
          <w:p w14:paraId="02693555" w14:textId="0EF5AD7C" w:rsidR="001D1FA1" w:rsidRPr="001D74AD" w:rsidRDefault="001D1FA1" w:rsidP="004C5A90">
            <w:pPr>
              <w:spacing w:after="0"/>
              <w:rPr>
                <w:rStyle w:val="Questionlabel"/>
                <w:i/>
                <w:iCs/>
              </w:rPr>
            </w:pPr>
            <w:bookmarkStart w:id="3" w:name="_Hlk206662883"/>
            <w:r w:rsidRPr="003E37EC">
              <w:rPr>
                <w:rStyle w:val="Requiredfieldmark"/>
              </w:rPr>
              <w:t>*</w:t>
            </w:r>
            <w:r w:rsidRPr="003E37EC">
              <w:rPr>
                <w:rStyle w:val="Questionlabel"/>
              </w:rPr>
              <w:t>Full name</w:t>
            </w:r>
            <w:r>
              <w:rPr>
                <w:rStyle w:val="Questionlabel"/>
              </w:rPr>
              <w:t xml:space="preserve"> </w:t>
            </w:r>
          </w:p>
        </w:tc>
        <w:tc>
          <w:tcPr>
            <w:tcW w:w="8176" w:type="dxa"/>
            <w:gridSpan w:val="5"/>
            <w:tcBorders>
              <w:top w:val="single" w:sz="4" w:space="0" w:color="auto"/>
              <w:bottom w:val="single" w:sz="4" w:space="0" w:color="auto"/>
              <w:right w:val="single" w:sz="4" w:space="0" w:color="auto"/>
            </w:tcBorders>
            <w:noWrap/>
            <w:tcMar>
              <w:top w:w="108" w:type="dxa"/>
              <w:bottom w:w="108" w:type="dxa"/>
            </w:tcMar>
            <w:vAlign w:val="center"/>
          </w:tcPr>
          <w:p w14:paraId="192FA718" w14:textId="77777777" w:rsidR="001D1FA1" w:rsidRPr="003E37EC" w:rsidRDefault="001D1FA1" w:rsidP="004C5A90">
            <w:pPr>
              <w:spacing w:after="0"/>
            </w:pPr>
          </w:p>
        </w:tc>
      </w:tr>
      <w:tr w:rsidR="001D1FA1" w:rsidRPr="003E37EC" w14:paraId="5C6714F1" w14:textId="77777777" w:rsidTr="001F4717">
        <w:trPr>
          <w:trHeight w:val="479"/>
        </w:trPr>
        <w:tc>
          <w:tcPr>
            <w:tcW w:w="2172" w:type="dxa"/>
            <w:tcBorders>
              <w:top w:val="single" w:sz="4" w:space="0" w:color="auto"/>
              <w:left w:val="single" w:sz="4" w:space="0" w:color="auto"/>
              <w:bottom w:val="single" w:sz="4" w:space="0" w:color="auto"/>
            </w:tcBorders>
            <w:noWrap/>
            <w:tcMar>
              <w:top w:w="108" w:type="dxa"/>
              <w:bottom w:w="108" w:type="dxa"/>
            </w:tcMar>
            <w:vAlign w:val="center"/>
          </w:tcPr>
          <w:p w14:paraId="503F9DAE" w14:textId="77777777" w:rsidR="001D1FA1" w:rsidRPr="003E37EC" w:rsidRDefault="001D1FA1" w:rsidP="004C5A90">
            <w:pPr>
              <w:spacing w:after="0"/>
              <w:rPr>
                <w:rStyle w:val="Questionlabel"/>
              </w:rPr>
            </w:pPr>
            <w:r w:rsidRPr="003E37EC">
              <w:rPr>
                <w:rStyle w:val="Requiredfieldmark"/>
              </w:rPr>
              <w:t>*</w:t>
            </w:r>
            <w:r w:rsidRPr="003E37EC">
              <w:rPr>
                <w:rStyle w:val="Questionlabel"/>
              </w:rPr>
              <w:t>Signature</w:t>
            </w:r>
          </w:p>
        </w:tc>
        <w:tc>
          <w:tcPr>
            <w:tcW w:w="3640" w:type="dxa"/>
            <w:gridSpan w:val="3"/>
            <w:tcBorders>
              <w:top w:val="single" w:sz="4" w:space="0" w:color="auto"/>
              <w:bottom w:val="single" w:sz="4" w:space="0" w:color="auto"/>
              <w:right w:val="single" w:sz="4" w:space="0" w:color="auto"/>
            </w:tcBorders>
            <w:noWrap/>
            <w:tcMar>
              <w:top w:w="108" w:type="dxa"/>
              <w:bottom w:w="108" w:type="dxa"/>
            </w:tcMar>
            <w:vAlign w:val="center"/>
          </w:tcPr>
          <w:p w14:paraId="73A85F63" w14:textId="77777777" w:rsidR="001D1FA1" w:rsidRPr="003E37EC" w:rsidRDefault="001D1FA1" w:rsidP="004C5A90">
            <w:pPr>
              <w:spacing w:after="0"/>
            </w:pPr>
          </w:p>
        </w:tc>
        <w:tc>
          <w:tcPr>
            <w:tcW w:w="4536" w:type="dxa"/>
            <w:gridSpan w:val="2"/>
            <w:tcBorders>
              <w:top w:val="single" w:sz="4" w:space="0" w:color="auto"/>
              <w:bottom w:val="single" w:sz="4" w:space="0" w:color="auto"/>
              <w:right w:val="single" w:sz="4" w:space="0" w:color="auto"/>
            </w:tcBorders>
            <w:vAlign w:val="center"/>
          </w:tcPr>
          <w:p w14:paraId="3390FDD8" w14:textId="242CD236" w:rsidR="001D1FA1" w:rsidRPr="003E37EC" w:rsidRDefault="001D1FA1" w:rsidP="004C5A90">
            <w:pPr>
              <w:spacing w:after="0"/>
            </w:pPr>
            <w:r w:rsidRPr="003E37EC">
              <w:rPr>
                <w:rStyle w:val="Requiredfieldmark"/>
              </w:rPr>
              <w:t>*</w:t>
            </w:r>
            <w:r w:rsidRPr="003E37EC">
              <w:rPr>
                <w:rStyle w:val="Questionlabel"/>
              </w:rPr>
              <w:t>Date</w:t>
            </w:r>
          </w:p>
        </w:tc>
      </w:tr>
      <w:tr w:rsidR="001D1FA1" w:rsidRPr="003E37EC" w14:paraId="268050D0" w14:textId="77777777" w:rsidTr="001F4717">
        <w:trPr>
          <w:trHeight w:val="356"/>
        </w:trPr>
        <w:tc>
          <w:tcPr>
            <w:tcW w:w="2172" w:type="dxa"/>
            <w:tcBorders>
              <w:top w:val="single" w:sz="4" w:space="0" w:color="auto"/>
              <w:left w:val="single" w:sz="4" w:space="0" w:color="auto"/>
              <w:bottom w:val="double" w:sz="4" w:space="0" w:color="auto"/>
            </w:tcBorders>
            <w:noWrap/>
            <w:tcMar>
              <w:top w:w="108" w:type="dxa"/>
              <w:bottom w:w="108" w:type="dxa"/>
            </w:tcMar>
            <w:vAlign w:val="center"/>
          </w:tcPr>
          <w:p w14:paraId="2CF4032D" w14:textId="77777777" w:rsidR="001D1FA1" w:rsidRPr="003E37EC" w:rsidRDefault="001D1FA1" w:rsidP="004C5A90">
            <w:pPr>
              <w:spacing w:after="0"/>
              <w:rPr>
                <w:rStyle w:val="Questionlabel"/>
              </w:rPr>
            </w:pPr>
            <w:r w:rsidRPr="003E37EC">
              <w:rPr>
                <w:rStyle w:val="Questionlabel"/>
              </w:rPr>
              <w:t>Phone</w:t>
            </w:r>
          </w:p>
        </w:tc>
        <w:tc>
          <w:tcPr>
            <w:tcW w:w="2693" w:type="dxa"/>
            <w:gridSpan w:val="2"/>
            <w:tcBorders>
              <w:top w:val="single" w:sz="4" w:space="0" w:color="auto"/>
              <w:bottom w:val="double" w:sz="4" w:space="0" w:color="auto"/>
              <w:right w:val="single" w:sz="4" w:space="0" w:color="auto"/>
            </w:tcBorders>
            <w:noWrap/>
            <w:tcMar>
              <w:top w:w="108" w:type="dxa"/>
              <w:bottom w:w="108" w:type="dxa"/>
            </w:tcMar>
            <w:vAlign w:val="center"/>
          </w:tcPr>
          <w:p w14:paraId="282AA0E1" w14:textId="77777777" w:rsidR="001D1FA1" w:rsidRPr="003E37EC" w:rsidRDefault="001D1FA1" w:rsidP="004C5A90">
            <w:pPr>
              <w:spacing w:after="0"/>
            </w:pPr>
          </w:p>
        </w:tc>
        <w:tc>
          <w:tcPr>
            <w:tcW w:w="947" w:type="dxa"/>
            <w:tcBorders>
              <w:top w:val="single" w:sz="4" w:space="0" w:color="auto"/>
              <w:bottom w:val="double" w:sz="4" w:space="0" w:color="auto"/>
              <w:right w:val="single" w:sz="4" w:space="0" w:color="auto"/>
            </w:tcBorders>
            <w:tcMar>
              <w:top w:w="108" w:type="dxa"/>
              <w:bottom w:w="108" w:type="dxa"/>
            </w:tcMar>
            <w:vAlign w:val="center"/>
          </w:tcPr>
          <w:p w14:paraId="066A8ED0" w14:textId="77777777" w:rsidR="001D1FA1" w:rsidRPr="003E37EC" w:rsidRDefault="001D1FA1" w:rsidP="004C5A90">
            <w:pPr>
              <w:spacing w:after="0"/>
              <w:rPr>
                <w:rStyle w:val="Questionlabel"/>
              </w:rPr>
            </w:pPr>
            <w:r w:rsidRPr="003E37EC">
              <w:rPr>
                <w:rStyle w:val="Questionlabel"/>
              </w:rPr>
              <w:t>Email</w:t>
            </w:r>
          </w:p>
        </w:tc>
        <w:tc>
          <w:tcPr>
            <w:tcW w:w="4536" w:type="dxa"/>
            <w:gridSpan w:val="2"/>
            <w:tcBorders>
              <w:top w:val="single" w:sz="4" w:space="0" w:color="auto"/>
              <w:bottom w:val="double" w:sz="4" w:space="0" w:color="auto"/>
              <w:right w:val="single" w:sz="4" w:space="0" w:color="auto"/>
            </w:tcBorders>
            <w:tcMar>
              <w:top w:w="108" w:type="dxa"/>
              <w:bottom w:w="108" w:type="dxa"/>
            </w:tcMar>
            <w:vAlign w:val="center"/>
          </w:tcPr>
          <w:p w14:paraId="40F58872" w14:textId="77777777" w:rsidR="001D1FA1" w:rsidRPr="003E37EC" w:rsidRDefault="001D1FA1" w:rsidP="004C5A90">
            <w:pPr>
              <w:spacing w:after="0"/>
            </w:pPr>
          </w:p>
        </w:tc>
      </w:tr>
      <w:bookmarkEnd w:id="3"/>
      <w:tr w:rsidR="001D1FA1" w:rsidRPr="003E37EC" w14:paraId="53C31725" w14:textId="77777777" w:rsidTr="001F4717">
        <w:trPr>
          <w:trHeight w:val="27"/>
        </w:trPr>
        <w:tc>
          <w:tcPr>
            <w:tcW w:w="2172" w:type="dxa"/>
            <w:tcBorders>
              <w:top w:val="double" w:sz="4" w:space="0" w:color="auto"/>
              <w:left w:val="single" w:sz="4" w:space="0" w:color="auto"/>
              <w:bottom w:val="single" w:sz="4" w:space="0" w:color="auto"/>
            </w:tcBorders>
            <w:noWrap/>
            <w:tcMar>
              <w:top w:w="108" w:type="dxa"/>
              <w:bottom w:w="108" w:type="dxa"/>
            </w:tcMar>
            <w:vAlign w:val="center"/>
          </w:tcPr>
          <w:p w14:paraId="1170F305" w14:textId="6A7E6BAD" w:rsidR="001D1FA1" w:rsidRPr="003E37EC" w:rsidRDefault="001D1FA1" w:rsidP="004C5A90">
            <w:pPr>
              <w:spacing w:after="0"/>
              <w:rPr>
                <w:rStyle w:val="Questionlabel"/>
              </w:rPr>
            </w:pPr>
            <w:r w:rsidRPr="003E37EC">
              <w:rPr>
                <w:rStyle w:val="Requiredfieldmark"/>
              </w:rPr>
              <w:t>*</w:t>
            </w:r>
            <w:r w:rsidRPr="003E37EC">
              <w:rPr>
                <w:rStyle w:val="Questionlabel"/>
              </w:rPr>
              <w:t>Full name</w:t>
            </w:r>
            <w:r>
              <w:rPr>
                <w:rStyle w:val="Questionlabel"/>
              </w:rPr>
              <w:t xml:space="preserve"> </w:t>
            </w:r>
          </w:p>
        </w:tc>
        <w:tc>
          <w:tcPr>
            <w:tcW w:w="8176" w:type="dxa"/>
            <w:gridSpan w:val="5"/>
            <w:tcBorders>
              <w:top w:val="double" w:sz="4" w:space="0" w:color="auto"/>
              <w:bottom w:val="single" w:sz="4" w:space="0" w:color="auto"/>
              <w:right w:val="single" w:sz="4" w:space="0" w:color="auto"/>
            </w:tcBorders>
            <w:noWrap/>
            <w:tcMar>
              <w:top w:w="108" w:type="dxa"/>
              <w:bottom w:w="108" w:type="dxa"/>
            </w:tcMar>
            <w:vAlign w:val="center"/>
          </w:tcPr>
          <w:p w14:paraId="3527D27F" w14:textId="77777777" w:rsidR="001D1FA1" w:rsidRPr="003E37EC" w:rsidRDefault="001D1FA1" w:rsidP="004C5A90">
            <w:pPr>
              <w:spacing w:after="0"/>
            </w:pPr>
          </w:p>
        </w:tc>
      </w:tr>
      <w:tr w:rsidR="001D1FA1" w:rsidRPr="003E37EC" w14:paraId="6FD93458" w14:textId="77777777" w:rsidTr="004C5A90">
        <w:trPr>
          <w:trHeight w:val="436"/>
        </w:trPr>
        <w:tc>
          <w:tcPr>
            <w:tcW w:w="2172" w:type="dxa"/>
            <w:tcBorders>
              <w:top w:val="single" w:sz="4" w:space="0" w:color="auto"/>
              <w:left w:val="single" w:sz="4" w:space="0" w:color="auto"/>
              <w:bottom w:val="single" w:sz="4" w:space="0" w:color="auto"/>
            </w:tcBorders>
            <w:noWrap/>
            <w:tcMar>
              <w:top w:w="108" w:type="dxa"/>
              <w:bottom w:w="108" w:type="dxa"/>
            </w:tcMar>
            <w:vAlign w:val="center"/>
          </w:tcPr>
          <w:p w14:paraId="473B3E50" w14:textId="77777777" w:rsidR="001D1FA1" w:rsidRPr="003E37EC" w:rsidRDefault="001D1FA1" w:rsidP="004C5A90">
            <w:pPr>
              <w:spacing w:after="0"/>
              <w:rPr>
                <w:rStyle w:val="Questionlabel"/>
              </w:rPr>
            </w:pPr>
            <w:r w:rsidRPr="003E37EC">
              <w:rPr>
                <w:rStyle w:val="Requiredfieldmark"/>
              </w:rPr>
              <w:t>*</w:t>
            </w:r>
            <w:r w:rsidRPr="003E37EC">
              <w:rPr>
                <w:rStyle w:val="Questionlabel"/>
              </w:rPr>
              <w:t>Signature</w:t>
            </w:r>
          </w:p>
        </w:tc>
        <w:tc>
          <w:tcPr>
            <w:tcW w:w="3640" w:type="dxa"/>
            <w:gridSpan w:val="3"/>
            <w:tcBorders>
              <w:top w:val="single" w:sz="4" w:space="0" w:color="auto"/>
              <w:bottom w:val="single" w:sz="4" w:space="0" w:color="auto"/>
              <w:right w:val="single" w:sz="4" w:space="0" w:color="auto"/>
            </w:tcBorders>
            <w:noWrap/>
            <w:tcMar>
              <w:top w:w="108" w:type="dxa"/>
              <w:bottom w:w="108" w:type="dxa"/>
            </w:tcMar>
            <w:vAlign w:val="center"/>
          </w:tcPr>
          <w:p w14:paraId="46D24E71" w14:textId="77777777" w:rsidR="001D1FA1" w:rsidRPr="003E37EC" w:rsidRDefault="001D1FA1" w:rsidP="004C5A90">
            <w:pPr>
              <w:spacing w:after="0"/>
            </w:pPr>
          </w:p>
        </w:tc>
        <w:tc>
          <w:tcPr>
            <w:tcW w:w="4536" w:type="dxa"/>
            <w:gridSpan w:val="2"/>
            <w:tcBorders>
              <w:top w:val="single" w:sz="4" w:space="0" w:color="auto"/>
              <w:bottom w:val="single" w:sz="4" w:space="0" w:color="auto"/>
              <w:right w:val="single" w:sz="4" w:space="0" w:color="auto"/>
            </w:tcBorders>
            <w:vAlign w:val="center"/>
          </w:tcPr>
          <w:p w14:paraId="0D18148E" w14:textId="77777777" w:rsidR="001D1FA1" w:rsidRPr="003E37EC" w:rsidRDefault="001D1FA1" w:rsidP="004C5A90">
            <w:pPr>
              <w:spacing w:after="0"/>
            </w:pPr>
            <w:r w:rsidRPr="003E37EC">
              <w:rPr>
                <w:rStyle w:val="Requiredfieldmark"/>
              </w:rPr>
              <w:t>*</w:t>
            </w:r>
            <w:r w:rsidRPr="003E37EC">
              <w:rPr>
                <w:rStyle w:val="Questionlabel"/>
              </w:rPr>
              <w:t>Date</w:t>
            </w:r>
          </w:p>
        </w:tc>
      </w:tr>
      <w:tr w:rsidR="001D1FA1" w:rsidRPr="003E37EC" w14:paraId="305607DD" w14:textId="77777777" w:rsidTr="004C5A90">
        <w:trPr>
          <w:trHeight w:val="356"/>
        </w:trPr>
        <w:tc>
          <w:tcPr>
            <w:tcW w:w="2172" w:type="dxa"/>
            <w:tcBorders>
              <w:top w:val="single" w:sz="4" w:space="0" w:color="auto"/>
              <w:left w:val="single" w:sz="4" w:space="0" w:color="auto"/>
              <w:bottom w:val="single" w:sz="4" w:space="0" w:color="auto"/>
            </w:tcBorders>
            <w:noWrap/>
            <w:tcMar>
              <w:top w:w="108" w:type="dxa"/>
              <w:bottom w:w="108" w:type="dxa"/>
            </w:tcMar>
            <w:vAlign w:val="center"/>
          </w:tcPr>
          <w:p w14:paraId="7E1FFDA8" w14:textId="77777777" w:rsidR="001D1FA1" w:rsidRPr="003E37EC" w:rsidRDefault="001D1FA1" w:rsidP="004C5A90">
            <w:pPr>
              <w:spacing w:after="0"/>
              <w:rPr>
                <w:rStyle w:val="Questionlabel"/>
              </w:rPr>
            </w:pPr>
            <w:r w:rsidRPr="003E37EC">
              <w:rPr>
                <w:rStyle w:val="Questionlabel"/>
              </w:rPr>
              <w:t>Phone</w:t>
            </w:r>
          </w:p>
        </w:tc>
        <w:tc>
          <w:tcPr>
            <w:tcW w:w="2693" w:type="dxa"/>
            <w:gridSpan w:val="2"/>
            <w:tcBorders>
              <w:top w:val="single" w:sz="4" w:space="0" w:color="auto"/>
              <w:bottom w:val="single" w:sz="4" w:space="0" w:color="auto"/>
              <w:right w:val="single" w:sz="4" w:space="0" w:color="auto"/>
            </w:tcBorders>
            <w:noWrap/>
            <w:tcMar>
              <w:top w:w="108" w:type="dxa"/>
              <w:bottom w:w="108" w:type="dxa"/>
            </w:tcMar>
            <w:vAlign w:val="center"/>
          </w:tcPr>
          <w:p w14:paraId="2C5313C3" w14:textId="77777777" w:rsidR="001D1FA1" w:rsidRPr="003E37EC" w:rsidRDefault="001D1FA1" w:rsidP="004C5A90">
            <w:pPr>
              <w:spacing w:after="0"/>
            </w:pPr>
          </w:p>
        </w:tc>
        <w:tc>
          <w:tcPr>
            <w:tcW w:w="947" w:type="dxa"/>
            <w:tcBorders>
              <w:top w:val="single" w:sz="4" w:space="0" w:color="auto"/>
              <w:bottom w:val="single" w:sz="4" w:space="0" w:color="auto"/>
              <w:right w:val="single" w:sz="4" w:space="0" w:color="auto"/>
            </w:tcBorders>
            <w:tcMar>
              <w:top w:w="108" w:type="dxa"/>
              <w:bottom w:w="108" w:type="dxa"/>
            </w:tcMar>
            <w:vAlign w:val="center"/>
          </w:tcPr>
          <w:p w14:paraId="0A29F1E4" w14:textId="77777777" w:rsidR="001D1FA1" w:rsidRPr="003E37EC" w:rsidRDefault="001D1FA1" w:rsidP="004C5A90">
            <w:pPr>
              <w:spacing w:after="0"/>
              <w:rPr>
                <w:rStyle w:val="Questionlabel"/>
              </w:rPr>
            </w:pPr>
            <w:r w:rsidRPr="003E37EC">
              <w:rPr>
                <w:rStyle w:val="Questionlabel"/>
              </w:rPr>
              <w:t>Email</w:t>
            </w:r>
          </w:p>
        </w:tc>
        <w:tc>
          <w:tcPr>
            <w:tcW w:w="4536" w:type="dxa"/>
            <w:gridSpan w:val="2"/>
            <w:tcBorders>
              <w:top w:val="single" w:sz="4" w:space="0" w:color="auto"/>
              <w:bottom w:val="single" w:sz="4" w:space="0" w:color="auto"/>
              <w:right w:val="single" w:sz="4" w:space="0" w:color="auto"/>
            </w:tcBorders>
            <w:tcMar>
              <w:top w:w="108" w:type="dxa"/>
              <w:bottom w:w="108" w:type="dxa"/>
            </w:tcMar>
            <w:vAlign w:val="center"/>
          </w:tcPr>
          <w:p w14:paraId="06316756" w14:textId="77777777" w:rsidR="001D1FA1" w:rsidRPr="003E37EC" w:rsidRDefault="001D1FA1" w:rsidP="004C5A90">
            <w:pPr>
              <w:spacing w:after="0"/>
            </w:pPr>
          </w:p>
        </w:tc>
      </w:tr>
      <w:tr w:rsidR="001D1FA1" w:rsidRPr="007A5EFD" w14:paraId="112AF8A9" w14:textId="77777777" w:rsidTr="001F4717">
        <w:trPr>
          <w:trHeight w:val="4048"/>
        </w:trPr>
        <w:tc>
          <w:tcPr>
            <w:tcW w:w="10348" w:type="dxa"/>
            <w:gridSpan w:val="6"/>
            <w:tcBorders>
              <w:top w:val="nil"/>
              <w:left w:val="nil"/>
              <w:bottom w:val="nil"/>
              <w:right w:val="nil"/>
            </w:tcBorders>
            <w:noWrap/>
            <w:tcMar>
              <w:left w:w="0" w:type="dxa"/>
              <w:right w:w="0" w:type="dxa"/>
            </w:tcMar>
          </w:tcPr>
          <w:p w14:paraId="113649AD" w14:textId="6CC98A4E" w:rsidR="001D1FA1" w:rsidRPr="004C5A90" w:rsidRDefault="001D1FA1" w:rsidP="004C5A90">
            <w:pPr>
              <w:pStyle w:val="Heading1"/>
              <w:keepNext w:val="0"/>
              <w:keepLines w:val="0"/>
              <w:widowControl w:val="0"/>
              <w:spacing w:before="0" w:after="40" w:line="240" w:lineRule="auto"/>
              <w:rPr>
                <w:rFonts w:ascii="Lato Semibold" w:eastAsia="Times New Roman" w:hAnsi="Lato Semibold" w:cs="Times New Roman"/>
                <w:color w:val="E35205" w:themeColor="text2"/>
                <w:kern w:val="32"/>
                <w:sz w:val="36"/>
                <w:szCs w:val="36"/>
              </w:rPr>
            </w:pPr>
            <w:r w:rsidRPr="004C5A90">
              <w:rPr>
                <w:rFonts w:ascii="Lato Semibold" w:eastAsia="Times New Roman" w:hAnsi="Lato Semibold" w:cs="Times New Roman"/>
                <w:color w:val="E35205" w:themeColor="text2"/>
                <w:kern w:val="32"/>
                <w:sz w:val="36"/>
                <w:szCs w:val="36"/>
              </w:rPr>
              <w:t>Privacy Note</w:t>
            </w:r>
          </w:p>
          <w:p w14:paraId="43B603B1" w14:textId="25420DF3" w:rsidR="001D1FA1" w:rsidRPr="004C5A90" w:rsidRDefault="001D1FA1" w:rsidP="001D1FA1">
            <w:pPr>
              <w:spacing w:after="160" w:line="240" w:lineRule="auto"/>
              <w:contextualSpacing/>
            </w:pPr>
            <w:r w:rsidRPr="004C5A90">
              <w:t xml:space="preserve">The Department of Lands, Planning and Environment, on behalf of the Minister, is authorised under the </w:t>
            </w:r>
            <w:r w:rsidRPr="004C5A90">
              <w:rPr>
                <w:i/>
                <w:iCs/>
              </w:rPr>
              <w:t>Planning Act 1999</w:t>
            </w:r>
            <w:r w:rsidRPr="004C5A90">
              <w:t xml:space="preserve"> to collect the information on this form, or otherwise provided by you, to consider a proposal to grant a Development Permit. Failure to provide the information in full may result in delays in processing of the application.</w:t>
            </w:r>
          </w:p>
          <w:p w14:paraId="38B88740" w14:textId="77777777" w:rsidR="001D1FA1" w:rsidRPr="004C5A90" w:rsidRDefault="001D1FA1" w:rsidP="001D1FA1">
            <w:pPr>
              <w:spacing w:after="160" w:line="240" w:lineRule="auto"/>
              <w:contextualSpacing/>
            </w:pPr>
          </w:p>
          <w:p w14:paraId="1A2975F3" w14:textId="60C1C48C" w:rsidR="001D1FA1" w:rsidRPr="004C5A90" w:rsidRDefault="001D1FA1" w:rsidP="001D1FA1">
            <w:pPr>
              <w:spacing w:after="160" w:line="240" w:lineRule="auto"/>
              <w:contextualSpacing/>
            </w:pPr>
            <w:r w:rsidRPr="004C5A90">
              <w:t>Some of the personal information provided by you on this form may be publicly available, as part of the assessment process. The information is also regularly provided to other Northern Territory Government agencies, the Australian Valuation Office, local governments and Commonwealth Government Departments and agencies, as required by law.</w:t>
            </w:r>
          </w:p>
          <w:p w14:paraId="439E9AA2" w14:textId="77777777" w:rsidR="001D1FA1" w:rsidRPr="004C5A90" w:rsidRDefault="001D1FA1" w:rsidP="001D1FA1">
            <w:pPr>
              <w:spacing w:after="160" w:line="240" w:lineRule="auto"/>
              <w:contextualSpacing/>
            </w:pPr>
          </w:p>
          <w:p w14:paraId="369F0AE6" w14:textId="77777777" w:rsidR="001D1FA1" w:rsidRPr="004C5A90" w:rsidRDefault="001D1FA1" w:rsidP="001D1FA1">
            <w:pPr>
              <w:spacing w:after="160" w:line="240" w:lineRule="auto"/>
              <w:contextualSpacing/>
            </w:pPr>
            <w:r w:rsidRPr="004C5A90">
              <w:t xml:space="preserve">Collection of personal information on this form is done in accordance with the privacy legislation within the Northern Territory </w:t>
            </w:r>
            <w:r w:rsidRPr="004C5A90">
              <w:rPr>
                <w:i/>
                <w:iCs/>
              </w:rPr>
              <w:t>Information Act 2002</w:t>
            </w:r>
            <w:r w:rsidRPr="004C5A90">
              <w:t>. For more information, please refer to the Northern Territory Government's privacy statement located at </w:t>
            </w:r>
            <w:bookmarkStart w:id="4" w:name="_Hlk181964530"/>
            <w:r w:rsidRPr="004C5A90">
              <w:fldChar w:fldCharType="begin"/>
            </w:r>
            <w:r w:rsidRPr="004C5A90">
              <w:instrText>HYPERLINK "https://nt.gov.au/copyright-disclaimer-and-privacy"</w:instrText>
            </w:r>
            <w:r w:rsidRPr="004C5A90">
              <w:fldChar w:fldCharType="separate"/>
            </w:r>
            <w:r w:rsidRPr="004C5A90">
              <w:rPr>
                <w:rStyle w:val="Hyperlink"/>
              </w:rPr>
              <w:t>https://nt.gov.au/copyright-disclaimer-and-privacy</w:t>
            </w:r>
            <w:r w:rsidRPr="004C5A90">
              <w:fldChar w:fldCharType="end"/>
            </w:r>
          </w:p>
          <w:bookmarkEnd w:id="4"/>
          <w:p w14:paraId="317FDC16" w14:textId="7AFA31A5" w:rsidR="001D1FA1" w:rsidRPr="004C5A90" w:rsidRDefault="001D1FA1" w:rsidP="004C5A90">
            <w:pPr>
              <w:spacing w:after="0" w:line="240" w:lineRule="auto"/>
              <w:contextualSpacing/>
            </w:pPr>
            <w:r w:rsidRPr="004C5A90">
              <w:t>Any personal information provided can be subsequently accessed by you on request.</w:t>
            </w:r>
          </w:p>
        </w:tc>
      </w:tr>
    </w:tbl>
    <w:p w14:paraId="57A112B1" w14:textId="77777777" w:rsidR="00AE00FF" w:rsidRDefault="00AE00FF" w:rsidP="004C5A90">
      <w:pPr>
        <w:jc w:val="both"/>
      </w:pPr>
    </w:p>
    <w:sectPr w:rsidR="00AE00FF" w:rsidSect="00CC571B">
      <w:headerReference w:type="even" r:id="rId11"/>
      <w:headerReference w:type="default" r:id="rId12"/>
      <w:footerReference w:type="even" r:id="rId13"/>
      <w:footerReference w:type="default" r:id="rId14"/>
      <w:headerReference w:type="first" r:id="rId15"/>
      <w:footerReference w:type="first" r:id="rId16"/>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E181" w14:textId="77777777" w:rsidR="00F35444" w:rsidRDefault="00F35444" w:rsidP="007332FF">
      <w:r>
        <w:separator/>
      </w:r>
    </w:p>
  </w:endnote>
  <w:endnote w:type="continuationSeparator" w:id="0">
    <w:p w14:paraId="0729D0FA" w14:textId="77777777" w:rsidR="00F35444" w:rsidRDefault="00F35444"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6471" w14:textId="77777777" w:rsidR="00E818EE" w:rsidRDefault="00E81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08001577" w14:textId="77777777" w:rsidTr="001B3D22">
      <w:trPr>
        <w:cantSplit/>
        <w:trHeight w:hRule="exact" w:val="850"/>
      </w:trPr>
      <w:tc>
        <w:tcPr>
          <w:tcW w:w="10318" w:type="dxa"/>
          <w:vAlign w:val="bottom"/>
        </w:tcPr>
        <w:p w14:paraId="6D88D575" w14:textId="5EF2B890" w:rsidR="001B3D22" w:rsidRPr="001B3D22" w:rsidRDefault="001B3D22" w:rsidP="001B3D22">
          <w:pPr>
            <w:spacing w:after="0"/>
            <w:rPr>
              <w:rStyle w:val="PageNumber"/>
            </w:rPr>
          </w:pPr>
          <w:r w:rsidRPr="001B3D22">
            <w:rPr>
              <w:rStyle w:val="PageNumber"/>
            </w:rPr>
            <w:t xml:space="preserve">Department of </w:t>
          </w:r>
          <w:sdt>
            <w:sdtPr>
              <w:rPr>
                <w:rStyle w:val="PageNumber"/>
                <w:b/>
              </w:rPr>
              <w:alias w:val="Company"/>
              <w:tag w:val=""/>
              <w:id w:val="-197862090"/>
              <w:dataBinding w:prefixMappings="xmlns:ns0='http://schemas.openxmlformats.org/officeDocument/2006/extended-properties' " w:xpath="/ns0:Properties[1]/ns0:Company[1]" w:storeItemID="{6668398D-A668-4E3E-A5EB-62B293D839F1}"/>
              <w:text w:multiLine="1"/>
            </w:sdtPr>
            <w:sdtContent>
              <w:r w:rsidR="00DA6E08">
                <w:rPr>
                  <w:rStyle w:val="PageNumber"/>
                  <w:b/>
                </w:rPr>
                <w:t>Lands, Planning and Environment</w:t>
              </w:r>
            </w:sdtContent>
          </w:sdt>
        </w:p>
        <w:p w14:paraId="3571E7D6" w14:textId="1873A4D0" w:rsidR="001B3D22" w:rsidRDefault="00000000" w:rsidP="002645D5">
          <w:pPr>
            <w:spacing w:after="0"/>
            <w:rPr>
              <w:rStyle w:val="PageNumber"/>
            </w:rPr>
          </w:pPr>
          <w:sdt>
            <w:sdtPr>
              <w:rPr>
                <w:rStyle w:val="PageNumber"/>
              </w:rPr>
              <w:alias w:val="Date"/>
              <w:tag w:val=""/>
              <w:id w:val="-1121847698"/>
              <w:dataBinding w:prefixMappings="xmlns:ns0='http://schemas.microsoft.com/office/2006/coverPageProps' " w:xpath="/ns0:CoverPageProperties[1]/ns0:PublishDate[1]" w:storeItemID="{55AF091B-3C7A-41E3-B477-F2FDAA23CFDA}"/>
              <w15:color w:val="000000"/>
              <w:date w:fullDate="2026-06-30T00:00:00Z">
                <w:dateFormat w:val="d MMMM yyyy"/>
                <w:lid w:val="en-AU"/>
                <w:storeMappedDataAs w:val="dateTime"/>
                <w:calendar w:val="gregorian"/>
              </w:date>
            </w:sdtPr>
            <w:sdtContent>
              <w:r w:rsidR="003A5CC4">
                <w:rPr>
                  <w:rStyle w:val="PageNumber"/>
                </w:rPr>
                <w:t>30 June 2026</w:t>
              </w:r>
            </w:sdtContent>
          </w:sdt>
        </w:p>
        <w:p w14:paraId="6DD7B9CE"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6443300" w14:textId="77777777" w:rsidR="002645D5" w:rsidRPr="00B11C67" w:rsidRDefault="002645D5" w:rsidP="002645D5">
    <w:pPr>
      <w:pStyle w:val="Foo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221F" w14:textId="77777777" w:rsidR="0087320B" w:rsidRDefault="0087320B" w:rsidP="0087320B">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0F271DDD" w14:textId="77777777" w:rsidTr="0087320B">
      <w:trPr>
        <w:cantSplit/>
        <w:trHeight w:hRule="exact" w:val="1134"/>
      </w:trPr>
      <w:tc>
        <w:tcPr>
          <w:tcW w:w="7767" w:type="dxa"/>
          <w:tcBorders>
            <w:top w:val="single" w:sz="4" w:space="0" w:color="auto"/>
          </w:tcBorders>
          <w:vAlign w:val="bottom"/>
        </w:tcPr>
        <w:p w14:paraId="4EACBC41" w14:textId="1576F3D2" w:rsidR="001B3D22" w:rsidRPr="001B3D22" w:rsidRDefault="001B3D22" w:rsidP="002645D5">
          <w:pPr>
            <w:spacing w:after="0"/>
            <w:rPr>
              <w:rStyle w:val="PageNumber"/>
            </w:rPr>
          </w:pPr>
          <w:r w:rsidRPr="001B3D22">
            <w:rPr>
              <w:rStyle w:val="PageNumber"/>
            </w:rPr>
            <w:t xml:space="preserve">Department of </w:t>
          </w:r>
          <w:sdt>
            <w:sdtPr>
              <w:rPr>
                <w:rStyle w:val="PageNumber"/>
                <w:b/>
              </w:rPr>
              <w:alias w:val="Company"/>
              <w:tag w:val=""/>
              <w:id w:val="1860081984"/>
              <w:dataBinding w:prefixMappings="xmlns:ns0='http://schemas.openxmlformats.org/officeDocument/2006/extended-properties' " w:xpath="/ns0:Properties[1]/ns0:Company[1]" w:storeItemID="{6668398D-A668-4E3E-A5EB-62B293D839F1}"/>
              <w:text w:multiLine="1"/>
            </w:sdtPr>
            <w:sdtContent>
              <w:r w:rsidR="00DA6E08">
                <w:rPr>
                  <w:rStyle w:val="PageNumber"/>
                  <w:b/>
                </w:rPr>
                <w:t>Lands, Planning and Environment</w:t>
              </w:r>
            </w:sdtContent>
          </w:sdt>
        </w:p>
        <w:p w14:paraId="53BEDDE8" w14:textId="7F58691A" w:rsidR="00A66DD9" w:rsidRPr="001B3D22" w:rsidRDefault="00000000" w:rsidP="002645D5">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6-30T00:00:00Z">
                <w:dateFormat w:val="d MMMM yyyy"/>
                <w:lid w:val="en-AU"/>
                <w:storeMappedDataAs w:val="dateTime"/>
                <w:calendar w:val="gregorian"/>
              </w:date>
            </w:sdtPr>
            <w:sdtContent>
              <w:r w:rsidR="003A5CC4">
                <w:rPr>
                  <w:rStyle w:val="PageNumber"/>
                </w:rPr>
                <w:t>30 June 2026</w:t>
              </w:r>
            </w:sdtContent>
          </w:sdt>
        </w:p>
        <w:p w14:paraId="5C53F462"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1BD32B0C" w14:textId="77777777" w:rsidR="002645D5" w:rsidRPr="001E14EB" w:rsidRDefault="00661D1D" w:rsidP="002645D5">
          <w:pPr>
            <w:spacing w:after="0"/>
            <w:jc w:val="right"/>
          </w:pPr>
          <w:r>
            <w:rPr>
              <w:noProof/>
              <w:sz w:val="19"/>
              <w:lang w:eastAsia="en-AU"/>
            </w:rPr>
            <w:drawing>
              <wp:inline distT="0" distB="0" distL="0" distR="0" wp14:anchorId="3C41A59D" wp14:editId="3D7B437D">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6AB16B18"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FCCB3" w14:textId="77777777" w:rsidR="00F35444" w:rsidRDefault="00F35444" w:rsidP="007332FF">
      <w:r>
        <w:separator/>
      </w:r>
    </w:p>
  </w:footnote>
  <w:footnote w:type="continuationSeparator" w:id="0">
    <w:p w14:paraId="28EC464A" w14:textId="77777777" w:rsidR="00F35444" w:rsidRDefault="00F35444"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5466" w14:textId="790D3D91" w:rsidR="00087698" w:rsidRDefault="00087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9554" w14:textId="0BFFDBB7" w:rsidR="00983000" w:rsidRPr="00162207" w:rsidRDefault="00000000"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3E37EC">
          <w:rPr>
            <w:rStyle w:val="HeaderChar"/>
          </w:rPr>
          <w:t>Adjoining property owner consent form</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4D48" w14:textId="14D2E0F8" w:rsidR="00A53CF0" w:rsidRPr="00E908F1" w:rsidRDefault="00B97076" w:rsidP="00A53CF0">
    <w:pPr>
      <w:pStyle w:val="Title"/>
    </w:pPr>
    <w:r>
      <w:rPr>
        <w:rStyle w:val="TitleChar"/>
      </w:rPr>
      <w:t>Limited Notic</w:t>
    </w:r>
    <w:r w:rsidR="00F36722">
      <w:rPr>
        <w:rStyle w:val="TitleChar"/>
      </w:rPr>
      <w:t>e</w:t>
    </w:r>
    <w:r>
      <w:rPr>
        <w:rStyle w:val="TitleChar"/>
      </w:rPr>
      <w:t xml:space="preserve"> - </w:t>
    </w:r>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r w:rsidR="00925B83">
          <w:rPr>
            <w:rStyle w:val="TitleChar"/>
          </w:rPr>
          <w:t>Adjoining property owner consent form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77F250F"/>
    <w:multiLevelType w:val="hybridMultilevel"/>
    <w:tmpl w:val="C2640CE2"/>
    <w:lvl w:ilvl="0" w:tplc="0C09001B">
      <w:start w:val="1"/>
      <w:numFmt w:val="lowerRoman"/>
      <w:lvlText w:val="%1."/>
      <w:lvlJc w:val="right"/>
      <w:pPr>
        <w:ind w:left="2424" w:hanging="360"/>
      </w:pPr>
    </w:lvl>
    <w:lvl w:ilvl="1" w:tplc="0C090019" w:tentative="1">
      <w:start w:val="1"/>
      <w:numFmt w:val="lowerLetter"/>
      <w:lvlText w:val="%2."/>
      <w:lvlJc w:val="left"/>
      <w:pPr>
        <w:ind w:left="3144" w:hanging="360"/>
      </w:pPr>
    </w:lvl>
    <w:lvl w:ilvl="2" w:tplc="0C09001B" w:tentative="1">
      <w:start w:val="1"/>
      <w:numFmt w:val="lowerRoman"/>
      <w:lvlText w:val="%3."/>
      <w:lvlJc w:val="right"/>
      <w:pPr>
        <w:ind w:left="3864" w:hanging="180"/>
      </w:pPr>
    </w:lvl>
    <w:lvl w:ilvl="3" w:tplc="0C09000F" w:tentative="1">
      <w:start w:val="1"/>
      <w:numFmt w:val="decimal"/>
      <w:lvlText w:val="%4."/>
      <w:lvlJc w:val="left"/>
      <w:pPr>
        <w:ind w:left="4584" w:hanging="360"/>
      </w:pPr>
    </w:lvl>
    <w:lvl w:ilvl="4" w:tplc="0C090019" w:tentative="1">
      <w:start w:val="1"/>
      <w:numFmt w:val="lowerLetter"/>
      <w:lvlText w:val="%5."/>
      <w:lvlJc w:val="left"/>
      <w:pPr>
        <w:ind w:left="5304" w:hanging="360"/>
      </w:pPr>
    </w:lvl>
    <w:lvl w:ilvl="5" w:tplc="0C09001B" w:tentative="1">
      <w:start w:val="1"/>
      <w:numFmt w:val="lowerRoman"/>
      <w:lvlText w:val="%6."/>
      <w:lvlJc w:val="right"/>
      <w:pPr>
        <w:ind w:left="6024" w:hanging="180"/>
      </w:pPr>
    </w:lvl>
    <w:lvl w:ilvl="6" w:tplc="0C09000F" w:tentative="1">
      <w:start w:val="1"/>
      <w:numFmt w:val="decimal"/>
      <w:lvlText w:val="%7."/>
      <w:lvlJc w:val="left"/>
      <w:pPr>
        <w:ind w:left="6744" w:hanging="360"/>
      </w:pPr>
    </w:lvl>
    <w:lvl w:ilvl="7" w:tplc="0C090019" w:tentative="1">
      <w:start w:val="1"/>
      <w:numFmt w:val="lowerLetter"/>
      <w:lvlText w:val="%8."/>
      <w:lvlJc w:val="left"/>
      <w:pPr>
        <w:ind w:left="7464" w:hanging="360"/>
      </w:pPr>
    </w:lvl>
    <w:lvl w:ilvl="8" w:tplc="0C09001B" w:tentative="1">
      <w:start w:val="1"/>
      <w:numFmt w:val="lowerRoman"/>
      <w:lvlText w:val="%9."/>
      <w:lvlJc w:val="right"/>
      <w:pPr>
        <w:ind w:left="8184" w:hanging="180"/>
      </w:pPr>
    </w:lvl>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D0744AE"/>
    <w:multiLevelType w:val="multilevel"/>
    <w:tmpl w:val="3E5E177A"/>
    <w:name w:val="NTG Table Bullet List3222322"/>
    <w:numStyleLink w:val="Tablenumberlist"/>
  </w:abstractNum>
  <w:abstractNum w:abstractNumId="12" w15:restartNumberingAfterBreak="0">
    <w:nsid w:val="20C84297"/>
    <w:multiLevelType w:val="multilevel"/>
    <w:tmpl w:val="0C090023"/>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4" w15:restartNumberingAfterBreak="0">
    <w:nsid w:val="22E73084"/>
    <w:multiLevelType w:val="hybridMultilevel"/>
    <w:tmpl w:val="523893EC"/>
    <w:lvl w:ilvl="0" w:tplc="8B640014">
      <w:start w:val="1"/>
      <w:numFmt w:val="decimal"/>
      <w:lvlText w:val="%1."/>
      <w:lvlJc w:val="left"/>
      <w:pPr>
        <w:ind w:left="720" w:hanging="360"/>
      </w:pPr>
      <w:rPr>
        <w:rFonts w:hint="default"/>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2E3F76"/>
    <w:multiLevelType w:val="multilevel"/>
    <w:tmpl w:val="3E5E177A"/>
    <w:name w:val="NTG Table Bullet List3322"/>
    <w:numStyleLink w:val="Tablenumberlist"/>
  </w:abstractNum>
  <w:abstractNum w:abstractNumId="16" w15:restartNumberingAfterBreak="0">
    <w:nsid w:val="27CE4608"/>
    <w:multiLevelType w:val="multilevel"/>
    <w:tmpl w:val="3E5E177A"/>
    <w:name w:val="NTG Table Bullet List33222"/>
    <w:numStyleLink w:val="Tablenumberlist"/>
  </w:abstractNum>
  <w:abstractNum w:abstractNumId="17" w15:restartNumberingAfterBreak="0">
    <w:nsid w:val="27D83E4D"/>
    <w:multiLevelType w:val="multilevel"/>
    <w:tmpl w:val="3928FD02"/>
    <w:numStyleLink w:val="Bulletlist"/>
  </w:abstractNum>
  <w:abstractNum w:abstractNumId="1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2F53139"/>
    <w:multiLevelType w:val="multilevel"/>
    <w:tmpl w:val="2118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BE61945"/>
    <w:multiLevelType w:val="multilevel"/>
    <w:tmpl w:val="3928FD02"/>
    <w:name w:val="NTG Table Bullet List332222222222222222"/>
    <w:numStyleLink w:val="Bulletlist"/>
  </w:abstractNum>
  <w:abstractNum w:abstractNumId="25"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07A2C6D"/>
    <w:multiLevelType w:val="multilevel"/>
    <w:tmpl w:val="149A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D444259"/>
    <w:multiLevelType w:val="multilevel"/>
    <w:tmpl w:val="0C78A7AC"/>
    <w:name w:val="NTG Table Bullet List332222"/>
    <w:numStyleLink w:val="Tablebulletlist"/>
  </w:abstractNum>
  <w:abstractNum w:abstractNumId="36" w15:restartNumberingAfterBreak="0">
    <w:nsid w:val="5D7A5033"/>
    <w:multiLevelType w:val="multilevel"/>
    <w:tmpl w:val="0556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453664D"/>
    <w:multiLevelType w:val="multilevel"/>
    <w:tmpl w:val="0C78A7AC"/>
    <w:name w:val="NTG Table Bullet List3322222222222222222"/>
    <w:numStyleLink w:val="Tablebulletlist"/>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620114605">
    <w:abstractNumId w:val="23"/>
  </w:num>
  <w:num w:numId="2" w16cid:durableId="2142768212">
    <w:abstractNumId w:val="13"/>
  </w:num>
  <w:num w:numId="3" w16cid:durableId="1490633137">
    <w:abstractNumId w:val="42"/>
  </w:num>
  <w:num w:numId="4" w16cid:durableId="1377781552">
    <w:abstractNumId w:val="27"/>
  </w:num>
  <w:num w:numId="5" w16cid:durableId="951670602">
    <w:abstractNumId w:val="18"/>
  </w:num>
  <w:num w:numId="6" w16cid:durableId="706217533">
    <w:abstractNumId w:val="8"/>
  </w:num>
  <w:num w:numId="7" w16cid:durableId="1815636742">
    <w:abstractNumId w:val="30"/>
  </w:num>
  <w:num w:numId="8" w16cid:durableId="2141991244">
    <w:abstractNumId w:val="17"/>
  </w:num>
  <w:num w:numId="9" w16cid:durableId="1588491081">
    <w:abstractNumId w:val="41"/>
  </w:num>
  <w:num w:numId="10" w16cid:durableId="1993875374">
    <w:abstractNumId w:val="25"/>
  </w:num>
  <w:num w:numId="11" w16cid:durableId="1651514350">
    <w:abstractNumId w:val="38"/>
  </w:num>
  <w:num w:numId="12" w16cid:durableId="1323776668">
    <w:abstractNumId w:val="12"/>
  </w:num>
  <w:num w:numId="13" w16cid:durableId="373962669">
    <w:abstractNumId w:val="5"/>
  </w:num>
  <w:num w:numId="14" w16cid:durableId="672687155">
    <w:abstractNumId w:val="36"/>
  </w:num>
  <w:num w:numId="15" w16cid:durableId="1300719195">
    <w:abstractNumId w:val="22"/>
  </w:num>
  <w:num w:numId="16" w16cid:durableId="1318340720">
    <w:abstractNumId w:val="14"/>
  </w:num>
  <w:num w:numId="17" w16cid:durableId="1769276110">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54"/>
    <w:rsid w:val="00001DDF"/>
    <w:rsid w:val="0000322D"/>
    <w:rsid w:val="00007670"/>
    <w:rsid w:val="00010665"/>
    <w:rsid w:val="00020347"/>
    <w:rsid w:val="0002186C"/>
    <w:rsid w:val="0002393A"/>
    <w:rsid w:val="00023CF3"/>
    <w:rsid w:val="00027DB8"/>
    <w:rsid w:val="00031A96"/>
    <w:rsid w:val="00040BF3"/>
    <w:rsid w:val="0004211C"/>
    <w:rsid w:val="00044B8C"/>
    <w:rsid w:val="00046998"/>
    <w:rsid w:val="00046C59"/>
    <w:rsid w:val="0005012D"/>
    <w:rsid w:val="00051362"/>
    <w:rsid w:val="00051F45"/>
    <w:rsid w:val="00052953"/>
    <w:rsid w:val="0005341A"/>
    <w:rsid w:val="00056DEF"/>
    <w:rsid w:val="00056EDC"/>
    <w:rsid w:val="00065FBF"/>
    <w:rsid w:val="0006635A"/>
    <w:rsid w:val="000720BE"/>
    <w:rsid w:val="0007259C"/>
    <w:rsid w:val="00080202"/>
    <w:rsid w:val="00080DCD"/>
    <w:rsid w:val="00080E22"/>
    <w:rsid w:val="00081ACE"/>
    <w:rsid w:val="00082573"/>
    <w:rsid w:val="00082E34"/>
    <w:rsid w:val="000840A3"/>
    <w:rsid w:val="000849D4"/>
    <w:rsid w:val="00085062"/>
    <w:rsid w:val="00086A5F"/>
    <w:rsid w:val="00087698"/>
    <w:rsid w:val="000911EF"/>
    <w:rsid w:val="000962C5"/>
    <w:rsid w:val="00097865"/>
    <w:rsid w:val="000A4317"/>
    <w:rsid w:val="000A559C"/>
    <w:rsid w:val="000B0076"/>
    <w:rsid w:val="000B2CA1"/>
    <w:rsid w:val="000B3603"/>
    <w:rsid w:val="000C23BA"/>
    <w:rsid w:val="000C26B9"/>
    <w:rsid w:val="000D1F29"/>
    <w:rsid w:val="000D633D"/>
    <w:rsid w:val="000E342B"/>
    <w:rsid w:val="000E3ED2"/>
    <w:rsid w:val="000E5A24"/>
    <w:rsid w:val="000E5DD2"/>
    <w:rsid w:val="000F2958"/>
    <w:rsid w:val="000F3850"/>
    <w:rsid w:val="000F604F"/>
    <w:rsid w:val="00104B52"/>
    <w:rsid w:val="00104E7F"/>
    <w:rsid w:val="001137EC"/>
    <w:rsid w:val="001152F5"/>
    <w:rsid w:val="001161A4"/>
    <w:rsid w:val="00117743"/>
    <w:rsid w:val="00117F5B"/>
    <w:rsid w:val="00132658"/>
    <w:rsid w:val="001343E2"/>
    <w:rsid w:val="001368A1"/>
    <w:rsid w:val="00150DC0"/>
    <w:rsid w:val="00156CD4"/>
    <w:rsid w:val="0016153B"/>
    <w:rsid w:val="00162207"/>
    <w:rsid w:val="00164A3E"/>
    <w:rsid w:val="001652D5"/>
    <w:rsid w:val="00166FF6"/>
    <w:rsid w:val="001727C8"/>
    <w:rsid w:val="00172B65"/>
    <w:rsid w:val="00172BD6"/>
    <w:rsid w:val="00176123"/>
    <w:rsid w:val="00181620"/>
    <w:rsid w:val="001827F3"/>
    <w:rsid w:val="00187130"/>
    <w:rsid w:val="001957AD"/>
    <w:rsid w:val="00196F8E"/>
    <w:rsid w:val="001A2B7F"/>
    <w:rsid w:val="001A3AFD"/>
    <w:rsid w:val="001A4952"/>
    <w:rsid w:val="001A496C"/>
    <w:rsid w:val="001A576A"/>
    <w:rsid w:val="001A744B"/>
    <w:rsid w:val="001B28DA"/>
    <w:rsid w:val="001B2B6C"/>
    <w:rsid w:val="001B3D22"/>
    <w:rsid w:val="001C1CE2"/>
    <w:rsid w:val="001C7365"/>
    <w:rsid w:val="001D01C4"/>
    <w:rsid w:val="001D1FA1"/>
    <w:rsid w:val="001D4DA9"/>
    <w:rsid w:val="001D4F99"/>
    <w:rsid w:val="001D52B0"/>
    <w:rsid w:val="001D5A18"/>
    <w:rsid w:val="001D7384"/>
    <w:rsid w:val="001D74AD"/>
    <w:rsid w:val="001D7C37"/>
    <w:rsid w:val="001D7CA4"/>
    <w:rsid w:val="001E057F"/>
    <w:rsid w:val="001E14EB"/>
    <w:rsid w:val="001F14B2"/>
    <w:rsid w:val="001F1A17"/>
    <w:rsid w:val="001F4717"/>
    <w:rsid w:val="001F581D"/>
    <w:rsid w:val="001F59E6"/>
    <w:rsid w:val="002005E5"/>
    <w:rsid w:val="00202D7E"/>
    <w:rsid w:val="00203F1C"/>
    <w:rsid w:val="002044FA"/>
    <w:rsid w:val="00206936"/>
    <w:rsid w:val="00206C6F"/>
    <w:rsid w:val="00206FBD"/>
    <w:rsid w:val="00207746"/>
    <w:rsid w:val="00214ED1"/>
    <w:rsid w:val="002221C6"/>
    <w:rsid w:val="002257CB"/>
    <w:rsid w:val="00230031"/>
    <w:rsid w:val="00235C01"/>
    <w:rsid w:val="00240340"/>
    <w:rsid w:val="00247343"/>
    <w:rsid w:val="00254B1C"/>
    <w:rsid w:val="00262943"/>
    <w:rsid w:val="002645D5"/>
    <w:rsid w:val="0026532D"/>
    <w:rsid w:val="00265C56"/>
    <w:rsid w:val="002716CD"/>
    <w:rsid w:val="00274D4B"/>
    <w:rsid w:val="002806F5"/>
    <w:rsid w:val="00281577"/>
    <w:rsid w:val="00283926"/>
    <w:rsid w:val="00284EF4"/>
    <w:rsid w:val="002926BC"/>
    <w:rsid w:val="00293A72"/>
    <w:rsid w:val="002A0160"/>
    <w:rsid w:val="002A30C3"/>
    <w:rsid w:val="002A6F6A"/>
    <w:rsid w:val="002A7712"/>
    <w:rsid w:val="002A7A5A"/>
    <w:rsid w:val="002B02A6"/>
    <w:rsid w:val="002B38F7"/>
    <w:rsid w:val="002B4F50"/>
    <w:rsid w:val="002B5591"/>
    <w:rsid w:val="002B6AA4"/>
    <w:rsid w:val="002C0BEF"/>
    <w:rsid w:val="002C187D"/>
    <w:rsid w:val="002C1FE9"/>
    <w:rsid w:val="002C21A2"/>
    <w:rsid w:val="002D3A57"/>
    <w:rsid w:val="002D6A6B"/>
    <w:rsid w:val="002D7D05"/>
    <w:rsid w:val="002E20C8"/>
    <w:rsid w:val="002E4290"/>
    <w:rsid w:val="002E564F"/>
    <w:rsid w:val="002E66A6"/>
    <w:rsid w:val="002F0DB1"/>
    <w:rsid w:val="002F2885"/>
    <w:rsid w:val="002F45A1"/>
    <w:rsid w:val="002F5DBE"/>
    <w:rsid w:val="00300C0A"/>
    <w:rsid w:val="00301615"/>
    <w:rsid w:val="0030203D"/>
    <w:rsid w:val="003037F9"/>
    <w:rsid w:val="0030583E"/>
    <w:rsid w:val="00307FE1"/>
    <w:rsid w:val="00313889"/>
    <w:rsid w:val="003164BA"/>
    <w:rsid w:val="0032013E"/>
    <w:rsid w:val="00320BDA"/>
    <w:rsid w:val="003258E6"/>
    <w:rsid w:val="003266F9"/>
    <w:rsid w:val="00342283"/>
    <w:rsid w:val="00343A87"/>
    <w:rsid w:val="00344A36"/>
    <w:rsid w:val="003456F4"/>
    <w:rsid w:val="00347FB6"/>
    <w:rsid w:val="003504FD"/>
    <w:rsid w:val="00350881"/>
    <w:rsid w:val="00353DC9"/>
    <w:rsid w:val="00354DD9"/>
    <w:rsid w:val="00357D55"/>
    <w:rsid w:val="00363513"/>
    <w:rsid w:val="003657E5"/>
    <w:rsid w:val="0036589C"/>
    <w:rsid w:val="00371312"/>
    <w:rsid w:val="00371DC7"/>
    <w:rsid w:val="00377B21"/>
    <w:rsid w:val="00387DB7"/>
    <w:rsid w:val="00390862"/>
    <w:rsid w:val="00390CE3"/>
    <w:rsid w:val="00394876"/>
    <w:rsid w:val="00394AAF"/>
    <w:rsid w:val="00394CE5"/>
    <w:rsid w:val="0039602B"/>
    <w:rsid w:val="003A5CC4"/>
    <w:rsid w:val="003A6341"/>
    <w:rsid w:val="003B67FD"/>
    <w:rsid w:val="003B6A61"/>
    <w:rsid w:val="003C1C5B"/>
    <w:rsid w:val="003D0F63"/>
    <w:rsid w:val="003D42C0"/>
    <w:rsid w:val="003D4A8F"/>
    <w:rsid w:val="003D5B29"/>
    <w:rsid w:val="003D7818"/>
    <w:rsid w:val="003E2445"/>
    <w:rsid w:val="003E37EC"/>
    <w:rsid w:val="003E3BB2"/>
    <w:rsid w:val="003E737E"/>
    <w:rsid w:val="003F07E7"/>
    <w:rsid w:val="003F3CA3"/>
    <w:rsid w:val="003F41A1"/>
    <w:rsid w:val="003F5B58"/>
    <w:rsid w:val="003F7E65"/>
    <w:rsid w:val="0040222A"/>
    <w:rsid w:val="00402A05"/>
    <w:rsid w:val="004047BC"/>
    <w:rsid w:val="00405162"/>
    <w:rsid w:val="00406172"/>
    <w:rsid w:val="004100F7"/>
    <w:rsid w:val="0041187F"/>
    <w:rsid w:val="00414CB3"/>
    <w:rsid w:val="0041563D"/>
    <w:rsid w:val="00426E25"/>
    <w:rsid w:val="00427D9C"/>
    <w:rsid w:val="00427E7E"/>
    <w:rsid w:val="00433C60"/>
    <w:rsid w:val="0043465D"/>
    <w:rsid w:val="00443B6E"/>
    <w:rsid w:val="00450636"/>
    <w:rsid w:val="004521A2"/>
    <w:rsid w:val="0045420A"/>
    <w:rsid w:val="004554D4"/>
    <w:rsid w:val="0045632E"/>
    <w:rsid w:val="00461744"/>
    <w:rsid w:val="00464CA9"/>
    <w:rsid w:val="00466185"/>
    <w:rsid w:val="00466303"/>
    <w:rsid w:val="004668A7"/>
    <w:rsid w:val="00466C1E"/>
    <w:rsid w:val="00466CA3"/>
    <w:rsid w:val="00466D96"/>
    <w:rsid w:val="00467747"/>
    <w:rsid w:val="00470017"/>
    <w:rsid w:val="0047105A"/>
    <w:rsid w:val="00473C98"/>
    <w:rsid w:val="00474965"/>
    <w:rsid w:val="00482DF8"/>
    <w:rsid w:val="004864DE"/>
    <w:rsid w:val="00494BE5"/>
    <w:rsid w:val="00495C12"/>
    <w:rsid w:val="00495E30"/>
    <w:rsid w:val="004A0EBA"/>
    <w:rsid w:val="004A2538"/>
    <w:rsid w:val="004A331E"/>
    <w:rsid w:val="004A3CC9"/>
    <w:rsid w:val="004B0C15"/>
    <w:rsid w:val="004B35EA"/>
    <w:rsid w:val="004B69E4"/>
    <w:rsid w:val="004C5A90"/>
    <w:rsid w:val="004C6C39"/>
    <w:rsid w:val="004D075F"/>
    <w:rsid w:val="004D15CE"/>
    <w:rsid w:val="004D1B76"/>
    <w:rsid w:val="004D2E92"/>
    <w:rsid w:val="004D344E"/>
    <w:rsid w:val="004D745E"/>
    <w:rsid w:val="004E019E"/>
    <w:rsid w:val="004E06EC"/>
    <w:rsid w:val="004E0A3F"/>
    <w:rsid w:val="004E2CB7"/>
    <w:rsid w:val="004E6DAD"/>
    <w:rsid w:val="004F016A"/>
    <w:rsid w:val="004F2137"/>
    <w:rsid w:val="004F3D5F"/>
    <w:rsid w:val="00500229"/>
    <w:rsid w:val="00500F94"/>
    <w:rsid w:val="0050258F"/>
    <w:rsid w:val="00502FB3"/>
    <w:rsid w:val="00503431"/>
    <w:rsid w:val="00503DE9"/>
    <w:rsid w:val="00504CDD"/>
    <w:rsid w:val="0050530C"/>
    <w:rsid w:val="00505DEA"/>
    <w:rsid w:val="005060E5"/>
    <w:rsid w:val="00507782"/>
    <w:rsid w:val="00512A04"/>
    <w:rsid w:val="005134A0"/>
    <w:rsid w:val="0051784A"/>
    <w:rsid w:val="00520499"/>
    <w:rsid w:val="005208AB"/>
    <w:rsid w:val="0052341C"/>
    <w:rsid w:val="005249F5"/>
    <w:rsid w:val="005260F7"/>
    <w:rsid w:val="00537F14"/>
    <w:rsid w:val="00541275"/>
    <w:rsid w:val="00543BD1"/>
    <w:rsid w:val="0054701C"/>
    <w:rsid w:val="00556113"/>
    <w:rsid w:val="005621C4"/>
    <w:rsid w:val="00562EA3"/>
    <w:rsid w:val="00564C12"/>
    <w:rsid w:val="005654B8"/>
    <w:rsid w:val="00574836"/>
    <w:rsid w:val="005762CC"/>
    <w:rsid w:val="00582D3D"/>
    <w:rsid w:val="00584742"/>
    <w:rsid w:val="00590040"/>
    <w:rsid w:val="00591139"/>
    <w:rsid w:val="0059493D"/>
    <w:rsid w:val="00595386"/>
    <w:rsid w:val="00597234"/>
    <w:rsid w:val="005A4AC0"/>
    <w:rsid w:val="005A539B"/>
    <w:rsid w:val="005A5FDF"/>
    <w:rsid w:val="005B0FB7"/>
    <w:rsid w:val="005B122A"/>
    <w:rsid w:val="005B1660"/>
    <w:rsid w:val="005B1FCB"/>
    <w:rsid w:val="005B5AC2"/>
    <w:rsid w:val="005C1C8C"/>
    <w:rsid w:val="005C2833"/>
    <w:rsid w:val="005D25CB"/>
    <w:rsid w:val="005D4F5A"/>
    <w:rsid w:val="005D785B"/>
    <w:rsid w:val="005E144D"/>
    <w:rsid w:val="005E1500"/>
    <w:rsid w:val="005E3A43"/>
    <w:rsid w:val="005F0B17"/>
    <w:rsid w:val="005F77C7"/>
    <w:rsid w:val="00600C14"/>
    <w:rsid w:val="00606E13"/>
    <w:rsid w:val="00620675"/>
    <w:rsid w:val="00622910"/>
    <w:rsid w:val="006246B2"/>
    <w:rsid w:val="006254B6"/>
    <w:rsid w:val="00627FC8"/>
    <w:rsid w:val="006305A4"/>
    <w:rsid w:val="00640C4C"/>
    <w:rsid w:val="006433C3"/>
    <w:rsid w:val="00650F5B"/>
    <w:rsid w:val="00661D1D"/>
    <w:rsid w:val="00664F42"/>
    <w:rsid w:val="0066577E"/>
    <w:rsid w:val="00665916"/>
    <w:rsid w:val="006670D7"/>
    <w:rsid w:val="006719EA"/>
    <w:rsid w:val="00671F13"/>
    <w:rsid w:val="00672055"/>
    <w:rsid w:val="006739EF"/>
    <w:rsid w:val="0067400A"/>
    <w:rsid w:val="006814AA"/>
    <w:rsid w:val="006847AD"/>
    <w:rsid w:val="0069034E"/>
    <w:rsid w:val="006909D7"/>
    <w:rsid w:val="0069114B"/>
    <w:rsid w:val="00693777"/>
    <w:rsid w:val="006944C1"/>
    <w:rsid w:val="006A2D6B"/>
    <w:rsid w:val="006A756A"/>
    <w:rsid w:val="006A7E6D"/>
    <w:rsid w:val="006B2466"/>
    <w:rsid w:val="006B7FE0"/>
    <w:rsid w:val="006C3D1C"/>
    <w:rsid w:val="006C58D1"/>
    <w:rsid w:val="006C764E"/>
    <w:rsid w:val="006D28D6"/>
    <w:rsid w:val="006D66F7"/>
    <w:rsid w:val="006D7173"/>
    <w:rsid w:val="006E15E0"/>
    <w:rsid w:val="006E283C"/>
    <w:rsid w:val="006E65DD"/>
    <w:rsid w:val="006F0386"/>
    <w:rsid w:val="006F1EF8"/>
    <w:rsid w:val="006F42E4"/>
    <w:rsid w:val="00705C9D"/>
    <w:rsid w:val="00705F13"/>
    <w:rsid w:val="00714F1D"/>
    <w:rsid w:val="00715225"/>
    <w:rsid w:val="00720CC6"/>
    <w:rsid w:val="00722DDB"/>
    <w:rsid w:val="00724728"/>
    <w:rsid w:val="00724F98"/>
    <w:rsid w:val="00727DAC"/>
    <w:rsid w:val="00730B9B"/>
    <w:rsid w:val="0073182E"/>
    <w:rsid w:val="00732274"/>
    <w:rsid w:val="007332FF"/>
    <w:rsid w:val="007408F5"/>
    <w:rsid w:val="00741EAE"/>
    <w:rsid w:val="007446BC"/>
    <w:rsid w:val="00755248"/>
    <w:rsid w:val="0076190B"/>
    <w:rsid w:val="0076355D"/>
    <w:rsid w:val="00763A2D"/>
    <w:rsid w:val="00764EE6"/>
    <w:rsid w:val="007674D7"/>
    <w:rsid w:val="007676A4"/>
    <w:rsid w:val="00771A0D"/>
    <w:rsid w:val="007735ED"/>
    <w:rsid w:val="00777501"/>
    <w:rsid w:val="00777795"/>
    <w:rsid w:val="00783A57"/>
    <w:rsid w:val="00784C46"/>
    <w:rsid w:val="00784C92"/>
    <w:rsid w:val="007859CD"/>
    <w:rsid w:val="00785C24"/>
    <w:rsid w:val="007907E4"/>
    <w:rsid w:val="00796461"/>
    <w:rsid w:val="007A2A9C"/>
    <w:rsid w:val="007A5EFD"/>
    <w:rsid w:val="007A6A4F"/>
    <w:rsid w:val="007B03F5"/>
    <w:rsid w:val="007B5C09"/>
    <w:rsid w:val="007B5DA2"/>
    <w:rsid w:val="007C0643"/>
    <w:rsid w:val="007C0966"/>
    <w:rsid w:val="007C19E7"/>
    <w:rsid w:val="007C507B"/>
    <w:rsid w:val="007C5CFD"/>
    <w:rsid w:val="007C6185"/>
    <w:rsid w:val="007C6D9F"/>
    <w:rsid w:val="007D12E0"/>
    <w:rsid w:val="007D4893"/>
    <w:rsid w:val="007D48A4"/>
    <w:rsid w:val="007D4C0C"/>
    <w:rsid w:val="007E6695"/>
    <w:rsid w:val="007E70CF"/>
    <w:rsid w:val="007E74A4"/>
    <w:rsid w:val="007F1B6F"/>
    <w:rsid w:val="007F1CA7"/>
    <w:rsid w:val="007F263F"/>
    <w:rsid w:val="008015A8"/>
    <w:rsid w:val="008059C8"/>
    <w:rsid w:val="00806FB1"/>
    <w:rsid w:val="0080766E"/>
    <w:rsid w:val="00811169"/>
    <w:rsid w:val="00815297"/>
    <w:rsid w:val="008170DB"/>
    <w:rsid w:val="00817BA1"/>
    <w:rsid w:val="00823022"/>
    <w:rsid w:val="0082546F"/>
    <w:rsid w:val="008261E2"/>
    <w:rsid w:val="0082634E"/>
    <w:rsid w:val="00830853"/>
    <w:rsid w:val="008313C4"/>
    <w:rsid w:val="00835434"/>
    <w:rsid w:val="008358C0"/>
    <w:rsid w:val="00836E22"/>
    <w:rsid w:val="00841B39"/>
    <w:rsid w:val="00842838"/>
    <w:rsid w:val="00844CC3"/>
    <w:rsid w:val="00847334"/>
    <w:rsid w:val="00854EC1"/>
    <w:rsid w:val="0085797F"/>
    <w:rsid w:val="00860028"/>
    <w:rsid w:val="00861DC3"/>
    <w:rsid w:val="00867019"/>
    <w:rsid w:val="00871548"/>
    <w:rsid w:val="00872B4E"/>
    <w:rsid w:val="00872EF1"/>
    <w:rsid w:val="0087320B"/>
    <w:rsid w:val="008735A9"/>
    <w:rsid w:val="00875CFF"/>
    <w:rsid w:val="00877BC5"/>
    <w:rsid w:val="00877D20"/>
    <w:rsid w:val="0088061B"/>
    <w:rsid w:val="00881C48"/>
    <w:rsid w:val="0088555C"/>
    <w:rsid w:val="0088568B"/>
    <w:rsid w:val="00885B80"/>
    <w:rsid w:val="00885C30"/>
    <w:rsid w:val="00885E9B"/>
    <w:rsid w:val="0089368E"/>
    <w:rsid w:val="00893C96"/>
    <w:rsid w:val="0089500A"/>
    <w:rsid w:val="00896401"/>
    <w:rsid w:val="00897C94"/>
    <w:rsid w:val="008A22FF"/>
    <w:rsid w:val="008A7C12"/>
    <w:rsid w:val="008B03CE"/>
    <w:rsid w:val="008B521D"/>
    <w:rsid w:val="008B529E"/>
    <w:rsid w:val="008C0FA8"/>
    <w:rsid w:val="008C17FB"/>
    <w:rsid w:val="008C4546"/>
    <w:rsid w:val="008C70BB"/>
    <w:rsid w:val="008D1B00"/>
    <w:rsid w:val="008D1EB2"/>
    <w:rsid w:val="008D42E1"/>
    <w:rsid w:val="008D57B8"/>
    <w:rsid w:val="008D6080"/>
    <w:rsid w:val="008E03FC"/>
    <w:rsid w:val="008E510B"/>
    <w:rsid w:val="008F1F28"/>
    <w:rsid w:val="00902B13"/>
    <w:rsid w:val="00906CB9"/>
    <w:rsid w:val="00907A6D"/>
    <w:rsid w:val="00911941"/>
    <w:rsid w:val="00912D6B"/>
    <w:rsid w:val="0092024D"/>
    <w:rsid w:val="00925146"/>
    <w:rsid w:val="00925B83"/>
    <w:rsid w:val="00925F0F"/>
    <w:rsid w:val="00930F96"/>
    <w:rsid w:val="00932F6B"/>
    <w:rsid w:val="00934E50"/>
    <w:rsid w:val="009468BC"/>
    <w:rsid w:val="009469B2"/>
    <w:rsid w:val="00947FAE"/>
    <w:rsid w:val="00955934"/>
    <w:rsid w:val="009616DF"/>
    <w:rsid w:val="0096542F"/>
    <w:rsid w:val="00967FA7"/>
    <w:rsid w:val="00971645"/>
    <w:rsid w:val="00977919"/>
    <w:rsid w:val="00983000"/>
    <w:rsid w:val="009870FA"/>
    <w:rsid w:val="009921C3"/>
    <w:rsid w:val="009931B2"/>
    <w:rsid w:val="0099551D"/>
    <w:rsid w:val="009A210E"/>
    <w:rsid w:val="009A5161"/>
    <w:rsid w:val="009A5897"/>
    <w:rsid w:val="009A5F24"/>
    <w:rsid w:val="009B0B3E"/>
    <w:rsid w:val="009B1913"/>
    <w:rsid w:val="009B19F3"/>
    <w:rsid w:val="009B1BF1"/>
    <w:rsid w:val="009B4DD1"/>
    <w:rsid w:val="009B53DF"/>
    <w:rsid w:val="009B561C"/>
    <w:rsid w:val="009B6657"/>
    <w:rsid w:val="009B6966"/>
    <w:rsid w:val="009C2386"/>
    <w:rsid w:val="009D0EB5"/>
    <w:rsid w:val="009D14F9"/>
    <w:rsid w:val="009D2B74"/>
    <w:rsid w:val="009D63FF"/>
    <w:rsid w:val="009E175D"/>
    <w:rsid w:val="009E3CC2"/>
    <w:rsid w:val="009E61AD"/>
    <w:rsid w:val="009F06BD"/>
    <w:rsid w:val="009F2A4D"/>
    <w:rsid w:val="009F4018"/>
    <w:rsid w:val="00A00828"/>
    <w:rsid w:val="00A03290"/>
    <w:rsid w:val="00A0387E"/>
    <w:rsid w:val="00A05BFD"/>
    <w:rsid w:val="00A07490"/>
    <w:rsid w:val="00A10655"/>
    <w:rsid w:val="00A12B64"/>
    <w:rsid w:val="00A16D62"/>
    <w:rsid w:val="00A22659"/>
    <w:rsid w:val="00A22C38"/>
    <w:rsid w:val="00A22D3C"/>
    <w:rsid w:val="00A25193"/>
    <w:rsid w:val="00A258C7"/>
    <w:rsid w:val="00A26E80"/>
    <w:rsid w:val="00A31AE8"/>
    <w:rsid w:val="00A3739D"/>
    <w:rsid w:val="00A3761F"/>
    <w:rsid w:val="00A37DDA"/>
    <w:rsid w:val="00A45005"/>
    <w:rsid w:val="00A527DF"/>
    <w:rsid w:val="00A5288C"/>
    <w:rsid w:val="00A53CF0"/>
    <w:rsid w:val="00A6327E"/>
    <w:rsid w:val="00A66AFD"/>
    <w:rsid w:val="00A66DD9"/>
    <w:rsid w:val="00A7620F"/>
    <w:rsid w:val="00A76790"/>
    <w:rsid w:val="00A8708E"/>
    <w:rsid w:val="00A925EC"/>
    <w:rsid w:val="00A929AA"/>
    <w:rsid w:val="00A92B6B"/>
    <w:rsid w:val="00AA541E"/>
    <w:rsid w:val="00AA764C"/>
    <w:rsid w:val="00AC65C4"/>
    <w:rsid w:val="00AD0DA4"/>
    <w:rsid w:val="00AD4169"/>
    <w:rsid w:val="00AD428B"/>
    <w:rsid w:val="00AE00FF"/>
    <w:rsid w:val="00AE193F"/>
    <w:rsid w:val="00AE25C6"/>
    <w:rsid w:val="00AE2A8A"/>
    <w:rsid w:val="00AE306C"/>
    <w:rsid w:val="00AE5240"/>
    <w:rsid w:val="00AF28C1"/>
    <w:rsid w:val="00B00F9B"/>
    <w:rsid w:val="00B01EAF"/>
    <w:rsid w:val="00B02EF1"/>
    <w:rsid w:val="00B07C97"/>
    <w:rsid w:val="00B11C67"/>
    <w:rsid w:val="00B15754"/>
    <w:rsid w:val="00B16002"/>
    <w:rsid w:val="00B17477"/>
    <w:rsid w:val="00B17DFF"/>
    <w:rsid w:val="00B2046E"/>
    <w:rsid w:val="00B20E8B"/>
    <w:rsid w:val="00B257E1"/>
    <w:rsid w:val="00B2599A"/>
    <w:rsid w:val="00B27AC4"/>
    <w:rsid w:val="00B31D3A"/>
    <w:rsid w:val="00B343CC"/>
    <w:rsid w:val="00B5084A"/>
    <w:rsid w:val="00B606A1"/>
    <w:rsid w:val="00B614F7"/>
    <w:rsid w:val="00B61B26"/>
    <w:rsid w:val="00B65E6B"/>
    <w:rsid w:val="00B674EB"/>
    <w:rsid w:val="00B675B2"/>
    <w:rsid w:val="00B718B2"/>
    <w:rsid w:val="00B737A3"/>
    <w:rsid w:val="00B75040"/>
    <w:rsid w:val="00B8000C"/>
    <w:rsid w:val="00B81261"/>
    <w:rsid w:val="00B8223E"/>
    <w:rsid w:val="00B832AE"/>
    <w:rsid w:val="00B86678"/>
    <w:rsid w:val="00B87C60"/>
    <w:rsid w:val="00B90781"/>
    <w:rsid w:val="00B92F9B"/>
    <w:rsid w:val="00B941B3"/>
    <w:rsid w:val="00B963DA"/>
    <w:rsid w:val="00B96513"/>
    <w:rsid w:val="00B97076"/>
    <w:rsid w:val="00BA002A"/>
    <w:rsid w:val="00BA1A56"/>
    <w:rsid w:val="00BA1D47"/>
    <w:rsid w:val="00BA651C"/>
    <w:rsid w:val="00BA66F0"/>
    <w:rsid w:val="00BB048A"/>
    <w:rsid w:val="00BB0CEE"/>
    <w:rsid w:val="00BB2239"/>
    <w:rsid w:val="00BB2567"/>
    <w:rsid w:val="00BB2AE7"/>
    <w:rsid w:val="00BB6464"/>
    <w:rsid w:val="00BC1BB8"/>
    <w:rsid w:val="00BC5E82"/>
    <w:rsid w:val="00BD7A3E"/>
    <w:rsid w:val="00BD7FE1"/>
    <w:rsid w:val="00BE37CA"/>
    <w:rsid w:val="00BE6144"/>
    <w:rsid w:val="00BE635A"/>
    <w:rsid w:val="00BF17E9"/>
    <w:rsid w:val="00BF1B4F"/>
    <w:rsid w:val="00BF2ABB"/>
    <w:rsid w:val="00BF4ADC"/>
    <w:rsid w:val="00BF5099"/>
    <w:rsid w:val="00C10AC5"/>
    <w:rsid w:val="00C10B5E"/>
    <w:rsid w:val="00C10F10"/>
    <w:rsid w:val="00C11E6F"/>
    <w:rsid w:val="00C15D4D"/>
    <w:rsid w:val="00C175DC"/>
    <w:rsid w:val="00C22EBC"/>
    <w:rsid w:val="00C26597"/>
    <w:rsid w:val="00C30171"/>
    <w:rsid w:val="00C309D8"/>
    <w:rsid w:val="00C43519"/>
    <w:rsid w:val="00C45263"/>
    <w:rsid w:val="00C51537"/>
    <w:rsid w:val="00C52BC3"/>
    <w:rsid w:val="00C53ECF"/>
    <w:rsid w:val="00C57121"/>
    <w:rsid w:val="00C61AFA"/>
    <w:rsid w:val="00C61D64"/>
    <w:rsid w:val="00C62099"/>
    <w:rsid w:val="00C64EA3"/>
    <w:rsid w:val="00C65339"/>
    <w:rsid w:val="00C7017C"/>
    <w:rsid w:val="00C72867"/>
    <w:rsid w:val="00C74DB5"/>
    <w:rsid w:val="00C75016"/>
    <w:rsid w:val="00C75E81"/>
    <w:rsid w:val="00C86609"/>
    <w:rsid w:val="00C92B4C"/>
    <w:rsid w:val="00C954F6"/>
    <w:rsid w:val="00C96318"/>
    <w:rsid w:val="00CA36A0"/>
    <w:rsid w:val="00CA4DC8"/>
    <w:rsid w:val="00CA6BC5"/>
    <w:rsid w:val="00CB0400"/>
    <w:rsid w:val="00CB682F"/>
    <w:rsid w:val="00CC2F1A"/>
    <w:rsid w:val="00CC571B"/>
    <w:rsid w:val="00CC61CD"/>
    <w:rsid w:val="00CC6C02"/>
    <w:rsid w:val="00CC737B"/>
    <w:rsid w:val="00CD5011"/>
    <w:rsid w:val="00CD730B"/>
    <w:rsid w:val="00CE640F"/>
    <w:rsid w:val="00CE76BC"/>
    <w:rsid w:val="00CF540E"/>
    <w:rsid w:val="00D02F07"/>
    <w:rsid w:val="00D0414E"/>
    <w:rsid w:val="00D06D71"/>
    <w:rsid w:val="00D15D88"/>
    <w:rsid w:val="00D27D49"/>
    <w:rsid w:val="00D27EBE"/>
    <w:rsid w:val="00D317F3"/>
    <w:rsid w:val="00D32BCF"/>
    <w:rsid w:val="00D34336"/>
    <w:rsid w:val="00D35D55"/>
    <w:rsid w:val="00D36A49"/>
    <w:rsid w:val="00D37473"/>
    <w:rsid w:val="00D376D9"/>
    <w:rsid w:val="00D517C6"/>
    <w:rsid w:val="00D5309E"/>
    <w:rsid w:val="00D54844"/>
    <w:rsid w:val="00D71D84"/>
    <w:rsid w:val="00D72464"/>
    <w:rsid w:val="00D72A57"/>
    <w:rsid w:val="00D73906"/>
    <w:rsid w:val="00D75930"/>
    <w:rsid w:val="00D768EB"/>
    <w:rsid w:val="00D81E17"/>
    <w:rsid w:val="00D82D1E"/>
    <w:rsid w:val="00D832D9"/>
    <w:rsid w:val="00D83EC2"/>
    <w:rsid w:val="00D90F00"/>
    <w:rsid w:val="00D93937"/>
    <w:rsid w:val="00D975C0"/>
    <w:rsid w:val="00DA5285"/>
    <w:rsid w:val="00DA6E08"/>
    <w:rsid w:val="00DB191D"/>
    <w:rsid w:val="00DB4F91"/>
    <w:rsid w:val="00DB6D0A"/>
    <w:rsid w:val="00DC06BE"/>
    <w:rsid w:val="00DC1F0F"/>
    <w:rsid w:val="00DC3117"/>
    <w:rsid w:val="00DC5DD9"/>
    <w:rsid w:val="00DC6D2D"/>
    <w:rsid w:val="00DD4E59"/>
    <w:rsid w:val="00DE33B5"/>
    <w:rsid w:val="00DE5E18"/>
    <w:rsid w:val="00DF0487"/>
    <w:rsid w:val="00DF3323"/>
    <w:rsid w:val="00DF3F8E"/>
    <w:rsid w:val="00DF5EA4"/>
    <w:rsid w:val="00E02681"/>
    <w:rsid w:val="00E02792"/>
    <w:rsid w:val="00E034D8"/>
    <w:rsid w:val="00E04CC0"/>
    <w:rsid w:val="00E07D58"/>
    <w:rsid w:val="00E1168B"/>
    <w:rsid w:val="00E15816"/>
    <w:rsid w:val="00E160D5"/>
    <w:rsid w:val="00E235CB"/>
    <w:rsid w:val="00E239FF"/>
    <w:rsid w:val="00E27D7B"/>
    <w:rsid w:val="00E30556"/>
    <w:rsid w:val="00E30981"/>
    <w:rsid w:val="00E31180"/>
    <w:rsid w:val="00E32991"/>
    <w:rsid w:val="00E33136"/>
    <w:rsid w:val="00E34D7C"/>
    <w:rsid w:val="00E3598A"/>
    <w:rsid w:val="00E3723D"/>
    <w:rsid w:val="00E43797"/>
    <w:rsid w:val="00E44C89"/>
    <w:rsid w:val="00E457A6"/>
    <w:rsid w:val="00E555B4"/>
    <w:rsid w:val="00E57738"/>
    <w:rsid w:val="00E61BA2"/>
    <w:rsid w:val="00E637FB"/>
    <w:rsid w:val="00E63864"/>
    <w:rsid w:val="00E6403F"/>
    <w:rsid w:val="00E66205"/>
    <w:rsid w:val="00E707E1"/>
    <w:rsid w:val="00E75451"/>
    <w:rsid w:val="00E76B29"/>
    <w:rsid w:val="00E770C4"/>
    <w:rsid w:val="00E818EE"/>
    <w:rsid w:val="00E84C5A"/>
    <w:rsid w:val="00E861DB"/>
    <w:rsid w:val="00E908F1"/>
    <w:rsid w:val="00E93406"/>
    <w:rsid w:val="00E956C5"/>
    <w:rsid w:val="00E95C39"/>
    <w:rsid w:val="00EA2C39"/>
    <w:rsid w:val="00EA552B"/>
    <w:rsid w:val="00EB0A3C"/>
    <w:rsid w:val="00EB0A96"/>
    <w:rsid w:val="00EB77F9"/>
    <w:rsid w:val="00EC404E"/>
    <w:rsid w:val="00EC5769"/>
    <w:rsid w:val="00EC7D00"/>
    <w:rsid w:val="00ED0304"/>
    <w:rsid w:val="00ED3AE9"/>
    <w:rsid w:val="00ED4FF7"/>
    <w:rsid w:val="00ED5B7B"/>
    <w:rsid w:val="00ED69B0"/>
    <w:rsid w:val="00EE38FA"/>
    <w:rsid w:val="00EE3E2C"/>
    <w:rsid w:val="00EE4D54"/>
    <w:rsid w:val="00EE5D23"/>
    <w:rsid w:val="00EE5F55"/>
    <w:rsid w:val="00EE750D"/>
    <w:rsid w:val="00EF051F"/>
    <w:rsid w:val="00EF0631"/>
    <w:rsid w:val="00EF3CA4"/>
    <w:rsid w:val="00EF49A8"/>
    <w:rsid w:val="00EF7859"/>
    <w:rsid w:val="00F014DA"/>
    <w:rsid w:val="00F02591"/>
    <w:rsid w:val="00F12EAB"/>
    <w:rsid w:val="00F15931"/>
    <w:rsid w:val="00F23DA1"/>
    <w:rsid w:val="00F242F3"/>
    <w:rsid w:val="00F35444"/>
    <w:rsid w:val="00F36722"/>
    <w:rsid w:val="00F467B9"/>
    <w:rsid w:val="00F52462"/>
    <w:rsid w:val="00F5696E"/>
    <w:rsid w:val="00F60EFF"/>
    <w:rsid w:val="00F61DF3"/>
    <w:rsid w:val="00F62966"/>
    <w:rsid w:val="00F663F4"/>
    <w:rsid w:val="00F67D2D"/>
    <w:rsid w:val="00F858F2"/>
    <w:rsid w:val="00F860CC"/>
    <w:rsid w:val="00F87352"/>
    <w:rsid w:val="00F92EC7"/>
    <w:rsid w:val="00F94398"/>
    <w:rsid w:val="00F97DC4"/>
    <w:rsid w:val="00FB2B56"/>
    <w:rsid w:val="00FB3CC5"/>
    <w:rsid w:val="00FB55D5"/>
    <w:rsid w:val="00FB7F9B"/>
    <w:rsid w:val="00FC12BF"/>
    <w:rsid w:val="00FC2C60"/>
    <w:rsid w:val="00FC35CD"/>
    <w:rsid w:val="00FC7CE3"/>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51359"/>
  <w15:docId w15:val="{8AF017D6-4BF8-42DE-A200-FDF410C2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B1C"/>
  </w:style>
  <w:style w:type="paragraph" w:styleId="Heading1">
    <w:name w:val="heading 1"/>
    <w:basedOn w:val="Normal"/>
    <w:next w:val="Normal"/>
    <w:link w:val="Heading1Char"/>
    <w:uiPriority w:val="3"/>
    <w:qFormat/>
    <w:rsid w:val="00254B1C"/>
    <w:pPr>
      <w:keepNext/>
      <w:keepLines/>
      <w:spacing w:before="240" w:after="0"/>
      <w:outlineLvl w:val="0"/>
    </w:pPr>
    <w:rPr>
      <w:rFonts w:asciiTheme="majorHAnsi" w:eastAsiaTheme="majorEastAsia" w:hAnsiTheme="majorHAnsi" w:cstheme="majorBidi"/>
      <w:color w:val="574E60" w:themeColor="text1" w:themeTint="D9"/>
      <w:sz w:val="32"/>
      <w:szCs w:val="32"/>
    </w:rPr>
  </w:style>
  <w:style w:type="paragraph" w:styleId="Heading2">
    <w:name w:val="heading 2"/>
    <w:basedOn w:val="Normal"/>
    <w:next w:val="Normal"/>
    <w:link w:val="Heading2Char"/>
    <w:uiPriority w:val="9"/>
    <w:unhideWhenUsed/>
    <w:qFormat/>
    <w:rsid w:val="00254B1C"/>
    <w:pPr>
      <w:keepNext/>
      <w:keepLines/>
      <w:spacing w:before="40" w:after="0"/>
      <w:outlineLvl w:val="1"/>
    </w:pPr>
    <w:rPr>
      <w:rFonts w:asciiTheme="majorHAnsi" w:eastAsiaTheme="majorEastAsia" w:hAnsiTheme="majorHAnsi" w:cstheme="majorBidi"/>
      <w:color w:val="574E60" w:themeColor="text1" w:themeTint="D9"/>
      <w:sz w:val="28"/>
      <w:szCs w:val="28"/>
    </w:rPr>
  </w:style>
  <w:style w:type="paragraph" w:styleId="Heading3">
    <w:name w:val="heading 3"/>
    <w:basedOn w:val="Normal"/>
    <w:next w:val="Normal"/>
    <w:link w:val="Heading3Char"/>
    <w:uiPriority w:val="9"/>
    <w:unhideWhenUsed/>
    <w:qFormat/>
    <w:rsid w:val="00254B1C"/>
    <w:pPr>
      <w:keepNext/>
      <w:keepLines/>
      <w:spacing w:before="40" w:after="0"/>
      <w:outlineLvl w:val="2"/>
    </w:pPr>
    <w:rPr>
      <w:rFonts w:asciiTheme="majorHAnsi" w:eastAsiaTheme="majorEastAsia" w:hAnsiTheme="majorHAnsi" w:cstheme="majorBidi"/>
      <w:color w:val="433D4B" w:themeColor="text1" w:themeTint="F2"/>
      <w:sz w:val="24"/>
      <w:szCs w:val="24"/>
    </w:rPr>
  </w:style>
  <w:style w:type="paragraph" w:styleId="Heading4">
    <w:name w:val="heading 4"/>
    <w:basedOn w:val="Normal"/>
    <w:next w:val="Normal"/>
    <w:link w:val="Heading4Char"/>
    <w:uiPriority w:val="9"/>
    <w:unhideWhenUsed/>
    <w:qFormat/>
    <w:rsid w:val="00254B1C"/>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254B1C"/>
    <w:pPr>
      <w:keepNext/>
      <w:keepLines/>
      <w:spacing w:before="40" w:after="0"/>
      <w:outlineLvl w:val="4"/>
    </w:pPr>
    <w:rPr>
      <w:color w:val="6B6076" w:themeColor="text1" w:themeTint="BF"/>
    </w:rPr>
  </w:style>
  <w:style w:type="paragraph" w:styleId="Heading6">
    <w:name w:val="heading 6"/>
    <w:basedOn w:val="Normal"/>
    <w:next w:val="Normal"/>
    <w:link w:val="Heading6Char"/>
    <w:uiPriority w:val="9"/>
    <w:semiHidden/>
    <w:unhideWhenUsed/>
    <w:qFormat/>
    <w:rsid w:val="00254B1C"/>
    <w:pPr>
      <w:keepNext/>
      <w:keepLines/>
      <w:spacing w:before="40" w:after="0"/>
      <w:outlineLvl w:val="5"/>
    </w:pPr>
  </w:style>
  <w:style w:type="paragraph" w:styleId="Heading7">
    <w:name w:val="heading 7"/>
    <w:basedOn w:val="Normal"/>
    <w:next w:val="Normal"/>
    <w:link w:val="Heading7Char"/>
    <w:uiPriority w:val="9"/>
    <w:semiHidden/>
    <w:unhideWhenUsed/>
    <w:qFormat/>
    <w:rsid w:val="00254B1C"/>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54B1C"/>
    <w:pPr>
      <w:keepNext/>
      <w:keepLines/>
      <w:spacing w:before="40" w:after="0"/>
      <w:outlineLvl w:val="7"/>
    </w:pPr>
    <w:rPr>
      <w:color w:val="574E60" w:themeColor="text1" w:themeTint="D9"/>
      <w:sz w:val="21"/>
      <w:szCs w:val="21"/>
    </w:rPr>
  </w:style>
  <w:style w:type="paragraph" w:styleId="Heading9">
    <w:name w:val="heading 9"/>
    <w:basedOn w:val="Normal"/>
    <w:next w:val="Normal"/>
    <w:link w:val="Heading9Char"/>
    <w:uiPriority w:val="9"/>
    <w:semiHidden/>
    <w:unhideWhenUsed/>
    <w:qFormat/>
    <w:rsid w:val="00254B1C"/>
    <w:pPr>
      <w:keepNext/>
      <w:keepLines/>
      <w:spacing w:before="40" w:after="0"/>
      <w:outlineLvl w:val="8"/>
    </w:pPr>
    <w:rPr>
      <w:rFonts w:asciiTheme="majorHAnsi" w:eastAsiaTheme="majorEastAsia" w:hAnsiTheme="majorHAnsi" w:cstheme="majorBidi"/>
      <w:i/>
      <w:iCs/>
      <w:color w:val="574E60"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B1C"/>
    <w:pPr>
      <w:spacing w:after="0" w:line="240" w:lineRule="auto"/>
    </w:pPr>
  </w:style>
  <w:style w:type="character" w:customStyle="1" w:styleId="Heading1Char">
    <w:name w:val="Heading 1 Char"/>
    <w:basedOn w:val="DefaultParagraphFont"/>
    <w:link w:val="Heading1"/>
    <w:uiPriority w:val="3"/>
    <w:rsid w:val="00254B1C"/>
    <w:rPr>
      <w:rFonts w:asciiTheme="majorHAnsi" w:eastAsiaTheme="majorEastAsia" w:hAnsiTheme="majorHAnsi" w:cstheme="majorBidi"/>
      <w:color w:val="574E60" w:themeColor="text1" w:themeTint="D9"/>
      <w:sz w:val="32"/>
      <w:szCs w:val="32"/>
    </w:rPr>
  </w:style>
  <w:style w:type="character" w:customStyle="1" w:styleId="Heading2Char">
    <w:name w:val="Heading 2 Char"/>
    <w:basedOn w:val="DefaultParagraphFont"/>
    <w:link w:val="Heading2"/>
    <w:uiPriority w:val="9"/>
    <w:rsid w:val="00254B1C"/>
    <w:rPr>
      <w:rFonts w:asciiTheme="majorHAnsi" w:eastAsiaTheme="majorEastAsia" w:hAnsiTheme="majorHAnsi" w:cstheme="majorBidi"/>
      <w:color w:val="574E60" w:themeColor="text1" w:themeTint="D9"/>
      <w:sz w:val="28"/>
      <w:szCs w:val="28"/>
    </w:rPr>
  </w:style>
  <w:style w:type="paragraph" w:styleId="Title">
    <w:name w:val="Title"/>
    <w:basedOn w:val="Normal"/>
    <w:next w:val="Normal"/>
    <w:link w:val="TitleChar"/>
    <w:uiPriority w:val="10"/>
    <w:qFormat/>
    <w:rsid w:val="00254B1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54B1C"/>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54B1C"/>
    <w:pPr>
      <w:numPr>
        <w:ilvl w:val="1"/>
      </w:numPr>
    </w:pPr>
    <w:rPr>
      <w:color w:val="7F728C" w:themeColor="text1" w:themeTint="A5"/>
      <w:spacing w:val="15"/>
    </w:rPr>
  </w:style>
  <w:style w:type="character" w:customStyle="1" w:styleId="SubtitleChar">
    <w:name w:val="Subtitle Char"/>
    <w:basedOn w:val="DefaultParagraphFont"/>
    <w:link w:val="Subtitle"/>
    <w:uiPriority w:val="11"/>
    <w:rsid w:val="00254B1C"/>
    <w:rPr>
      <w:color w:val="7F728C" w:themeColor="text1" w:themeTint="A5"/>
      <w:spacing w:val="15"/>
    </w:rPr>
  </w:style>
  <w:style w:type="character" w:customStyle="1" w:styleId="Heading3Char">
    <w:name w:val="Heading 3 Char"/>
    <w:basedOn w:val="DefaultParagraphFont"/>
    <w:link w:val="Heading3"/>
    <w:uiPriority w:val="9"/>
    <w:rsid w:val="00254B1C"/>
    <w:rPr>
      <w:rFonts w:asciiTheme="majorHAnsi" w:eastAsiaTheme="majorEastAsia" w:hAnsiTheme="majorHAnsi" w:cstheme="majorBidi"/>
      <w:color w:val="433D4B" w:themeColor="text1" w:themeTint="F2"/>
      <w:sz w:val="24"/>
      <w:szCs w:val="24"/>
    </w:rPr>
  </w:style>
  <w:style w:type="paragraph" w:styleId="BlockText">
    <w:name w:val="Block Text"/>
    <w:basedOn w:val="Normal"/>
    <w:semiHidden/>
    <w:rsid w:val="00414CB3"/>
    <w:rPr>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A53CF0"/>
    <w:pPr>
      <w:numPr>
        <w:ilvl w:val="1"/>
      </w:numPr>
    </w:pPr>
    <w:rPr>
      <w:rFonts w:asciiTheme="majorHAnsi" w:eastAsia="Times New Roman" w:hAnsiTheme="majorHAnsi"/>
      <w:color w:val="00235D" w:themeColor="accent2"/>
      <w:sz w:val="40"/>
    </w:rPr>
  </w:style>
  <w:style w:type="character" w:customStyle="1" w:styleId="Heading4Char">
    <w:name w:val="Heading 4 Char"/>
    <w:basedOn w:val="DefaultParagraphFont"/>
    <w:link w:val="Heading4"/>
    <w:uiPriority w:val="9"/>
    <w:rsid w:val="00254B1C"/>
    <w:rPr>
      <w:i/>
      <w:iCs/>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qFormat/>
    <w:rsid w:val="003B6A61"/>
    <w:pPr>
      <w:ind w:left="720"/>
      <w:contextualSpacing/>
    </w:pPr>
    <w:rPr>
      <w:iCs w:val="0"/>
    </w:r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254B1C"/>
    <w:rPr>
      <w:color w:val="6B6076" w:themeColor="text1" w:themeTint="BF"/>
    </w:rPr>
  </w:style>
  <w:style w:type="character" w:customStyle="1" w:styleId="Heading6Char">
    <w:name w:val="Heading 6 Char"/>
    <w:basedOn w:val="DefaultParagraphFont"/>
    <w:link w:val="Heading6"/>
    <w:uiPriority w:val="9"/>
    <w:semiHidden/>
    <w:rsid w:val="00254B1C"/>
  </w:style>
  <w:style w:type="character" w:customStyle="1" w:styleId="Heading7Char">
    <w:name w:val="Heading 7 Char"/>
    <w:basedOn w:val="DefaultParagraphFont"/>
    <w:link w:val="Heading7"/>
    <w:uiPriority w:val="9"/>
    <w:semiHidden/>
    <w:rsid w:val="00254B1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54B1C"/>
    <w:rPr>
      <w:color w:val="574E60" w:themeColor="text1" w:themeTint="D9"/>
      <w:sz w:val="21"/>
      <w:szCs w:val="21"/>
    </w:rPr>
  </w:style>
  <w:style w:type="character" w:customStyle="1" w:styleId="Heading9Char">
    <w:name w:val="Heading 9 Char"/>
    <w:basedOn w:val="DefaultParagraphFont"/>
    <w:link w:val="Heading9"/>
    <w:uiPriority w:val="9"/>
    <w:semiHidden/>
    <w:rsid w:val="00254B1C"/>
    <w:rPr>
      <w:rFonts w:asciiTheme="majorHAnsi" w:eastAsiaTheme="majorEastAsia" w:hAnsiTheme="majorHAnsi" w:cstheme="majorBidi"/>
      <w:i/>
      <w:iCs/>
      <w:color w:val="574E60" w:themeColor="text1" w:themeTint="D9"/>
      <w:sz w:val="21"/>
      <w:szCs w:val="2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unhideWhenUsed/>
    <w:qFormat/>
    <w:rsid w:val="00254B1C"/>
    <w:pPr>
      <w:outlineLvl w:val="9"/>
    </w:p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rsid w:val="002716CD"/>
    <w:pPr>
      <w:numPr>
        <w:ilvl w:val="2"/>
      </w:numPr>
    </w:pPr>
  </w:style>
  <w:style w:type="paragraph" w:customStyle="1" w:styleId="Tablebulletlistlevel4">
    <w:name w:val="Table bullet list level 4"/>
    <w:basedOn w:val="Tablebulletlistlevel3"/>
    <w:uiPriority w:val="6"/>
    <w:semiHidden/>
    <w:rsid w:val="002716CD"/>
    <w:pPr>
      <w:numPr>
        <w:ilvl w:val="3"/>
      </w:numPr>
    </w:pPr>
  </w:style>
  <w:style w:type="paragraph" w:customStyle="1" w:styleId="Tablebulletlistlevel5">
    <w:name w:val="Table bullet list level 5"/>
    <w:basedOn w:val="Tablebulletlistlevel4"/>
    <w:uiPriority w:val="6"/>
    <w:semiHidden/>
    <w:rsid w:val="002716CD"/>
    <w:pPr>
      <w:numPr>
        <w:ilvl w:val="4"/>
      </w:numPr>
    </w:pPr>
  </w:style>
  <w:style w:type="paragraph" w:customStyle="1" w:styleId="Tablebulletlistlevel6">
    <w:name w:val="Table bullet list level 6"/>
    <w:basedOn w:val="Tablebulletlistlevel5"/>
    <w:uiPriority w:val="6"/>
    <w:semiHidden/>
    <w:rsid w:val="001D7CA4"/>
    <w:pPr>
      <w:numPr>
        <w:ilvl w:val="5"/>
      </w:numPr>
    </w:pPr>
  </w:style>
  <w:style w:type="paragraph" w:customStyle="1" w:styleId="Tablebulletlistlevel7">
    <w:name w:val="Table bullet list level 7"/>
    <w:basedOn w:val="Tablebulletlistlevel6"/>
    <w:uiPriority w:val="6"/>
    <w:semiHidden/>
    <w:rsid w:val="002716CD"/>
    <w:pPr>
      <w:numPr>
        <w:ilvl w:val="6"/>
      </w:numPr>
    </w:pPr>
  </w:style>
  <w:style w:type="paragraph" w:customStyle="1" w:styleId="Tablebulletlistlevel8">
    <w:name w:val="Table bullet list level 8"/>
    <w:basedOn w:val="Tablebulletlistlevel7"/>
    <w:uiPriority w:val="6"/>
    <w:semiHidden/>
    <w:rsid w:val="002716CD"/>
    <w:pPr>
      <w:numPr>
        <w:ilvl w:val="7"/>
      </w:numPr>
    </w:pPr>
  </w:style>
  <w:style w:type="paragraph" w:customStyle="1" w:styleId="Tablebulletlistlevel9">
    <w:name w:val="Table bullet list level 9"/>
    <w:basedOn w:val="Tablebulletlistlevel8"/>
    <w:uiPriority w:val="6"/>
    <w:semiHidden/>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rsid w:val="002716CD"/>
    <w:pPr>
      <w:numPr>
        <w:ilvl w:val="2"/>
      </w:numPr>
    </w:pPr>
  </w:style>
  <w:style w:type="paragraph" w:customStyle="1" w:styleId="Tablenumberlistlevel4">
    <w:name w:val="Table number list level 4"/>
    <w:basedOn w:val="Tablenumberlistlevel3"/>
    <w:uiPriority w:val="7"/>
    <w:semiHidden/>
    <w:rsid w:val="002716CD"/>
    <w:pPr>
      <w:numPr>
        <w:ilvl w:val="3"/>
      </w:numPr>
    </w:pPr>
  </w:style>
  <w:style w:type="paragraph" w:customStyle="1" w:styleId="Tablenumberlistlevel5">
    <w:name w:val="Table number list level 5"/>
    <w:basedOn w:val="Tablenumberlistlevel4"/>
    <w:uiPriority w:val="7"/>
    <w:semiHidden/>
    <w:rsid w:val="002716CD"/>
    <w:pPr>
      <w:numPr>
        <w:ilvl w:val="4"/>
      </w:numPr>
    </w:pPr>
  </w:style>
  <w:style w:type="paragraph" w:customStyle="1" w:styleId="Tablenumberlistlevel6">
    <w:name w:val="Table number list level 6"/>
    <w:basedOn w:val="Tablenumberlistlevel5"/>
    <w:uiPriority w:val="7"/>
    <w:semiHidden/>
    <w:rsid w:val="002716CD"/>
    <w:pPr>
      <w:numPr>
        <w:ilvl w:val="5"/>
      </w:numPr>
    </w:pPr>
  </w:style>
  <w:style w:type="paragraph" w:customStyle="1" w:styleId="Tablenumberlistlevel7">
    <w:name w:val="Table number list level 7"/>
    <w:basedOn w:val="Tablenumberlistlevel6"/>
    <w:uiPriority w:val="7"/>
    <w:semiHidden/>
    <w:rsid w:val="002716CD"/>
    <w:pPr>
      <w:numPr>
        <w:ilvl w:val="6"/>
      </w:numPr>
    </w:pPr>
  </w:style>
  <w:style w:type="paragraph" w:customStyle="1" w:styleId="Tablenumberlistlevel8">
    <w:name w:val="Table number list level 8"/>
    <w:basedOn w:val="Tablenumberlistlevel7"/>
    <w:uiPriority w:val="7"/>
    <w:semiHidden/>
    <w:rsid w:val="002716CD"/>
    <w:pPr>
      <w:numPr>
        <w:ilvl w:val="7"/>
      </w:numPr>
    </w:pPr>
  </w:style>
  <w:style w:type="paragraph" w:customStyle="1" w:styleId="Tablenumberlistlevel9">
    <w:name w:val="Table number list level 9"/>
    <w:basedOn w:val="Tablenumberlistlevel8"/>
    <w:uiPriority w:val="7"/>
    <w:semiHidden/>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35"/>
    <w:unhideWhenUsed/>
    <w:qFormat/>
    <w:rsid w:val="00254B1C"/>
    <w:pPr>
      <w:spacing w:after="200" w:line="240" w:lineRule="auto"/>
    </w:pPr>
    <w:rPr>
      <w:i/>
      <w:iCs/>
      <w:color w:val="E35205" w:themeColor="text2"/>
      <w:sz w:val="18"/>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rsid w:val="007A5EFD"/>
    <w:rPr>
      <w:rFonts w:ascii="Lato" w:hAnsi="Lato"/>
      <w:b/>
      <w:bCs/>
      <w:color w:val="C00000"/>
      <w:sz w:val="22"/>
    </w:rPr>
  </w:style>
  <w:style w:type="character" w:customStyle="1" w:styleId="Questionlabel">
    <w:name w:val="Question label"/>
    <w:basedOn w:val="DefaultParagraphFont"/>
    <w:uiPriority w:val="3"/>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2D6A6B"/>
    <w:rPr>
      <w:color w:val="605E5C"/>
      <w:shd w:val="clear" w:color="auto" w:fill="E1DFDD"/>
    </w:rPr>
  </w:style>
  <w:style w:type="character" w:customStyle="1" w:styleId="SubparaChar">
    <w:name w:val="Subpara Char"/>
    <w:link w:val="Subpara"/>
    <w:rsid w:val="00C65339"/>
    <w:rPr>
      <w:rFonts w:ascii="Helvetica" w:hAnsi="Helvetica"/>
      <w:sz w:val="24"/>
      <w:szCs w:val="24"/>
    </w:rPr>
  </w:style>
  <w:style w:type="paragraph" w:customStyle="1" w:styleId="Subpara">
    <w:name w:val="Subpara"/>
    <w:basedOn w:val="Normal"/>
    <w:link w:val="SubparaChar"/>
    <w:rsid w:val="00C65339"/>
    <w:pPr>
      <w:widowControl w:val="0"/>
      <w:spacing w:after="240"/>
      <w:ind w:left="2268" w:hanging="567"/>
      <w:jc w:val="both"/>
    </w:pPr>
    <w:rPr>
      <w:rFonts w:ascii="Helvetica" w:hAnsi="Helvetica"/>
      <w:sz w:val="24"/>
      <w:szCs w:val="24"/>
    </w:rPr>
  </w:style>
  <w:style w:type="character" w:styleId="Strong">
    <w:name w:val="Strong"/>
    <w:basedOn w:val="DefaultParagraphFont"/>
    <w:uiPriority w:val="22"/>
    <w:qFormat/>
    <w:rsid w:val="00254B1C"/>
    <w:rPr>
      <w:b/>
      <w:bCs/>
      <w:color w:val="auto"/>
    </w:rPr>
  </w:style>
  <w:style w:type="character" w:styleId="Emphasis">
    <w:name w:val="Emphasis"/>
    <w:basedOn w:val="DefaultParagraphFont"/>
    <w:uiPriority w:val="20"/>
    <w:qFormat/>
    <w:rsid w:val="00254B1C"/>
    <w:rPr>
      <w:i/>
      <w:iCs/>
      <w:color w:val="auto"/>
    </w:rPr>
  </w:style>
  <w:style w:type="paragraph" w:styleId="Quote">
    <w:name w:val="Quote"/>
    <w:basedOn w:val="Normal"/>
    <w:next w:val="Normal"/>
    <w:link w:val="QuoteChar"/>
    <w:uiPriority w:val="29"/>
    <w:qFormat/>
    <w:rsid w:val="00254B1C"/>
    <w:pPr>
      <w:spacing w:before="200"/>
      <w:ind w:left="864" w:right="864"/>
    </w:pPr>
    <w:rPr>
      <w:i/>
      <w:iCs/>
      <w:color w:val="6B6076" w:themeColor="text1" w:themeTint="BF"/>
    </w:rPr>
  </w:style>
  <w:style w:type="character" w:customStyle="1" w:styleId="QuoteChar">
    <w:name w:val="Quote Char"/>
    <w:basedOn w:val="DefaultParagraphFont"/>
    <w:link w:val="Quote"/>
    <w:uiPriority w:val="29"/>
    <w:rsid w:val="00254B1C"/>
    <w:rPr>
      <w:i/>
      <w:iCs/>
      <w:color w:val="6B6076" w:themeColor="text1" w:themeTint="BF"/>
    </w:rPr>
  </w:style>
  <w:style w:type="paragraph" w:styleId="IntenseQuote">
    <w:name w:val="Intense Quote"/>
    <w:basedOn w:val="Normal"/>
    <w:next w:val="Normal"/>
    <w:link w:val="IntenseQuoteChar"/>
    <w:uiPriority w:val="30"/>
    <w:qFormat/>
    <w:rsid w:val="00254B1C"/>
    <w:pPr>
      <w:pBdr>
        <w:top w:val="single" w:sz="4" w:space="10" w:color="6B6076" w:themeColor="text1" w:themeTint="BF"/>
        <w:bottom w:val="single" w:sz="4" w:space="10" w:color="6B6076" w:themeColor="text1" w:themeTint="BF"/>
      </w:pBdr>
      <w:spacing w:before="360" w:after="360"/>
      <w:ind w:left="864" w:right="864"/>
      <w:jc w:val="center"/>
    </w:pPr>
    <w:rPr>
      <w:i/>
      <w:iCs/>
      <w:color w:val="6B6076" w:themeColor="text1" w:themeTint="BF"/>
    </w:rPr>
  </w:style>
  <w:style w:type="character" w:customStyle="1" w:styleId="IntenseQuoteChar">
    <w:name w:val="Intense Quote Char"/>
    <w:basedOn w:val="DefaultParagraphFont"/>
    <w:link w:val="IntenseQuote"/>
    <w:uiPriority w:val="30"/>
    <w:rsid w:val="00254B1C"/>
    <w:rPr>
      <w:i/>
      <w:iCs/>
      <w:color w:val="6B6076" w:themeColor="text1" w:themeTint="BF"/>
    </w:rPr>
  </w:style>
  <w:style w:type="character" w:styleId="SubtleEmphasis">
    <w:name w:val="Subtle Emphasis"/>
    <w:basedOn w:val="DefaultParagraphFont"/>
    <w:uiPriority w:val="19"/>
    <w:qFormat/>
    <w:rsid w:val="00254B1C"/>
    <w:rPr>
      <w:i/>
      <w:iCs/>
      <w:color w:val="6B6076" w:themeColor="text1" w:themeTint="BF"/>
    </w:rPr>
  </w:style>
  <w:style w:type="character" w:styleId="IntenseEmphasis">
    <w:name w:val="Intense Emphasis"/>
    <w:basedOn w:val="DefaultParagraphFont"/>
    <w:uiPriority w:val="21"/>
    <w:qFormat/>
    <w:rsid w:val="00254B1C"/>
    <w:rPr>
      <w:b/>
      <w:bCs/>
      <w:i/>
      <w:iCs/>
      <w:color w:val="auto"/>
    </w:rPr>
  </w:style>
  <w:style w:type="character" w:styleId="SubtleReference">
    <w:name w:val="Subtle Reference"/>
    <w:basedOn w:val="DefaultParagraphFont"/>
    <w:uiPriority w:val="31"/>
    <w:qFormat/>
    <w:rsid w:val="00254B1C"/>
    <w:rPr>
      <w:smallCaps/>
      <w:color w:val="6B6076" w:themeColor="text1" w:themeTint="BF"/>
    </w:rPr>
  </w:style>
  <w:style w:type="character" w:styleId="IntenseReference">
    <w:name w:val="Intense Reference"/>
    <w:basedOn w:val="DefaultParagraphFont"/>
    <w:uiPriority w:val="32"/>
    <w:qFormat/>
    <w:rsid w:val="00254B1C"/>
    <w:rPr>
      <w:b/>
      <w:bCs/>
      <w:smallCaps/>
      <w:color w:val="6B6076" w:themeColor="text1" w:themeTint="BF"/>
      <w:spacing w:val="5"/>
    </w:rPr>
  </w:style>
  <w:style w:type="character" w:styleId="BookTitle">
    <w:name w:val="Book Title"/>
    <w:basedOn w:val="DefaultParagraphFont"/>
    <w:uiPriority w:val="33"/>
    <w:qFormat/>
    <w:rsid w:val="00254B1C"/>
    <w:rPr>
      <w:b/>
      <w:bCs/>
      <w:i/>
      <w:iCs/>
      <w:spacing w:val="5"/>
    </w:rPr>
  </w:style>
  <w:style w:type="paragraph" w:styleId="Revision">
    <w:name w:val="Revision"/>
    <w:hidden/>
    <w:uiPriority w:val="99"/>
    <w:semiHidden/>
    <w:rsid w:val="000B3603"/>
    <w:pPr>
      <w:spacing w:after="0" w:line="240" w:lineRule="auto"/>
    </w:pPr>
  </w:style>
  <w:style w:type="character" w:styleId="CommentReference">
    <w:name w:val="annotation reference"/>
    <w:basedOn w:val="DefaultParagraphFont"/>
    <w:uiPriority w:val="99"/>
    <w:semiHidden/>
    <w:unhideWhenUsed/>
    <w:rsid w:val="00732274"/>
    <w:rPr>
      <w:sz w:val="16"/>
      <w:szCs w:val="16"/>
    </w:rPr>
  </w:style>
  <w:style w:type="paragraph" w:styleId="CommentText">
    <w:name w:val="annotation text"/>
    <w:basedOn w:val="Normal"/>
    <w:link w:val="CommentTextChar"/>
    <w:uiPriority w:val="99"/>
    <w:unhideWhenUsed/>
    <w:rsid w:val="00732274"/>
    <w:pPr>
      <w:spacing w:line="240" w:lineRule="auto"/>
    </w:pPr>
    <w:rPr>
      <w:sz w:val="20"/>
      <w:szCs w:val="20"/>
    </w:rPr>
  </w:style>
  <w:style w:type="character" w:customStyle="1" w:styleId="CommentTextChar">
    <w:name w:val="Comment Text Char"/>
    <w:basedOn w:val="DefaultParagraphFont"/>
    <w:link w:val="CommentText"/>
    <w:uiPriority w:val="99"/>
    <w:rsid w:val="00732274"/>
    <w:rPr>
      <w:sz w:val="20"/>
      <w:szCs w:val="20"/>
    </w:rPr>
  </w:style>
  <w:style w:type="paragraph" w:styleId="CommentSubject">
    <w:name w:val="annotation subject"/>
    <w:basedOn w:val="CommentText"/>
    <w:next w:val="CommentText"/>
    <w:link w:val="CommentSubjectChar"/>
    <w:uiPriority w:val="99"/>
    <w:semiHidden/>
    <w:unhideWhenUsed/>
    <w:rsid w:val="00732274"/>
    <w:rPr>
      <w:b/>
      <w:bCs/>
    </w:rPr>
  </w:style>
  <w:style w:type="character" w:customStyle="1" w:styleId="CommentSubjectChar">
    <w:name w:val="Comment Subject Char"/>
    <w:basedOn w:val="CommentTextChar"/>
    <w:link w:val="CommentSubject"/>
    <w:uiPriority w:val="99"/>
    <w:semiHidden/>
    <w:rsid w:val="007322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9293">
      <w:bodyDiv w:val="1"/>
      <w:marLeft w:val="0"/>
      <w:marRight w:val="0"/>
      <w:marTop w:val="0"/>
      <w:marBottom w:val="0"/>
      <w:divBdr>
        <w:top w:val="none" w:sz="0" w:space="0" w:color="auto"/>
        <w:left w:val="none" w:sz="0" w:space="0" w:color="auto"/>
        <w:bottom w:val="none" w:sz="0" w:space="0" w:color="auto"/>
        <w:right w:val="none" w:sz="0" w:space="0" w:color="auto"/>
      </w:divBdr>
    </w:div>
    <w:div w:id="93718589">
      <w:bodyDiv w:val="1"/>
      <w:marLeft w:val="0"/>
      <w:marRight w:val="0"/>
      <w:marTop w:val="0"/>
      <w:marBottom w:val="0"/>
      <w:divBdr>
        <w:top w:val="none" w:sz="0" w:space="0" w:color="auto"/>
        <w:left w:val="none" w:sz="0" w:space="0" w:color="auto"/>
        <w:bottom w:val="none" w:sz="0" w:space="0" w:color="auto"/>
        <w:right w:val="none" w:sz="0" w:space="0" w:color="auto"/>
      </w:divBdr>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83902580">
      <w:bodyDiv w:val="1"/>
      <w:marLeft w:val="0"/>
      <w:marRight w:val="0"/>
      <w:marTop w:val="0"/>
      <w:marBottom w:val="0"/>
      <w:divBdr>
        <w:top w:val="none" w:sz="0" w:space="0" w:color="auto"/>
        <w:left w:val="none" w:sz="0" w:space="0" w:color="auto"/>
        <w:bottom w:val="none" w:sz="0" w:space="0" w:color="auto"/>
        <w:right w:val="none" w:sz="0" w:space="0" w:color="auto"/>
      </w:divBdr>
    </w:div>
    <w:div w:id="454956709">
      <w:bodyDiv w:val="1"/>
      <w:marLeft w:val="0"/>
      <w:marRight w:val="0"/>
      <w:marTop w:val="0"/>
      <w:marBottom w:val="0"/>
      <w:divBdr>
        <w:top w:val="none" w:sz="0" w:space="0" w:color="auto"/>
        <w:left w:val="none" w:sz="0" w:space="0" w:color="auto"/>
        <w:bottom w:val="none" w:sz="0" w:space="0" w:color="auto"/>
        <w:right w:val="none" w:sz="0" w:space="0" w:color="auto"/>
      </w:divBdr>
    </w:div>
    <w:div w:id="791948469">
      <w:bodyDiv w:val="1"/>
      <w:marLeft w:val="0"/>
      <w:marRight w:val="0"/>
      <w:marTop w:val="0"/>
      <w:marBottom w:val="0"/>
      <w:divBdr>
        <w:top w:val="none" w:sz="0" w:space="0" w:color="auto"/>
        <w:left w:val="none" w:sz="0" w:space="0" w:color="auto"/>
        <w:bottom w:val="none" w:sz="0" w:space="0" w:color="auto"/>
        <w:right w:val="none" w:sz="0" w:space="0" w:color="auto"/>
      </w:divBdr>
    </w:div>
    <w:div w:id="878929579">
      <w:bodyDiv w:val="1"/>
      <w:marLeft w:val="0"/>
      <w:marRight w:val="0"/>
      <w:marTop w:val="0"/>
      <w:marBottom w:val="0"/>
      <w:divBdr>
        <w:top w:val="none" w:sz="0" w:space="0" w:color="auto"/>
        <w:left w:val="none" w:sz="0" w:space="0" w:color="auto"/>
        <w:bottom w:val="none" w:sz="0" w:space="0" w:color="auto"/>
        <w:right w:val="none" w:sz="0" w:space="0" w:color="auto"/>
      </w:divBdr>
    </w:div>
    <w:div w:id="1124495436">
      <w:bodyDiv w:val="1"/>
      <w:marLeft w:val="0"/>
      <w:marRight w:val="0"/>
      <w:marTop w:val="0"/>
      <w:marBottom w:val="0"/>
      <w:divBdr>
        <w:top w:val="none" w:sz="0" w:space="0" w:color="auto"/>
        <w:left w:val="none" w:sz="0" w:space="0" w:color="auto"/>
        <w:bottom w:val="none" w:sz="0" w:space="0" w:color="auto"/>
        <w:right w:val="none" w:sz="0" w:space="0" w:color="auto"/>
      </w:divBdr>
    </w:div>
    <w:div w:id="1153259738">
      <w:bodyDiv w:val="1"/>
      <w:marLeft w:val="0"/>
      <w:marRight w:val="0"/>
      <w:marTop w:val="0"/>
      <w:marBottom w:val="0"/>
      <w:divBdr>
        <w:top w:val="none" w:sz="0" w:space="0" w:color="auto"/>
        <w:left w:val="none" w:sz="0" w:space="0" w:color="auto"/>
        <w:bottom w:val="none" w:sz="0" w:space="0" w:color="auto"/>
        <w:right w:val="none" w:sz="0" w:space="0" w:color="auto"/>
      </w:divBdr>
    </w:div>
    <w:div w:id="1388842393">
      <w:bodyDiv w:val="1"/>
      <w:marLeft w:val="0"/>
      <w:marRight w:val="0"/>
      <w:marTop w:val="0"/>
      <w:marBottom w:val="0"/>
      <w:divBdr>
        <w:top w:val="none" w:sz="0" w:space="0" w:color="auto"/>
        <w:left w:val="none" w:sz="0" w:space="0" w:color="auto"/>
        <w:bottom w:val="none" w:sz="0" w:space="0" w:color="auto"/>
        <w:right w:val="none" w:sz="0" w:space="0" w:color="auto"/>
      </w:divBdr>
    </w:div>
    <w:div w:id="1709407581">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0687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ntlis.nt.gov.au/plan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2026-06-30T00:00:00</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11CA69-D157-4A00-94C5-6CFFF2DDED95}">
  <ds:schemaRefs>
    <ds:schemaRef ds:uri="http://www.w3.org/2001/XMLSchema"/>
  </ds:schemaRefs>
</ds:datastoreItem>
</file>

<file path=customXml/itemProps3.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Adjoining property owner consent form</vt:lpstr>
    </vt:vector>
  </TitlesOfParts>
  <Company>Lands, Planning and Environment</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Adjoining property owner consent form</dc:title>
  <dc:creator>NorthernTerritoryGovernment@ntgov.onmicrosoft.com</dc:creator>
  <cp:lastModifiedBy>Julie Asha</cp:lastModifiedBy>
  <cp:revision>3</cp:revision>
  <cp:lastPrinted>2026-06-30T03:37:00Z</cp:lastPrinted>
  <dcterms:created xsi:type="dcterms:W3CDTF">2026-07-07T05:29:00Z</dcterms:created>
  <dcterms:modified xsi:type="dcterms:W3CDTF">2026-09-22T05:17:00Z</dcterms:modified>
</cp:coreProperties>
</file>