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A459" w14:textId="77777777" w:rsidR="003C2835" w:rsidRPr="00201C34" w:rsidRDefault="003C2835" w:rsidP="003C2835">
      <w:pPr>
        <w:rPr>
          <w:rFonts w:ascii="Calibri" w:hAnsi="Calibri"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9"/>
        <w:gridCol w:w="5138"/>
        <w:gridCol w:w="7994"/>
      </w:tblGrid>
      <w:tr w:rsidR="003C2835" w:rsidRPr="003C2835" w14:paraId="1D312B02" w14:textId="77777777" w:rsidTr="003C2835">
        <w:trPr>
          <w:trHeight w:val="310"/>
        </w:trPr>
        <w:tc>
          <w:tcPr>
            <w:tcW w:w="1909" w:type="dxa"/>
            <w:shd w:val="clear" w:color="auto" w:fill="404040" w:themeFill="background2" w:themeFillShade="40"/>
            <w:vAlign w:val="center"/>
          </w:tcPr>
          <w:p w14:paraId="319789E1" w14:textId="77777777" w:rsidR="003C2835" w:rsidRPr="003C2835" w:rsidRDefault="003C2835" w:rsidP="003C2835">
            <w:pPr>
              <w:rPr>
                <w:color w:val="FFFFFF" w:themeColor="background1"/>
              </w:rPr>
            </w:pPr>
            <w:r w:rsidRPr="003C2835">
              <w:rPr>
                <w:color w:val="FFFFFF" w:themeColor="background1"/>
              </w:rPr>
              <w:t>Applicant:</w:t>
            </w:r>
          </w:p>
        </w:tc>
        <w:tc>
          <w:tcPr>
            <w:tcW w:w="5138" w:type="dxa"/>
            <w:shd w:val="clear" w:color="auto" w:fill="404040" w:themeFill="background2" w:themeFillShade="40"/>
          </w:tcPr>
          <w:p w14:paraId="1D914247" w14:textId="77777777" w:rsidR="003C2835" w:rsidRPr="003C2835" w:rsidRDefault="003C2835" w:rsidP="003C2835">
            <w:pPr>
              <w:rPr>
                <w:color w:val="FFFFFF" w:themeColor="background1"/>
              </w:rPr>
            </w:pPr>
            <w:r w:rsidRPr="003C2835">
              <w:rPr>
                <w:color w:val="FFFFFF" w:themeColor="background1"/>
              </w:rPr>
              <w:t>Priority Area (delete not relevant priority areas)</w:t>
            </w:r>
          </w:p>
        </w:tc>
        <w:tc>
          <w:tcPr>
            <w:tcW w:w="7994" w:type="dxa"/>
            <w:shd w:val="clear" w:color="auto" w:fill="404040" w:themeFill="background2" w:themeFillShade="40"/>
            <w:vAlign w:val="center"/>
          </w:tcPr>
          <w:p w14:paraId="68A8577C" w14:textId="77777777" w:rsidR="003C2835" w:rsidRPr="003C2835" w:rsidRDefault="003C2835" w:rsidP="003C2835">
            <w:pPr>
              <w:rPr>
                <w:color w:val="FFFFFF" w:themeColor="background1"/>
              </w:rPr>
            </w:pPr>
            <w:r w:rsidRPr="003C2835">
              <w:rPr>
                <w:color w:val="FFFFFF" w:themeColor="background1"/>
              </w:rPr>
              <w:t>PROJECT TITLE:</w:t>
            </w:r>
          </w:p>
        </w:tc>
      </w:tr>
      <w:tr w:rsidR="003C2835" w:rsidRPr="003B08CE" w14:paraId="4650CD1A" w14:textId="77777777" w:rsidTr="003C2835">
        <w:trPr>
          <w:trHeight w:val="445"/>
        </w:trPr>
        <w:tc>
          <w:tcPr>
            <w:tcW w:w="1909" w:type="dxa"/>
          </w:tcPr>
          <w:p w14:paraId="024BA1FB" w14:textId="77777777" w:rsidR="003C2835" w:rsidRPr="003B08CE" w:rsidRDefault="003C2835" w:rsidP="00ED764E">
            <w:pPr>
              <w:rPr>
                <w:b/>
              </w:rPr>
            </w:pPr>
          </w:p>
          <w:p w14:paraId="2A91BAC7" w14:textId="77777777" w:rsidR="003C2835" w:rsidRPr="003B08CE" w:rsidRDefault="003C2835" w:rsidP="00ED764E">
            <w:pPr>
              <w:rPr>
                <w:b/>
              </w:rPr>
            </w:pPr>
          </w:p>
        </w:tc>
        <w:tc>
          <w:tcPr>
            <w:tcW w:w="5138" w:type="dxa"/>
          </w:tcPr>
          <w:p w14:paraId="33B73EA9" w14:textId="77777777" w:rsidR="003C2835" w:rsidRPr="003B08CE" w:rsidRDefault="003C2835" w:rsidP="00ED764E">
            <w:r w:rsidRPr="003B08CE">
              <w:t>Fisheries Science &amp; Research/ Fisheries Compliance/ Fisheries Education</w:t>
            </w:r>
          </w:p>
        </w:tc>
        <w:tc>
          <w:tcPr>
            <w:tcW w:w="7994" w:type="dxa"/>
          </w:tcPr>
          <w:p w14:paraId="17EBA620" w14:textId="77777777" w:rsidR="003C2835" w:rsidRPr="003B08CE" w:rsidRDefault="003C2835" w:rsidP="00ED764E"/>
        </w:tc>
      </w:tr>
    </w:tbl>
    <w:p w14:paraId="24D9301E" w14:textId="77777777" w:rsidR="003C2835" w:rsidRPr="003B08CE" w:rsidRDefault="003C2835" w:rsidP="003C2835">
      <w:bookmarkStart w:id="0" w:name="_Hlk20415653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57"/>
      </w:tblGrid>
      <w:tr w:rsidR="003C2835" w:rsidRPr="003C2835" w14:paraId="1A6B8D1C" w14:textId="77777777" w:rsidTr="003C2835">
        <w:trPr>
          <w:trHeight w:val="312"/>
        </w:trPr>
        <w:tc>
          <w:tcPr>
            <w:tcW w:w="15057" w:type="dxa"/>
            <w:shd w:val="clear" w:color="auto" w:fill="404040" w:themeFill="background2" w:themeFillShade="40"/>
            <w:vAlign w:val="center"/>
          </w:tcPr>
          <w:p w14:paraId="3B17C84A" w14:textId="77777777" w:rsidR="003C2835" w:rsidRPr="003C2835" w:rsidRDefault="003C2835" w:rsidP="00ED764E">
            <w:pPr>
              <w:rPr>
                <w:rFonts w:cs="Calibri"/>
                <w:b/>
                <w:color w:val="FFFFFF" w:themeColor="background1"/>
              </w:rPr>
            </w:pPr>
            <w:r w:rsidRPr="003C2835">
              <w:rPr>
                <w:rFonts w:cs="Calibri"/>
                <w:b/>
                <w:color w:val="FFFFFF" w:themeColor="background1"/>
              </w:rPr>
              <w:t>PROJECT SUMMARY or PROPOSAL:</w:t>
            </w:r>
          </w:p>
        </w:tc>
      </w:tr>
      <w:tr w:rsidR="003C2835" w:rsidRPr="003B08CE" w14:paraId="4E74EE13" w14:textId="77777777" w:rsidTr="003C2835">
        <w:trPr>
          <w:trHeight w:val="447"/>
        </w:trPr>
        <w:tc>
          <w:tcPr>
            <w:tcW w:w="15057" w:type="dxa"/>
          </w:tcPr>
          <w:p w14:paraId="2B1136ED" w14:textId="77777777" w:rsidR="003C2835" w:rsidRPr="003B08CE" w:rsidRDefault="003C2835" w:rsidP="00ED764E"/>
        </w:tc>
      </w:tr>
    </w:tbl>
    <w:p w14:paraId="026BFA8F" w14:textId="77777777" w:rsidR="003C2835" w:rsidRDefault="003C2835" w:rsidP="003C2835"/>
    <w:p w14:paraId="76DE2FC8" w14:textId="5C85571E" w:rsidR="003C2835" w:rsidRPr="003B08CE" w:rsidRDefault="003C2835" w:rsidP="003C2835">
      <w:r w:rsidRPr="003B08CE">
        <w:t xml:space="preserve">Complete this template and upload to </w:t>
      </w:r>
      <w:r>
        <w:t xml:space="preserve">your </w:t>
      </w:r>
      <w:r w:rsidRPr="003B08CE">
        <w:t xml:space="preserve">application form in </w:t>
      </w:r>
      <w:hyperlink r:id="rId9" w:history="1">
        <w:proofErr w:type="spellStart"/>
        <w:r w:rsidRPr="003B08CE">
          <w:rPr>
            <w:rStyle w:val="Hyperlink"/>
          </w:rPr>
          <w:t>GrantsNT</w:t>
        </w:r>
        <w:proofErr w:type="spellEnd"/>
      </w:hyperlink>
      <w:r w:rsidRPr="003B08CE">
        <w:t xml:space="preserve"> where requested. Please ensure you are familiar with the 2026 Program guidelines and that your project activities and milestones conform to the following:</w:t>
      </w:r>
    </w:p>
    <w:p w14:paraId="44DC068A" w14:textId="77777777" w:rsidR="003C2835" w:rsidRPr="003B08CE" w:rsidRDefault="003C2835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/>
        </w:rPr>
      </w:pPr>
      <w:r w:rsidRPr="003B08CE">
        <w:t>Break down activities to a level that demonstrates you have planned each component carefully and have the capacity to manage the funding.</w:t>
      </w:r>
    </w:p>
    <w:p w14:paraId="47F3B1C7" w14:textId="77777777" w:rsidR="003C2835" w:rsidRPr="003B08CE" w:rsidRDefault="003C2835">
      <w:pPr>
        <w:pStyle w:val="ListParagraph"/>
        <w:numPr>
          <w:ilvl w:val="0"/>
          <w:numId w:val="9"/>
        </w:numPr>
        <w:spacing w:after="160" w:line="259" w:lineRule="auto"/>
        <w:contextualSpacing/>
      </w:pPr>
      <w:r w:rsidRPr="003B08CE">
        <w:t>Consider how seasonal conditions will affect the timing of planned activities, and use realistic timeframes for consultations, procurement, securing permits, developing subcontracts, or other activities that can take some time.</w:t>
      </w:r>
    </w:p>
    <w:p w14:paraId="6AF7EA5E" w14:textId="77777777" w:rsidR="003C2835" w:rsidRPr="003B08CE" w:rsidRDefault="003C2835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/>
        </w:rPr>
      </w:pPr>
      <w:r w:rsidRPr="003B08CE">
        <w:t>Define how you propose to measure progress and completion for each activity.</w:t>
      </w:r>
    </w:p>
    <w:p w14:paraId="43E71880" w14:textId="77777777" w:rsidR="003C2835" w:rsidRPr="003B08CE" w:rsidRDefault="003C2835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Cs/>
        </w:rPr>
      </w:pPr>
      <w:r w:rsidRPr="003B08CE">
        <w:rPr>
          <w:bCs/>
        </w:rPr>
        <w:t>Add or remove rows to suit your project.</w:t>
      </w:r>
    </w:p>
    <w:p w14:paraId="13A3C630" w14:textId="77777777" w:rsidR="003C2835" w:rsidRPr="003B08CE" w:rsidRDefault="003C2835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Cs/>
        </w:rPr>
      </w:pPr>
      <w:bookmarkStart w:id="1" w:name="_Hlk204156876"/>
      <w:r w:rsidRPr="003B08CE">
        <w:rPr>
          <w:bCs/>
        </w:rPr>
        <w:t xml:space="preserve">Note: Year 1 is not a full year due to the timing of the grant round, with 1 October 2026 being the earliest possible start date. </w:t>
      </w:r>
    </w:p>
    <w:p w14:paraId="0CF6D131" w14:textId="77777777" w:rsidR="003C2835" w:rsidRPr="003B08CE" w:rsidRDefault="003C2835" w:rsidP="003C2835">
      <w:pPr>
        <w:rPr>
          <w:bCs/>
        </w:rPr>
      </w:pPr>
    </w:p>
    <w:p w14:paraId="73C40FA7" w14:textId="77777777" w:rsidR="003C2835" w:rsidRPr="003B08CE" w:rsidRDefault="003C2835" w:rsidP="003C2835">
      <w:pPr>
        <w:pStyle w:val="ListParagraph"/>
        <w:rPr>
          <w:bCs/>
        </w:rPr>
      </w:pPr>
      <w:r w:rsidRPr="003B08CE">
        <w:rPr>
          <w:bCs/>
        </w:rPr>
        <w:t>If you need further information or assistance with any aspect of your application, please contact Stacey Kopf on 8999 2027.</w:t>
      </w:r>
    </w:p>
    <w:bookmarkEnd w:id="0"/>
    <w:bookmarkEnd w:id="1"/>
    <w:p w14:paraId="2FABA9E4" w14:textId="77777777" w:rsidR="003C2835" w:rsidRPr="003B08CE" w:rsidRDefault="003C2835" w:rsidP="003C2835">
      <w:pPr>
        <w:rPr>
          <w:rFonts w:cs="Calibri"/>
          <w:b/>
          <w:bCs/>
        </w:rPr>
      </w:pPr>
      <w:r w:rsidRPr="003B08CE">
        <w:rPr>
          <w:rFonts w:cs="Calibri"/>
          <w:b/>
        </w:rPr>
        <w:lastRenderedPageBreak/>
        <w:t>FUNDING YEAR:</w:t>
      </w:r>
      <w:r w:rsidRPr="003B08CE">
        <w:rPr>
          <w:rFonts w:cs="Calibri"/>
          <w:b/>
          <w:bCs/>
        </w:rPr>
        <w:t xml:space="preserve"> 1 October 2026 – 30 June 2027 </w:t>
      </w:r>
    </w:p>
    <w:tbl>
      <w:tblPr>
        <w:tblStyle w:val="TableGrid"/>
        <w:tblW w:w="15279" w:type="dxa"/>
        <w:tblLayout w:type="fixed"/>
        <w:tblLook w:val="04A0" w:firstRow="1" w:lastRow="0" w:firstColumn="1" w:lastColumn="0" w:noHBand="0" w:noVBand="1"/>
      </w:tblPr>
      <w:tblGrid>
        <w:gridCol w:w="2802"/>
        <w:gridCol w:w="7798"/>
        <w:gridCol w:w="1560"/>
        <w:gridCol w:w="1559"/>
        <w:gridCol w:w="1560"/>
      </w:tblGrid>
      <w:tr w:rsidR="003C2835" w:rsidRPr="003B08CE" w14:paraId="73ED9149" w14:textId="77777777" w:rsidTr="003C2835">
        <w:trPr>
          <w:trHeight w:val="602"/>
        </w:trPr>
        <w:tc>
          <w:tcPr>
            <w:tcW w:w="2802" w:type="dxa"/>
            <w:shd w:val="clear" w:color="auto" w:fill="343741" w:themeFill="text1"/>
          </w:tcPr>
          <w:p w14:paraId="67A15A88" w14:textId="77777777" w:rsidR="003C2835" w:rsidRPr="003B08CE" w:rsidRDefault="003C2835" w:rsidP="00ED764E">
            <w:pPr>
              <w:rPr>
                <w:rFonts w:cs="Calibri"/>
                <w:b/>
              </w:rPr>
            </w:pPr>
            <w:r w:rsidRPr="003B08CE">
              <w:rPr>
                <w:rFonts w:cs="Calibri"/>
                <w:b/>
              </w:rPr>
              <w:t>Describe the activity or event to be undertaken</w:t>
            </w:r>
          </w:p>
        </w:tc>
        <w:tc>
          <w:tcPr>
            <w:tcW w:w="7798" w:type="dxa"/>
            <w:shd w:val="clear" w:color="auto" w:fill="343741" w:themeFill="text1"/>
          </w:tcPr>
          <w:p w14:paraId="341AF0EB" w14:textId="77777777" w:rsidR="003C2835" w:rsidRPr="003B08CE" w:rsidRDefault="003C2835" w:rsidP="00ED764E">
            <w:pPr>
              <w:rPr>
                <w:rFonts w:cs="Calibri"/>
                <w:b/>
              </w:rPr>
            </w:pPr>
            <w:r w:rsidRPr="003B08CE">
              <w:rPr>
                <w:rFonts w:cs="Calibri"/>
                <w:b/>
              </w:rPr>
              <w:t>Define specific indicators or milestones that will be used to determine the progress and successful completion of this activity</w:t>
            </w:r>
          </w:p>
        </w:tc>
        <w:tc>
          <w:tcPr>
            <w:tcW w:w="1560" w:type="dxa"/>
            <w:shd w:val="clear" w:color="auto" w:fill="343741" w:themeFill="text1"/>
          </w:tcPr>
          <w:p w14:paraId="0899353A" w14:textId="77777777" w:rsidR="003C2835" w:rsidRPr="003B08CE" w:rsidRDefault="003C2835" w:rsidP="00ED764E">
            <w:pPr>
              <w:rPr>
                <w:rFonts w:cs="Calibri"/>
                <w:b/>
              </w:rPr>
            </w:pPr>
            <w:r w:rsidRPr="003B08CE">
              <w:rPr>
                <w:rFonts w:cs="Calibri"/>
                <w:b/>
              </w:rPr>
              <w:t>Reporting Measure</w:t>
            </w:r>
          </w:p>
        </w:tc>
        <w:tc>
          <w:tcPr>
            <w:tcW w:w="1559" w:type="dxa"/>
            <w:shd w:val="clear" w:color="auto" w:fill="343741" w:themeFill="text1"/>
          </w:tcPr>
          <w:p w14:paraId="789B9AFA" w14:textId="77777777" w:rsidR="003C2835" w:rsidRPr="003B08CE" w:rsidRDefault="003C2835" w:rsidP="00ED764E">
            <w:pPr>
              <w:rPr>
                <w:rFonts w:cs="Calibri"/>
                <w:b/>
              </w:rPr>
            </w:pPr>
            <w:r w:rsidRPr="003B08CE">
              <w:rPr>
                <w:rFonts w:cs="Calibri"/>
                <w:b/>
              </w:rPr>
              <w:t>Proposed start date</w:t>
            </w:r>
          </w:p>
        </w:tc>
        <w:tc>
          <w:tcPr>
            <w:tcW w:w="1560" w:type="dxa"/>
            <w:shd w:val="clear" w:color="auto" w:fill="343741" w:themeFill="text1"/>
          </w:tcPr>
          <w:p w14:paraId="04956FC5" w14:textId="77777777" w:rsidR="003C2835" w:rsidRPr="003B08CE" w:rsidRDefault="003C2835" w:rsidP="00ED764E">
            <w:pPr>
              <w:rPr>
                <w:rFonts w:cs="Calibri"/>
                <w:b/>
              </w:rPr>
            </w:pPr>
            <w:r w:rsidRPr="003B08CE">
              <w:rPr>
                <w:rFonts w:cs="Calibri"/>
                <w:b/>
              </w:rPr>
              <w:t>Proposed end date</w:t>
            </w:r>
          </w:p>
        </w:tc>
      </w:tr>
      <w:tr w:rsidR="003C2835" w:rsidRPr="003B08CE" w14:paraId="153B1ED7" w14:textId="77777777" w:rsidTr="003C2835">
        <w:trPr>
          <w:trHeight w:val="452"/>
        </w:trPr>
        <w:tc>
          <w:tcPr>
            <w:tcW w:w="2802" w:type="dxa"/>
          </w:tcPr>
          <w:p w14:paraId="000E2F4C" w14:textId="77777777" w:rsidR="003C2835" w:rsidRPr="003B08CE" w:rsidRDefault="003C2835" w:rsidP="00ED764E">
            <w:pPr>
              <w:rPr>
                <w:rFonts w:cs="Calibri"/>
                <w:bCs/>
              </w:rPr>
            </w:pPr>
          </w:p>
        </w:tc>
        <w:tc>
          <w:tcPr>
            <w:tcW w:w="7798" w:type="dxa"/>
          </w:tcPr>
          <w:p w14:paraId="3B393819" w14:textId="77777777" w:rsidR="003C2835" w:rsidRPr="003B08CE" w:rsidRDefault="003C2835" w:rsidP="00ED764E">
            <w:pPr>
              <w:rPr>
                <w:rFonts w:cs="Calibri"/>
                <w:bCs/>
              </w:rPr>
            </w:pPr>
          </w:p>
        </w:tc>
        <w:tc>
          <w:tcPr>
            <w:tcW w:w="1560" w:type="dxa"/>
          </w:tcPr>
          <w:p w14:paraId="1D29E77C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sdt>
          <w:sdtPr>
            <w:rPr>
              <w:rFonts w:cs="Calibri"/>
            </w:rPr>
            <w:id w:val="-1458639996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6BA23D56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cs="Calibri"/>
            </w:rPr>
            <w:id w:val="1823693644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60" w:type="dxa"/>
              </w:tcPr>
              <w:p w14:paraId="4A17FC69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C2835" w:rsidRPr="003B08CE" w14:paraId="10BA935F" w14:textId="77777777" w:rsidTr="003C2835">
        <w:trPr>
          <w:trHeight w:val="463"/>
        </w:trPr>
        <w:tc>
          <w:tcPr>
            <w:tcW w:w="2802" w:type="dxa"/>
          </w:tcPr>
          <w:p w14:paraId="181AD7A7" w14:textId="77777777" w:rsidR="003C2835" w:rsidRPr="003B08CE" w:rsidRDefault="003C2835" w:rsidP="00ED764E">
            <w:pPr>
              <w:rPr>
                <w:rFonts w:cs="Calibri"/>
                <w:bCs/>
              </w:rPr>
            </w:pPr>
          </w:p>
        </w:tc>
        <w:tc>
          <w:tcPr>
            <w:tcW w:w="7798" w:type="dxa"/>
          </w:tcPr>
          <w:p w14:paraId="58CFE853" w14:textId="77777777" w:rsidR="003C2835" w:rsidRPr="003B08CE" w:rsidRDefault="003C2835" w:rsidP="00ED764E">
            <w:pPr>
              <w:rPr>
                <w:rFonts w:cs="Calibri"/>
                <w:bCs/>
              </w:rPr>
            </w:pPr>
          </w:p>
        </w:tc>
        <w:tc>
          <w:tcPr>
            <w:tcW w:w="1560" w:type="dxa"/>
          </w:tcPr>
          <w:p w14:paraId="3B109D02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sdt>
          <w:sdtPr>
            <w:rPr>
              <w:rFonts w:cs="Calibri"/>
            </w:rPr>
            <w:id w:val="1363873262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07641BF0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cs="Calibri"/>
            </w:rPr>
            <w:id w:val="-1424795740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60" w:type="dxa"/>
              </w:tcPr>
              <w:p w14:paraId="2690813C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C2835" w:rsidRPr="003B08CE" w14:paraId="48F74FE2" w14:textId="77777777" w:rsidTr="003C2835">
        <w:trPr>
          <w:trHeight w:val="477"/>
        </w:trPr>
        <w:tc>
          <w:tcPr>
            <w:tcW w:w="2802" w:type="dxa"/>
          </w:tcPr>
          <w:p w14:paraId="60B45C4E" w14:textId="77777777" w:rsidR="003C2835" w:rsidRPr="003B08CE" w:rsidRDefault="003C2835" w:rsidP="00ED764E">
            <w:pPr>
              <w:rPr>
                <w:rFonts w:cs="Calibri"/>
                <w:bCs/>
              </w:rPr>
            </w:pPr>
          </w:p>
        </w:tc>
        <w:tc>
          <w:tcPr>
            <w:tcW w:w="7798" w:type="dxa"/>
          </w:tcPr>
          <w:p w14:paraId="02461067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1560" w:type="dxa"/>
          </w:tcPr>
          <w:p w14:paraId="54F000C1" w14:textId="77777777" w:rsidR="003C2835" w:rsidRPr="003B08CE" w:rsidRDefault="003C2835" w:rsidP="00ED764E">
            <w:pPr>
              <w:rPr>
                <w:rFonts w:cs="Calibri"/>
                <w:bCs/>
              </w:rPr>
            </w:pPr>
          </w:p>
        </w:tc>
        <w:sdt>
          <w:sdtPr>
            <w:rPr>
              <w:rFonts w:cs="Calibri"/>
              <w:bCs/>
            </w:rPr>
            <w:id w:val="1494991633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1659D4F1" w14:textId="77777777" w:rsidR="003C2835" w:rsidRPr="003B08CE" w:rsidRDefault="003C2835" w:rsidP="00ED764E">
                <w:pPr>
                  <w:rPr>
                    <w:rFonts w:cs="Calibri"/>
                    <w:bCs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cs="Calibri"/>
              <w:bCs/>
            </w:rPr>
            <w:id w:val="-1850173684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60" w:type="dxa"/>
              </w:tcPr>
              <w:p w14:paraId="0F4AF074" w14:textId="77777777" w:rsidR="003C2835" w:rsidRPr="003B08CE" w:rsidRDefault="003C2835" w:rsidP="00ED764E">
                <w:pPr>
                  <w:rPr>
                    <w:rFonts w:cs="Calibri"/>
                    <w:bCs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C2835" w:rsidRPr="003B08CE" w14:paraId="25BA09D6" w14:textId="77777777" w:rsidTr="003C2835">
        <w:trPr>
          <w:trHeight w:val="467"/>
        </w:trPr>
        <w:tc>
          <w:tcPr>
            <w:tcW w:w="2802" w:type="dxa"/>
          </w:tcPr>
          <w:p w14:paraId="52C05E5A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7798" w:type="dxa"/>
          </w:tcPr>
          <w:p w14:paraId="38F086F3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1560" w:type="dxa"/>
          </w:tcPr>
          <w:p w14:paraId="7E75F376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sdt>
          <w:sdtPr>
            <w:rPr>
              <w:rFonts w:cs="Calibri"/>
            </w:rPr>
            <w:id w:val="1685781009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0E09F83F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cs="Calibri"/>
            </w:rPr>
            <w:id w:val="-1128779120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60" w:type="dxa"/>
              </w:tcPr>
              <w:p w14:paraId="2F853E76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C2835" w:rsidRPr="003B08CE" w14:paraId="26B5BDE2" w14:textId="77777777" w:rsidTr="003C2835">
        <w:trPr>
          <w:trHeight w:val="474"/>
        </w:trPr>
        <w:tc>
          <w:tcPr>
            <w:tcW w:w="2802" w:type="dxa"/>
          </w:tcPr>
          <w:p w14:paraId="6D182FD4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7798" w:type="dxa"/>
          </w:tcPr>
          <w:p w14:paraId="53EFD718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1560" w:type="dxa"/>
          </w:tcPr>
          <w:p w14:paraId="331B8FF5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sdt>
          <w:sdtPr>
            <w:rPr>
              <w:rFonts w:cs="Calibri"/>
            </w:rPr>
            <w:id w:val="-1095624045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436E747C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cs="Calibri"/>
            </w:rPr>
            <w:id w:val="-520554095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60" w:type="dxa"/>
              </w:tcPr>
              <w:p w14:paraId="7F7781A6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C2835" w:rsidRPr="003B08CE" w14:paraId="7FC73479" w14:textId="77777777" w:rsidTr="003C2835">
        <w:trPr>
          <w:trHeight w:val="457"/>
        </w:trPr>
        <w:tc>
          <w:tcPr>
            <w:tcW w:w="2802" w:type="dxa"/>
          </w:tcPr>
          <w:p w14:paraId="25425541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7798" w:type="dxa"/>
          </w:tcPr>
          <w:p w14:paraId="7CCD6365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1560" w:type="dxa"/>
          </w:tcPr>
          <w:p w14:paraId="6E6B1027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sdt>
          <w:sdtPr>
            <w:rPr>
              <w:rFonts w:cs="Calibri"/>
            </w:rPr>
            <w:id w:val="-1037974297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1C5788C1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cs="Calibri"/>
            </w:rPr>
            <w:id w:val="-1424253457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60" w:type="dxa"/>
              </w:tcPr>
              <w:p w14:paraId="65260CD5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C2835" w:rsidRPr="003B08CE" w14:paraId="69D085C7" w14:textId="77777777" w:rsidTr="003C2835">
        <w:trPr>
          <w:trHeight w:val="475"/>
        </w:trPr>
        <w:tc>
          <w:tcPr>
            <w:tcW w:w="2802" w:type="dxa"/>
          </w:tcPr>
          <w:p w14:paraId="1834F1C8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7798" w:type="dxa"/>
          </w:tcPr>
          <w:p w14:paraId="422C47D1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tc>
          <w:tcPr>
            <w:tcW w:w="1560" w:type="dxa"/>
          </w:tcPr>
          <w:p w14:paraId="37CC05AD" w14:textId="77777777" w:rsidR="003C2835" w:rsidRPr="003B08CE" w:rsidRDefault="003C2835" w:rsidP="00ED764E">
            <w:pPr>
              <w:rPr>
                <w:rFonts w:cs="Calibri"/>
              </w:rPr>
            </w:pPr>
          </w:p>
        </w:tc>
        <w:sdt>
          <w:sdtPr>
            <w:rPr>
              <w:rFonts w:cs="Calibri"/>
            </w:rPr>
            <w:id w:val="1090431394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29029524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cs="Calibri"/>
            </w:rPr>
            <w:id w:val="-1916476523"/>
            <w:placeholder>
              <w:docPart w:val="C9D4292CEBC94547A64259406B5769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60" w:type="dxa"/>
              </w:tcPr>
              <w:p w14:paraId="63205101" w14:textId="77777777" w:rsidR="003C2835" w:rsidRPr="003B08CE" w:rsidRDefault="003C2835" w:rsidP="00ED764E">
                <w:pPr>
                  <w:rPr>
                    <w:rFonts w:cs="Calibri"/>
                  </w:rPr>
                </w:pPr>
                <w:r w:rsidRPr="003B08C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31D5AD8" w14:textId="77777777" w:rsidR="003C2835" w:rsidRDefault="003C2835" w:rsidP="003C2835"/>
    <w:sectPr w:rsidR="003C2835" w:rsidSect="009254DC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2CCF" w14:textId="77777777" w:rsidR="002A4219" w:rsidRDefault="002A4219" w:rsidP="007332FF">
      <w:r>
        <w:separator/>
      </w:r>
    </w:p>
  </w:endnote>
  <w:endnote w:type="continuationSeparator" w:id="0">
    <w:p w14:paraId="45199C18" w14:textId="77777777" w:rsidR="002A4219" w:rsidRDefault="002A4219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C62C" w14:textId="01C6DDE8" w:rsidR="00983000" w:rsidRDefault="00983000" w:rsidP="00450636">
    <w:pPr>
      <w:spacing w:after="0"/>
    </w:pPr>
  </w:p>
  <w:tbl>
    <w:tblPr>
      <w:tblW w:w="15250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5250"/>
    </w:tblGrid>
    <w:tr w:rsidR="00CA36A0" w:rsidRPr="00132658" w14:paraId="5E8F853F" w14:textId="77777777" w:rsidTr="003226BC">
      <w:trPr>
        <w:cantSplit/>
        <w:trHeight w:hRule="exact" w:val="850"/>
      </w:trPr>
      <w:tc>
        <w:tcPr>
          <w:tcW w:w="15250" w:type="dxa"/>
          <w:vAlign w:val="bottom"/>
        </w:tcPr>
        <w:p w14:paraId="249B3D49" w14:textId="461FB2FE" w:rsidR="00D47DC7" w:rsidRDefault="00D47DC7" w:rsidP="00D47DC7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21009865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C2835">
                <w:rPr>
                  <w:rStyle w:val="PageNumber"/>
                  <w:b/>
                </w:rPr>
                <w:t>AGRICULTURE AND FISHERIES</w:t>
              </w:r>
            </w:sdtContent>
          </w:sdt>
        </w:p>
        <w:p w14:paraId="5231E0F2" w14:textId="765AED73" w:rsidR="00CA36A0" w:rsidRPr="00AC4488" w:rsidRDefault="00000000" w:rsidP="003C283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595635023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3C2835">
                <w:rPr>
                  <w:rStyle w:val="PageNumber"/>
                </w:rPr>
                <w:t>5 August 2026</w:t>
              </w:r>
            </w:sdtContent>
          </w:sdt>
          <w:r w:rsidR="00D47DC7" w:rsidRPr="00CE6614">
            <w:rPr>
              <w:rStyle w:val="PageNumber"/>
            </w:rPr>
            <w:t xml:space="preserve"> | </w:t>
          </w:r>
          <w:r w:rsidR="00D47DC7" w:rsidRPr="00AC4488">
            <w:rPr>
              <w:rStyle w:val="PageNumber"/>
            </w:rPr>
            <w:t xml:space="preserve">Page </w:t>
          </w:r>
          <w:r w:rsidR="00D47DC7" w:rsidRPr="00AC4488">
            <w:rPr>
              <w:rStyle w:val="PageNumber"/>
            </w:rPr>
            <w:fldChar w:fldCharType="begin"/>
          </w:r>
          <w:r w:rsidR="00D47DC7" w:rsidRPr="00AC4488">
            <w:rPr>
              <w:rStyle w:val="PageNumber"/>
            </w:rPr>
            <w:instrText xml:space="preserve"> PAGE  \* Arabic  \* MERGEFORMAT </w:instrText>
          </w:r>
          <w:r w:rsidR="00D47DC7" w:rsidRPr="00AC4488">
            <w:rPr>
              <w:rStyle w:val="PageNumber"/>
            </w:rPr>
            <w:fldChar w:fldCharType="separate"/>
          </w:r>
          <w:r w:rsidR="00307001">
            <w:rPr>
              <w:rStyle w:val="PageNumber"/>
              <w:noProof/>
            </w:rPr>
            <w:t>2</w:t>
          </w:r>
          <w:r w:rsidR="00D47DC7" w:rsidRPr="00AC4488">
            <w:rPr>
              <w:rStyle w:val="PageNumber"/>
            </w:rPr>
            <w:fldChar w:fldCharType="end"/>
          </w:r>
          <w:r w:rsidR="00D47DC7" w:rsidRPr="00AC4488">
            <w:rPr>
              <w:rStyle w:val="PageNumber"/>
            </w:rPr>
            <w:t xml:space="preserve"> of </w:t>
          </w:r>
          <w:r w:rsidR="00D47DC7" w:rsidRPr="00AC4488">
            <w:rPr>
              <w:rStyle w:val="PageNumber"/>
            </w:rPr>
            <w:fldChar w:fldCharType="begin"/>
          </w:r>
          <w:r w:rsidR="00D47DC7" w:rsidRPr="00AC4488">
            <w:rPr>
              <w:rStyle w:val="PageNumber"/>
            </w:rPr>
            <w:instrText xml:space="preserve"> NUMPAGES  \* Arabic  \* MERGEFORMAT </w:instrText>
          </w:r>
          <w:r w:rsidR="00D47DC7" w:rsidRPr="00AC4488">
            <w:rPr>
              <w:rStyle w:val="PageNumber"/>
            </w:rPr>
            <w:fldChar w:fldCharType="separate"/>
          </w:r>
          <w:r w:rsidR="00307001">
            <w:rPr>
              <w:rStyle w:val="PageNumber"/>
              <w:noProof/>
            </w:rPr>
            <w:t>2</w:t>
          </w:r>
          <w:r w:rsidR="00D47DC7" w:rsidRPr="00AC4488">
            <w:rPr>
              <w:rStyle w:val="PageNumber"/>
            </w:rPr>
            <w:fldChar w:fldCharType="end"/>
          </w:r>
        </w:p>
      </w:tc>
    </w:tr>
  </w:tbl>
  <w:p w14:paraId="42F799DA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3F54" w14:textId="3B1656F6" w:rsidR="00D15D88" w:rsidRDefault="00D15D88" w:rsidP="0071700C">
    <w:pPr>
      <w:spacing w:after="0"/>
    </w:pPr>
  </w:p>
  <w:tbl>
    <w:tblPr>
      <w:tblW w:w="15251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2671"/>
      <w:gridCol w:w="2580"/>
    </w:tblGrid>
    <w:tr w:rsidR="0071700C" w:rsidRPr="00132658" w14:paraId="4B85B67B" w14:textId="77777777" w:rsidTr="009254DC">
      <w:trPr>
        <w:cantSplit/>
        <w:trHeight w:hRule="exact" w:val="1134"/>
      </w:trPr>
      <w:tc>
        <w:tcPr>
          <w:tcW w:w="12671" w:type="dxa"/>
          <w:vAlign w:val="bottom"/>
        </w:tcPr>
        <w:p w14:paraId="0C8A5E97" w14:textId="77777777" w:rsidR="003C2835" w:rsidRDefault="003C2835" w:rsidP="003C2835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513300635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>
                <w:rPr>
                  <w:rStyle w:val="PageNumber"/>
                  <w:b/>
                </w:rPr>
                <w:t>AGRICULTURE AND FISHERIES</w:t>
              </w:r>
            </w:sdtContent>
          </w:sdt>
        </w:p>
        <w:p w14:paraId="13C67697" w14:textId="58E3AFDE" w:rsidR="0071700C" w:rsidRPr="00CE30CF" w:rsidRDefault="003C2835" w:rsidP="003C283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624309531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>
                <w:rPr>
                  <w:rStyle w:val="PageNumber"/>
                </w:rPr>
                <w:t>5 August 2026</w:t>
              </w:r>
            </w:sdtContent>
          </w:sdt>
          <w:r w:rsidRPr="00CE6614">
            <w:rPr>
              <w:rStyle w:val="PageNumber"/>
            </w:rPr>
            <w:t xml:space="preserve"> | </w:t>
          </w: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  <w:tc>
        <w:tcPr>
          <w:tcW w:w="2580" w:type="dxa"/>
          <w:vAlign w:val="bottom"/>
        </w:tcPr>
        <w:p w14:paraId="3FC03388" w14:textId="77777777" w:rsidR="0071700C" w:rsidRPr="001E14EB" w:rsidRDefault="0071700C" w:rsidP="0071700C">
          <w:pPr>
            <w:spacing w:after="0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7A2B3711" wp14:editId="66EC7B03">
                <wp:extent cx="1572479" cy="561600"/>
                <wp:effectExtent l="0" t="0" r="8890" b="0"/>
                <wp:docPr id="9" name="Picture 9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479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63B670DC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6187" w14:textId="77777777" w:rsidR="002A4219" w:rsidRDefault="002A4219" w:rsidP="007332FF">
      <w:r>
        <w:separator/>
      </w:r>
    </w:p>
  </w:footnote>
  <w:footnote w:type="continuationSeparator" w:id="0">
    <w:p w14:paraId="1F7C15B9" w14:textId="77777777" w:rsidR="002A4219" w:rsidRDefault="002A4219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2BB9" w14:textId="6FF49FEC" w:rsidR="00983000" w:rsidRPr="00162207" w:rsidRDefault="00000000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-21139694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C2835">
          <w:t>Sea Country Partnerships 2026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14:paraId="451BCCA5" w14:textId="2E14DBC5" w:rsidR="00E54F9E" w:rsidRDefault="003C2835" w:rsidP="00435082">
        <w:pPr>
          <w:pStyle w:val="Title"/>
          <w:rPr>
            <w:rFonts w:asciiTheme="majorHAnsi" w:eastAsiaTheme="majorEastAsia" w:hAnsiTheme="majorHAnsi"/>
            <w:spacing w:val="-10"/>
            <w:kern w:val="28"/>
            <w:sz w:val="56"/>
            <w:szCs w:val="56"/>
          </w:rPr>
        </w:pPr>
        <w:r w:rsidRPr="003C2835">
          <w:t>Sea Country Partnerships 2026</w:t>
        </w:r>
      </w:p>
    </w:sdtContent>
  </w:sdt>
  <w:p w14:paraId="3C1FAB20" w14:textId="1AEBE6AD" w:rsidR="003C2835" w:rsidRPr="003C2835" w:rsidRDefault="003C2835" w:rsidP="003C2835">
    <w:pPr>
      <w:pStyle w:val="Subtitle0"/>
    </w:pPr>
    <w:r>
      <w:t>Application project plan and milestone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2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3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53842BC6"/>
    <w:multiLevelType w:val="multilevel"/>
    <w:tmpl w:val="0C78A7AC"/>
    <w:numStyleLink w:val="Tablebulletlist"/>
  </w:abstractNum>
  <w:abstractNum w:abstractNumId="25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7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8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29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0" w15:restartNumberingAfterBreak="0">
    <w:nsid w:val="5ED55790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3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4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4620797">
    <w:abstractNumId w:val="19"/>
  </w:num>
  <w:num w:numId="2" w16cid:durableId="298344336">
    <w:abstractNumId w:val="11"/>
  </w:num>
  <w:num w:numId="3" w16cid:durableId="432751859">
    <w:abstractNumId w:val="34"/>
  </w:num>
  <w:num w:numId="4" w16cid:durableId="660087949">
    <w:abstractNumId w:val="22"/>
  </w:num>
  <w:num w:numId="5" w16cid:durableId="293217313">
    <w:abstractNumId w:val="15"/>
  </w:num>
  <w:num w:numId="6" w16cid:durableId="776290608">
    <w:abstractNumId w:val="7"/>
  </w:num>
  <w:num w:numId="7" w16cid:durableId="794257236">
    <w:abstractNumId w:val="24"/>
  </w:num>
  <w:num w:numId="8" w16cid:durableId="1772166039">
    <w:abstractNumId w:val="14"/>
  </w:num>
  <w:num w:numId="9" w16cid:durableId="107894231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C04" w:allStyles="0" w:customStyles="0" w:latentStyles="1" w:stylesInUse="0" w:headingStyles="0" w:numberingStyles="0" w:tableStyles="0" w:directFormattingOnRuns="0" w:directFormattingOnParagraphs="0" w:directFormattingOnNumbering="1" w:directFormattingOnTables="1" w:clearFormatting="1" w:top3HeadingStyles="0" w:visibleStyles="1" w:alternateStyleNames="1"/>
  <w:defaultTabStop w:val="284"/>
  <w:defaultTableStyle w:val="NTGtable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55"/>
    <w:rsid w:val="00001DDF"/>
    <w:rsid w:val="0000322D"/>
    <w:rsid w:val="00007670"/>
    <w:rsid w:val="00010665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72E00"/>
    <w:rsid w:val="000801B3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4317"/>
    <w:rsid w:val="000A559C"/>
    <w:rsid w:val="000B2CA1"/>
    <w:rsid w:val="000D1F29"/>
    <w:rsid w:val="000D633D"/>
    <w:rsid w:val="000D7E79"/>
    <w:rsid w:val="000E342B"/>
    <w:rsid w:val="000E3ED2"/>
    <w:rsid w:val="000E5DD2"/>
    <w:rsid w:val="000F2958"/>
    <w:rsid w:val="000F3850"/>
    <w:rsid w:val="000F604F"/>
    <w:rsid w:val="00104E7F"/>
    <w:rsid w:val="001119B7"/>
    <w:rsid w:val="00111B0E"/>
    <w:rsid w:val="001137EC"/>
    <w:rsid w:val="001152F5"/>
    <w:rsid w:val="00117743"/>
    <w:rsid w:val="00117F5B"/>
    <w:rsid w:val="00120E6E"/>
    <w:rsid w:val="00131ABD"/>
    <w:rsid w:val="00132658"/>
    <w:rsid w:val="00150DC0"/>
    <w:rsid w:val="0015394D"/>
    <w:rsid w:val="00156CD4"/>
    <w:rsid w:val="0016153B"/>
    <w:rsid w:val="00162207"/>
    <w:rsid w:val="00164A3E"/>
    <w:rsid w:val="00166FF6"/>
    <w:rsid w:val="00176123"/>
    <w:rsid w:val="00181620"/>
    <w:rsid w:val="00187130"/>
    <w:rsid w:val="0019014D"/>
    <w:rsid w:val="001957AD"/>
    <w:rsid w:val="00196F8E"/>
    <w:rsid w:val="001A2B7F"/>
    <w:rsid w:val="001A3AFD"/>
    <w:rsid w:val="001A496C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F59E6"/>
    <w:rsid w:val="001F7EB0"/>
    <w:rsid w:val="00203F1C"/>
    <w:rsid w:val="00206936"/>
    <w:rsid w:val="00206C6F"/>
    <w:rsid w:val="00206FBD"/>
    <w:rsid w:val="00207746"/>
    <w:rsid w:val="00216245"/>
    <w:rsid w:val="00230031"/>
    <w:rsid w:val="00235C01"/>
    <w:rsid w:val="00247343"/>
    <w:rsid w:val="00247476"/>
    <w:rsid w:val="00265C56"/>
    <w:rsid w:val="002716CD"/>
    <w:rsid w:val="00274D4B"/>
    <w:rsid w:val="002806F5"/>
    <w:rsid w:val="00281577"/>
    <w:rsid w:val="00287D73"/>
    <w:rsid w:val="002926BC"/>
    <w:rsid w:val="00293A72"/>
    <w:rsid w:val="002A0160"/>
    <w:rsid w:val="002A30C3"/>
    <w:rsid w:val="002A4219"/>
    <w:rsid w:val="002A6F6A"/>
    <w:rsid w:val="002A7712"/>
    <w:rsid w:val="002B38F7"/>
    <w:rsid w:val="002B4F50"/>
    <w:rsid w:val="002B5591"/>
    <w:rsid w:val="002B6AA4"/>
    <w:rsid w:val="002C1FE9"/>
    <w:rsid w:val="002D3A57"/>
    <w:rsid w:val="002D6524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001"/>
    <w:rsid w:val="00307FE1"/>
    <w:rsid w:val="003164BA"/>
    <w:rsid w:val="00317B6B"/>
    <w:rsid w:val="003226BC"/>
    <w:rsid w:val="003258E6"/>
    <w:rsid w:val="00342283"/>
    <w:rsid w:val="00343A87"/>
    <w:rsid w:val="00344A36"/>
    <w:rsid w:val="003456F4"/>
    <w:rsid w:val="00347FB6"/>
    <w:rsid w:val="003504FD"/>
    <w:rsid w:val="00350881"/>
    <w:rsid w:val="00357D55"/>
    <w:rsid w:val="00363513"/>
    <w:rsid w:val="003657E5"/>
    <w:rsid w:val="0036589C"/>
    <w:rsid w:val="00371312"/>
    <w:rsid w:val="00371DC7"/>
    <w:rsid w:val="00377B21"/>
    <w:rsid w:val="003820DD"/>
    <w:rsid w:val="00390862"/>
    <w:rsid w:val="00390CE3"/>
    <w:rsid w:val="00394876"/>
    <w:rsid w:val="00394AAF"/>
    <w:rsid w:val="00394CE5"/>
    <w:rsid w:val="003A4789"/>
    <w:rsid w:val="003A6341"/>
    <w:rsid w:val="003B67FD"/>
    <w:rsid w:val="003B6A61"/>
    <w:rsid w:val="003C2198"/>
    <w:rsid w:val="003C2835"/>
    <w:rsid w:val="003C4941"/>
    <w:rsid w:val="003D0F63"/>
    <w:rsid w:val="003D1A7B"/>
    <w:rsid w:val="003D42C0"/>
    <w:rsid w:val="003D4A8F"/>
    <w:rsid w:val="003D5B29"/>
    <w:rsid w:val="003D7818"/>
    <w:rsid w:val="003E2445"/>
    <w:rsid w:val="003E3BB2"/>
    <w:rsid w:val="003F5B58"/>
    <w:rsid w:val="0040222A"/>
    <w:rsid w:val="004047BC"/>
    <w:rsid w:val="004100F7"/>
    <w:rsid w:val="00414CB3"/>
    <w:rsid w:val="0041563D"/>
    <w:rsid w:val="00426E25"/>
    <w:rsid w:val="00427D9C"/>
    <w:rsid w:val="00427E7E"/>
    <w:rsid w:val="0043465D"/>
    <w:rsid w:val="00435082"/>
    <w:rsid w:val="00443B6E"/>
    <w:rsid w:val="00450636"/>
    <w:rsid w:val="0045420A"/>
    <w:rsid w:val="004554D4"/>
    <w:rsid w:val="00461744"/>
    <w:rsid w:val="00466185"/>
    <w:rsid w:val="00466303"/>
    <w:rsid w:val="004668A7"/>
    <w:rsid w:val="00466D96"/>
    <w:rsid w:val="00467747"/>
    <w:rsid w:val="00470017"/>
    <w:rsid w:val="00470A95"/>
    <w:rsid w:val="0047105A"/>
    <w:rsid w:val="00473C98"/>
    <w:rsid w:val="00474965"/>
    <w:rsid w:val="00482DF8"/>
    <w:rsid w:val="004864DE"/>
    <w:rsid w:val="00491B08"/>
    <w:rsid w:val="00494BE5"/>
    <w:rsid w:val="00496611"/>
    <w:rsid w:val="004A0EBA"/>
    <w:rsid w:val="004A112F"/>
    <w:rsid w:val="004A2538"/>
    <w:rsid w:val="004A331E"/>
    <w:rsid w:val="004B0C15"/>
    <w:rsid w:val="004B35EA"/>
    <w:rsid w:val="004B69E4"/>
    <w:rsid w:val="004C6C39"/>
    <w:rsid w:val="004C7E8A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2A04"/>
    <w:rsid w:val="00520499"/>
    <w:rsid w:val="005249F5"/>
    <w:rsid w:val="005260F7"/>
    <w:rsid w:val="00543BD1"/>
    <w:rsid w:val="00556113"/>
    <w:rsid w:val="00564C12"/>
    <w:rsid w:val="005654B8"/>
    <w:rsid w:val="00566755"/>
    <w:rsid w:val="00570D94"/>
    <w:rsid w:val="00570FA2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6602"/>
    <w:rsid w:val="005F77C7"/>
    <w:rsid w:val="006021D8"/>
    <w:rsid w:val="00614CEC"/>
    <w:rsid w:val="00620675"/>
    <w:rsid w:val="00622303"/>
    <w:rsid w:val="00622910"/>
    <w:rsid w:val="006254B6"/>
    <w:rsid w:val="00627FC8"/>
    <w:rsid w:val="00641915"/>
    <w:rsid w:val="006433C3"/>
    <w:rsid w:val="00650F5B"/>
    <w:rsid w:val="006670D7"/>
    <w:rsid w:val="0066711A"/>
    <w:rsid w:val="00667AB3"/>
    <w:rsid w:val="006719EA"/>
    <w:rsid w:val="00671F13"/>
    <w:rsid w:val="006728AA"/>
    <w:rsid w:val="0067400A"/>
    <w:rsid w:val="006847AD"/>
    <w:rsid w:val="006863DB"/>
    <w:rsid w:val="0069114B"/>
    <w:rsid w:val="006944C1"/>
    <w:rsid w:val="006A756A"/>
    <w:rsid w:val="006C0EC2"/>
    <w:rsid w:val="006D66F7"/>
    <w:rsid w:val="006E0EC0"/>
    <w:rsid w:val="00705C9D"/>
    <w:rsid w:val="00705F13"/>
    <w:rsid w:val="0070624C"/>
    <w:rsid w:val="00707EF4"/>
    <w:rsid w:val="00714F1D"/>
    <w:rsid w:val="00715225"/>
    <w:rsid w:val="0071700C"/>
    <w:rsid w:val="00720662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E70CF"/>
    <w:rsid w:val="007E74A4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598B"/>
    <w:rsid w:val="0082634E"/>
    <w:rsid w:val="008313C4"/>
    <w:rsid w:val="00835434"/>
    <w:rsid w:val="008358C0"/>
    <w:rsid w:val="00842838"/>
    <w:rsid w:val="00854EC1"/>
    <w:rsid w:val="0085797F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C94"/>
    <w:rsid w:val="008A4B30"/>
    <w:rsid w:val="008A6010"/>
    <w:rsid w:val="008A7C12"/>
    <w:rsid w:val="008B03CE"/>
    <w:rsid w:val="008B529E"/>
    <w:rsid w:val="008C17FB"/>
    <w:rsid w:val="008C70BB"/>
    <w:rsid w:val="008D1B00"/>
    <w:rsid w:val="008D57B8"/>
    <w:rsid w:val="008E03FC"/>
    <w:rsid w:val="008E510B"/>
    <w:rsid w:val="00902B13"/>
    <w:rsid w:val="00911941"/>
    <w:rsid w:val="0092024D"/>
    <w:rsid w:val="00925146"/>
    <w:rsid w:val="009254DC"/>
    <w:rsid w:val="00925F0F"/>
    <w:rsid w:val="00932F6B"/>
    <w:rsid w:val="009444F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2F54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7490"/>
    <w:rsid w:val="00A10655"/>
    <w:rsid w:val="00A12B64"/>
    <w:rsid w:val="00A22C38"/>
    <w:rsid w:val="00A25193"/>
    <w:rsid w:val="00A26E80"/>
    <w:rsid w:val="00A31AE8"/>
    <w:rsid w:val="00A3739D"/>
    <w:rsid w:val="00A37DDA"/>
    <w:rsid w:val="00A45005"/>
    <w:rsid w:val="00A567EE"/>
    <w:rsid w:val="00A671E4"/>
    <w:rsid w:val="00A70DD8"/>
    <w:rsid w:val="00A76790"/>
    <w:rsid w:val="00A85D0C"/>
    <w:rsid w:val="00A925EC"/>
    <w:rsid w:val="00A929AA"/>
    <w:rsid w:val="00A92B6B"/>
    <w:rsid w:val="00AA541E"/>
    <w:rsid w:val="00AB03C8"/>
    <w:rsid w:val="00AD0DA4"/>
    <w:rsid w:val="00AD4169"/>
    <w:rsid w:val="00AE25C6"/>
    <w:rsid w:val="00AE306C"/>
    <w:rsid w:val="00AF28C1"/>
    <w:rsid w:val="00AF7239"/>
    <w:rsid w:val="00B02EF1"/>
    <w:rsid w:val="00B07A1E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43CC"/>
    <w:rsid w:val="00B5084A"/>
    <w:rsid w:val="00B5393C"/>
    <w:rsid w:val="00B606A1"/>
    <w:rsid w:val="00B614F7"/>
    <w:rsid w:val="00B61B26"/>
    <w:rsid w:val="00B65E6B"/>
    <w:rsid w:val="00B675B2"/>
    <w:rsid w:val="00B81261"/>
    <w:rsid w:val="00B8223E"/>
    <w:rsid w:val="00B832AE"/>
    <w:rsid w:val="00B86678"/>
    <w:rsid w:val="00B92F9B"/>
    <w:rsid w:val="00B941B3"/>
    <w:rsid w:val="00B96513"/>
    <w:rsid w:val="00BA1D47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07BB1"/>
    <w:rsid w:val="00C10B5E"/>
    <w:rsid w:val="00C10F10"/>
    <w:rsid w:val="00C15D4D"/>
    <w:rsid w:val="00C175DC"/>
    <w:rsid w:val="00C30171"/>
    <w:rsid w:val="00C309D8"/>
    <w:rsid w:val="00C43519"/>
    <w:rsid w:val="00C45263"/>
    <w:rsid w:val="00C51537"/>
    <w:rsid w:val="00C52BC3"/>
    <w:rsid w:val="00C61AFA"/>
    <w:rsid w:val="00C61D64"/>
    <w:rsid w:val="00C62099"/>
    <w:rsid w:val="00C62A34"/>
    <w:rsid w:val="00C64EA3"/>
    <w:rsid w:val="00C6788D"/>
    <w:rsid w:val="00C72867"/>
    <w:rsid w:val="00C75E81"/>
    <w:rsid w:val="00C83BB6"/>
    <w:rsid w:val="00C86609"/>
    <w:rsid w:val="00C92B4C"/>
    <w:rsid w:val="00C954F6"/>
    <w:rsid w:val="00CA36A0"/>
    <w:rsid w:val="00CA6BC5"/>
    <w:rsid w:val="00CC571B"/>
    <w:rsid w:val="00CC61CD"/>
    <w:rsid w:val="00CC6C02"/>
    <w:rsid w:val="00CC737B"/>
    <w:rsid w:val="00CD431F"/>
    <w:rsid w:val="00CD5011"/>
    <w:rsid w:val="00CE640F"/>
    <w:rsid w:val="00CE76BC"/>
    <w:rsid w:val="00CF540E"/>
    <w:rsid w:val="00CF7E89"/>
    <w:rsid w:val="00D02F07"/>
    <w:rsid w:val="00D15D88"/>
    <w:rsid w:val="00D27D49"/>
    <w:rsid w:val="00D27EBE"/>
    <w:rsid w:val="00D36A49"/>
    <w:rsid w:val="00D47DC7"/>
    <w:rsid w:val="00D517C6"/>
    <w:rsid w:val="00D71D84"/>
    <w:rsid w:val="00D72464"/>
    <w:rsid w:val="00D72A57"/>
    <w:rsid w:val="00D768EB"/>
    <w:rsid w:val="00D81329"/>
    <w:rsid w:val="00D81E17"/>
    <w:rsid w:val="00D82D1E"/>
    <w:rsid w:val="00D832D9"/>
    <w:rsid w:val="00D90F00"/>
    <w:rsid w:val="00D96804"/>
    <w:rsid w:val="00D975C0"/>
    <w:rsid w:val="00DA5285"/>
    <w:rsid w:val="00DB191D"/>
    <w:rsid w:val="00DB205A"/>
    <w:rsid w:val="00DB4F91"/>
    <w:rsid w:val="00DB6D0A"/>
    <w:rsid w:val="00DC06BE"/>
    <w:rsid w:val="00DC1F0F"/>
    <w:rsid w:val="00DC3117"/>
    <w:rsid w:val="00DC4E2A"/>
    <w:rsid w:val="00DC5DD9"/>
    <w:rsid w:val="00DC6D2D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9FF"/>
    <w:rsid w:val="00E27D7B"/>
    <w:rsid w:val="00E30556"/>
    <w:rsid w:val="00E30981"/>
    <w:rsid w:val="00E33136"/>
    <w:rsid w:val="00E34D7C"/>
    <w:rsid w:val="00E3723D"/>
    <w:rsid w:val="00E44C89"/>
    <w:rsid w:val="00E457A6"/>
    <w:rsid w:val="00E54F9E"/>
    <w:rsid w:val="00E61BA2"/>
    <w:rsid w:val="00E63864"/>
    <w:rsid w:val="00E6403F"/>
    <w:rsid w:val="00E656D5"/>
    <w:rsid w:val="00E75451"/>
    <w:rsid w:val="00E76AD6"/>
    <w:rsid w:val="00E770C4"/>
    <w:rsid w:val="00E84C5A"/>
    <w:rsid w:val="00E861DB"/>
    <w:rsid w:val="00E87B4B"/>
    <w:rsid w:val="00E908F1"/>
    <w:rsid w:val="00E93406"/>
    <w:rsid w:val="00E956C5"/>
    <w:rsid w:val="00E95C39"/>
    <w:rsid w:val="00EA2C39"/>
    <w:rsid w:val="00EB0A3C"/>
    <w:rsid w:val="00EB0A96"/>
    <w:rsid w:val="00EB54E7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3CA4"/>
    <w:rsid w:val="00EF49A8"/>
    <w:rsid w:val="00EF7859"/>
    <w:rsid w:val="00F014DA"/>
    <w:rsid w:val="00F02591"/>
    <w:rsid w:val="00F30AE1"/>
    <w:rsid w:val="00F37032"/>
    <w:rsid w:val="00F53E6A"/>
    <w:rsid w:val="00F5696E"/>
    <w:rsid w:val="00F60EFF"/>
    <w:rsid w:val="00F67D2D"/>
    <w:rsid w:val="00F77F27"/>
    <w:rsid w:val="00F858F2"/>
    <w:rsid w:val="00F860CC"/>
    <w:rsid w:val="00F94398"/>
    <w:rsid w:val="00FB2B56"/>
    <w:rsid w:val="00FB55D5"/>
    <w:rsid w:val="00FC12BF"/>
    <w:rsid w:val="00FC2C6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BA9CD"/>
  <w15:docId w15:val="{C003092E-13E1-4A6A-9C08-8CB52D52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45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496611"/>
    <w:pPr>
      <w:keepNext/>
      <w:keepLines/>
      <w:spacing w:before="240"/>
      <w:outlineLvl w:val="0"/>
    </w:pPr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496611"/>
    <w:pPr>
      <w:keepNext/>
      <w:keepLines/>
      <w:spacing w:before="240"/>
      <w:outlineLvl w:val="1"/>
    </w:pPr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/>
      <w:outlineLvl w:val="2"/>
    </w:pPr>
    <w:rPr>
      <w:rFonts w:ascii="Lato Semibold" w:hAnsi="Lato Semibold" w:cs="Arial"/>
      <w:color w:val="343741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496611"/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96611"/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496611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496611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343741" w:themeColor="text1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496611"/>
    <w:pPr>
      <w:numPr>
        <w:ilvl w:val="1"/>
      </w:numPr>
      <w:spacing w:after="160"/>
    </w:pPr>
    <w:rPr>
      <w:rFonts w:asciiTheme="majorHAnsi" w:eastAsia="Times New Roman" w:hAnsiTheme="majorHAnsi"/>
      <w:color w:val="F4551A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aliases w:val="Bullet,Bulit List -  Paragraph,CV text,Dot pt,F5 List Paragraph,FooterText,L,List Paragraph1,List Paragraph11,List Paragraph111,List Paragraph2,Main numbered paragraph,Medium Grid 1 - Accent 21,Recommendation,Table text,bullet point list"/>
    <w:basedOn w:val="BlockText"/>
    <w:link w:val="ListParagraphChar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3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343741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343741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343741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491B08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343741" w:themeColor="text1"/>
        <w:left w:val="single" w:sz="4" w:space="0" w:color="343741" w:themeColor="text1"/>
        <w:bottom w:val="single" w:sz="4" w:space="0" w:color="343741" w:themeColor="text1"/>
        <w:right w:val="single" w:sz="4" w:space="0" w:color="343741" w:themeColor="text1"/>
        <w:insideH w:val="none" w:sz="0" w:space="0" w:color="auto"/>
        <w:insideV w:val="single" w:sz="4" w:space="0" w:color="343741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Lato" w:hAnsi="Lato"/>
        <w:b/>
        <w:sz w:val="22"/>
      </w:rPr>
      <w:tblPr/>
      <w:tcPr>
        <w:shd w:val="clear" w:color="auto" w:fill="343741" w:themeFill="text1"/>
      </w:tcPr>
    </w:tblStylePr>
    <w:tblStylePr w:type="lastRow">
      <w:rPr>
        <w:rFonts w:ascii="Lato" w:hAnsi="Lato"/>
        <w:b/>
        <w:color w:val="auto"/>
        <w:sz w:val="22"/>
      </w:rPr>
      <w:tblPr/>
      <w:tcPr>
        <w:tcBorders>
          <w:top w:val="single" w:sz="4" w:space="0" w:color="343741" w:themeColor="text1"/>
          <w:left w:val="single" w:sz="4" w:space="0" w:color="343741" w:themeColor="text1"/>
          <w:bottom w:val="single" w:sz="4" w:space="0" w:color="343741" w:themeColor="text1"/>
          <w:right w:val="single" w:sz="4" w:space="0" w:color="343741" w:themeColor="text1"/>
        </w:tcBorders>
        <w:shd w:val="clear" w:color="auto" w:fill="auto"/>
      </w:tcPr>
    </w:tblStylePr>
    <w:tblStylePr w:type="firstCol">
      <w:rPr>
        <w:rFonts w:ascii="Lato" w:hAnsi="Lato"/>
        <w:sz w:val="22"/>
      </w:rPr>
    </w:tblStylePr>
    <w:tblStylePr w:type="lastCol">
      <w:rPr>
        <w:rFonts w:ascii="Lato" w:hAnsi="Lato"/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Lato" w:hAnsi="Lato"/>
        <w:sz w:val="22"/>
      </w:rPr>
    </w:tblStylePr>
    <w:tblStylePr w:type="nwCell">
      <w:rPr>
        <w:rFonts w:ascii="Lato" w:hAnsi="Lato"/>
        <w:sz w:val="22"/>
      </w:rPr>
    </w:tblStylePr>
    <w:tblStylePr w:type="seCell">
      <w:rPr>
        <w:rFonts w:ascii="Lato" w:hAnsi="Lato"/>
        <w:sz w:val="22"/>
      </w:rPr>
    </w:tblStylePr>
    <w:tblStylePr w:type="swCell">
      <w:rPr>
        <w:rFonts w:ascii="Lato" w:hAnsi="Lato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1B0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B08"/>
    <w:rPr>
      <w:rFonts w:ascii="Lato" w:hAnsi="La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1B0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1B0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1B08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1B08"/>
    <w:rPr>
      <w:vertAlign w:val="superscript"/>
    </w:rPr>
  </w:style>
  <w:style w:type="character" w:customStyle="1" w:styleId="ListParagraphChar">
    <w:name w:val="List Paragraph Char"/>
    <w:aliases w:val="Bullet Char,Bulit List -  Paragraph Char,CV text Char,Dot pt Char,F5 List Paragraph Char,FooterText Char,L Char,List Paragraph1 Char,List Paragraph11 Char,List Paragraph111 Char,List Paragraph2 Char,Main numbered paragraph Char"/>
    <w:link w:val="ListParagraph"/>
    <w:uiPriority w:val="34"/>
    <w:qFormat/>
    <w:locked/>
    <w:rsid w:val="003C2835"/>
    <w:rPr>
      <w:rFonts w:ascii="Lato" w:eastAsiaTheme="minorEastAsia" w:hAnsi="Lato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grantsnt.nt.gov.au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D4292CEBC94547A64259406B576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DBC1B-0A57-422C-AD8F-1D6541E2AD64}"/>
      </w:docPartPr>
      <w:docPartBody>
        <w:p w:rsidR="00000000" w:rsidRDefault="00595284" w:rsidP="00595284">
          <w:pPr>
            <w:pStyle w:val="C9D4292CEBC94547A64259406B57695A"/>
          </w:pPr>
          <w:r w:rsidRPr="004B587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84"/>
    <w:rsid w:val="00292DDB"/>
    <w:rsid w:val="00470A95"/>
    <w:rsid w:val="0059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5284"/>
    <w:rPr>
      <w:color w:val="808080"/>
    </w:rPr>
  </w:style>
  <w:style w:type="paragraph" w:customStyle="1" w:styleId="C9D4292CEBC94547A64259406B57695A">
    <w:name w:val="C9D4292CEBC94547A64259406B57695A"/>
    <w:rsid w:val="00595284"/>
  </w:style>
  <w:style w:type="paragraph" w:customStyle="1" w:styleId="54FE3F2D45EE4C11B1A74396753A47DF">
    <w:name w:val="54FE3F2D45EE4C11B1A74396753A47DF"/>
    <w:rsid w:val="00595284"/>
  </w:style>
  <w:style w:type="paragraph" w:customStyle="1" w:styleId="7DAE78308F2E485E9DBA914044DC70F6">
    <w:name w:val="7DAE78308F2E485E9DBA914044DC70F6"/>
    <w:rsid w:val="00595284"/>
  </w:style>
  <w:style w:type="paragraph" w:customStyle="1" w:styleId="84D7967E347845BFAD55B266967CB6F9">
    <w:name w:val="84D7967E347845BFAD55B266967CB6F9"/>
    <w:rsid w:val="00595284"/>
  </w:style>
  <w:style w:type="paragraph" w:customStyle="1" w:styleId="C7ECD5C8FE9D4F21983644D73BFD3E53">
    <w:name w:val="C7ECD5C8FE9D4F21983644D73BFD3E53"/>
    <w:rsid w:val="00595284"/>
  </w:style>
  <w:style w:type="paragraph" w:customStyle="1" w:styleId="64FD98C6DEA1474BA4E44781ECA2FD9E">
    <w:name w:val="64FD98C6DEA1474BA4E44781ECA2FD9E"/>
    <w:rsid w:val="00595284"/>
  </w:style>
  <w:style w:type="paragraph" w:customStyle="1" w:styleId="3D9FF993E98E4BE4BCFA4BED2BE661F6">
    <w:name w:val="3D9FF993E98E4BE4BCFA4BED2BE661F6"/>
    <w:rsid w:val="00595284"/>
  </w:style>
  <w:style w:type="paragraph" w:customStyle="1" w:styleId="BE963FBA54BE48958A19E3083B541E35">
    <w:name w:val="BE963FBA54BE48958A19E3083B541E35"/>
    <w:rsid w:val="00595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43741"/>
      </a:dk1>
      <a:lt1>
        <a:sysClr val="window" lastClr="FFFFFF"/>
      </a:lt1>
      <a:dk2>
        <a:srgbClr val="F4551A"/>
      </a:dk2>
      <a:lt2>
        <a:srgbClr val="FFFFFF"/>
      </a:lt2>
      <a:accent1>
        <a:srgbClr val="F4551A"/>
      </a:accent1>
      <a:accent2>
        <a:srgbClr val="003251"/>
      </a:accent2>
      <a:accent3>
        <a:srgbClr val="008387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DF843C-7157-4CE9-98C1-32B395FA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1650</Characters>
  <Application>Microsoft Office Word</Application>
  <DocSecurity>0</DocSecurity>
  <Lines>75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Sea Country Partnerships 2026</vt:lpstr>
    </vt:vector>
  </TitlesOfParts>
  <Company>AGRICULTURE AND FISHERIES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 Country Partnerships 2026</dc:title>
  <dc:creator>Vanessa Madrill</dc:creator>
  <cp:lastModifiedBy>Vanessa Madrill</cp:lastModifiedBy>
  <cp:revision>2</cp:revision>
  <cp:lastPrinted>2019-07-29T01:45:00Z</cp:lastPrinted>
  <dcterms:created xsi:type="dcterms:W3CDTF">2026-08-05T04:07:00Z</dcterms:created>
  <dcterms:modified xsi:type="dcterms:W3CDTF">2026-08-05T04:07:00Z</dcterms:modified>
</cp:coreProperties>
</file>