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1653"/>
        <w:gridCol w:w="5103"/>
        <w:gridCol w:w="3357"/>
      </w:tblGrid>
      <w:tr w:rsidR="009B1BF1" w:rsidRPr="007A5EFD" w14:paraId="58308915" w14:textId="77777777" w:rsidTr="00DF1515">
        <w:trPr>
          <w:trHeight w:val="2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25F8045E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CC56F3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4B12B5" w:rsidRPr="007A5EFD" w14:paraId="0C1B191F" w14:textId="77777777" w:rsidTr="000C26AE">
        <w:trPr>
          <w:trHeight w:val="27"/>
        </w:trPr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FC3CFF" w14:textId="662825D9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Fee Type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CBCCA7E" w14:textId="7B2F410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A3FC952" w14:textId="399BFBE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4B12B5" w:rsidRPr="007A5EFD" w14:paraId="7814B46B" w14:textId="77777777" w:rsidTr="000C26AE">
        <w:trPr>
          <w:trHeight w:val="337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E83F6AC" w14:textId="77777777" w:rsidR="004B12B5" w:rsidRPr="004B12B5" w:rsidRDefault="004B12B5" w:rsidP="004B12B5">
            <w:pPr>
              <w:rPr>
                <w:b/>
                <w:bCs/>
                <w:sz w:val="20"/>
                <w:szCs w:val="18"/>
              </w:rPr>
            </w:pPr>
            <w:r w:rsidRPr="004B12B5">
              <w:rPr>
                <w:b/>
                <w:bCs/>
                <w:sz w:val="20"/>
                <w:szCs w:val="18"/>
              </w:rPr>
              <w:t>Application fees</w:t>
            </w:r>
          </w:p>
          <w:p w14:paraId="50860862" w14:textId="26EFC61C" w:rsidR="004B12B5" w:rsidRPr="004B12B5" w:rsidRDefault="004B12B5" w:rsidP="004B12B5">
            <w:pPr>
              <w:rPr>
                <w:b/>
                <w:bCs/>
              </w:rPr>
            </w:pPr>
            <w:r w:rsidRPr="004B12B5">
              <w:rPr>
                <w:b/>
                <w:bCs/>
                <w:sz w:val="20"/>
                <w:szCs w:val="18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0FC7AF5" w14:textId="04D6B401" w:rsidR="004B12B5" w:rsidRPr="004B12B5" w:rsidRDefault="004B12B5" w:rsidP="004B12B5">
            <w:pPr>
              <w:rPr>
                <w:sz w:val="20"/>
              </w:rPr>
            </w:pPr>
            <w:r w:rsidRPr="004B12B5">
              <w:rPr>
                <w:sz w:val="20"/>
              </w:rPr>
              <w:t>Exploration Licence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1BC3" w14:textId="44635BBE" w:rsidR="004B12B5" w:rsidRPr="004B12B5" w:rsidRDefault="004B12B5" w:rsidP="004D3EB5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$5</w:t>
            </w:r>
            <w:r w:rsidR="000E6500">
              <w:rPr>
                <w:rFonts w:cs="Arial"/>
                <w:sz w:val="20"/>
              </w:rPr>
              <w:t>21</w:t>
            </w:r>
          </w:p>
        </w:tc>
      </w:tr>
      <w:tr w:rsidR="004B12B5" w:rsidRPr="007A5EFD" w14:paraId="23EE23E9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87C3AD1" w14:textId="77777777" w:rsidR="004B12B5" w:rsidRPr="002C0BEF" w:rsidRDefault="004B12B5" w:rsidP="004B12B5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927BD" w14:textId="0DD2B545" w:rsidR="004B12B5" w:rsidRPr="004B12B5" w:rsidRDefault="004B12B5" w:rsidP="004B12B5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63FE6" w14:textId="0EC1939D" w:rsidR="004B12B5" w:rsidRPr="004B12B5" w:rsidRDefault="004B12B5" w:rsidP="004D3EB5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 w:rsidR="000E6500">
              <w:rPr>
                <w:rFonts w:cs="Arial"/>
                <w:sz w:val="20"/>
              </w:rPr>
              <w:t>8</w:t>
            </w:r>
          </w:p>
        </w:tc>
      </w:tr>
      <w:tr w:rsidR="004B12B5" w:rsidRPr="007A5EFD" w14:paraId="213137DC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1C8B9FA" w14:textId="77777777" w:rsidR="004B12B5" w:rsidRPr="002C0BEF" w:rsidRDefault="004B12B5" w:rsidP="004B12B5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39B64" w14:textId="6780DFC5" w:rsidR="004B12B5" w:rsidRPr="004B12B5" w:rsidRDefault="004B12B5" w:rsidP="004B12B5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D108F" w14:textId="1AAACC77" w:rsidR="004B12B5" w:rsidRPr="004B12B5" w:rsidRDefault="004B12B5" w:rsidP="004D3EB5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$1,</w:t>
            </w:r>
            <w:r w:rsidR="000E6500">
              <w:rPr>
                <w:rFonts w:cs="Arial"/>
                <w:sz w:val="20"/>
              </w:rPr>
              <w:t>117</w:t>
            </w:r>
          </w:p>
        </w:tc>
      </w:tr>
      <w:tr w:rsidR="00A04E2C" w:rsidRPr="007A5EFD" w14:paraId="75453F4F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2510DAC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664CA" w14:textId="253BF4A9" w:rsidR="00A04E2C" w:rsidRPr="004B12B5" w:rsidRDefault="00A04E2C" w:rsidP="00A04E2C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56309" w14:textId="0825B8D0" w:rsidR="00A04E2C" w:rsidRPr="004B12B5" w:rsidRDefault="00A04E2C" w:rsidP="00A04E2C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$1,117</w:t>
            </w:r>
          </w:p>
        </w:tc>
      </w:tr>
      <w:tr w:rsidR="00A04E2C" w:rsidRPr="007A5EFD" w14:paraId="03756661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C2E868B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4D46" w14:textId="3964A603" w:rsidR="00A04E2C" w:rsidRPr="004B12B5" w:rsidRDefault="00A04E2C" w:rsidP="00A04E2C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Tourist Fossicking (MLT</w:t>
            </w:r>
            <w:r w:rsidR="00516448">
              <w:rPr>
                <w:rFonts w:cs="Arial"/>
                <w:sz w:val="20"/>
              </w:rPr>
              <w:t>F</w:t>
            </w:r>
            <w:r w:rsidRPr="008C662D">
              <w:rPr>
                <w:rFonts w:cs="Arial"/>
                <w:sz w:val="20"/>
              </w:rPr>
              <w:t>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D5AE8" w14:textId="2C99F661" w:rsidR="00A04E2C" w:rsidRPr="004B12B5" w:rsidRDefault="00A04E2C" w:rsidP="00A04E2C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$745</w:t>
            </w:r>
          </w:p>
        </w:tc>
      </w:tr>
      <w:tr w:rsidR="00A04E2C" w:rsidRPr="007A5EFD" w14:paraId="493AB1FF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143767B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514C5" w14:textId="6EAAB0C2" w:rsidR="00A04E2C" w:rsidRPr="004B12B5" w:rsidRDefault="00A04E2C" w:rsidP="00A04E2C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9A7301" w14:textId="254BF80A" w:rsidR="00A04E2C" w:rsidRPr="004B12B5" w:rsidRDefault="00A04E2C" w:rsidP="00A04E2C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$745</w:t>
            </w:r>
          </w:p>
        </w:tc>
      </w:tr>
      <w:tr w:rsidR="00A04E2C" w:rsidRPr="007A5EFD" w14:paraId="5D25F269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38BAB3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F65AE" w14:textId="56158240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C9967" w14:textId="3D27E2C4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>
              <w:rPr>
                <w:rFonts w:cs="Arial"/>
                <w:sz w:val="20"/>
              </w:rPr>
              <w:t>8</w:t>
            </w:r>
          </w:p>
        </w:tc>
      </w:tr>
      <w:tr w:rsidR="00A04E2C" w:rsidRPr="007A5EFD" w14:paraId="31B0151A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ED9EEA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65DE2" w14:textId="1232AA7E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9013" w14:textId="69CBB25A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>
              <w:rPr>
                <w:rFonts w:cs="Arial"/>
                <w:sz w:val="20"/>
              </w:rPr>
              <w:t>8</w:t>
            </w:r>
          </w:p>
        </w:tc>
      </w:tr>
      <w:tr w:rsidR="00A04E2C" w:rsidRPr="007A5EFD" w14:paraId="60CF1B38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4B264503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25145" w14:textId="3CC36410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47AFE" w14:textId="31E19B75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>
              <w:rPr>
                <w:rFonts w:cs="Arial"/>
                <w:sz w:val="20"/>
              </w:rPr>
              <w:t>45</w:t>
            </w:r>
          </w:p>
        </w:tc>
      </w:tr>
      <w:tr w:rsidR="00A04E2C" w:rsidRPr="007A5EFD" w14:paraId="7702BA62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4540EFC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F92A5" w14:textId="2EE28DCF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Access Authority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98726" w14:textId="02269047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98</w:t>
            </w:r>
          </w:p>
        </w:tc>
      </w:tr>
      <w:tr w:rsidR="00A04E2C" w:rsidRPr="007A5EFD" w14:paraId="3B25634F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EB52BED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2F359" w14:textId="4467096D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Reduction variations (waiver)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E656A" w14:textId="00F080CF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A04E2C" w:rsidRPr="007A5EFD" w14:paraId="4C216248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050A7EA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69267" w14:textId="7BBAD6A1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to conditions (VOC) of mineral title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B3D74" w14:textId="3F713BC4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A04E2C" w:rsidRPr="007A5EFD" w14:paraId="6D7A7354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7C44783" w14:textId="77777777" w:rsidR="00A04E2C" w:rsidRPr="002C0BEF" w:rsidRDefault="00A04E2C" w:rsidP="00A04E2C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840E1" w14:textId="4959260C" w:rsidR="00A04E2C" w:rsidRPr="004B12B5" w:rsidRDefault="00A04E2C" w:rsidP="00A04E2C">
            <w:pPr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of expenditure condition for project area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E0533" w14:textId="10E1802F" w:rsidR="00A04E2C" w:rsidRPr="004B12B5" w:rsidRDefault="00A04E2C" w:rsidP="00A04E2C">
            <w:pPr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>
              <w:rPr>
                <w:rFonts w:cs="Arial"/>
                <w:sz w:val="20"/>
              </w:rPr>
              <w:t>45</w:t>
            </w:r>
          </w:p>
        </w:tc>
      </w:tr>
      <w:tr w:rsidR="0046447F" w:rsidRPr="007A5EFD" w14:paraId="44D0639D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D34206D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CE970" w14:textId="47DA1092" w:rsidR="0046447F" w:rsidRPr="004B12B5" w:rsidRDefault="0046447F" w:rsidP="0046447F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Group Reporting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40A1" w14:textId="13BA95F8" w:rsidR="0046447F" w:rsidRPr="004B12B5" w:rsidRDefault="0046447F" w:rsidP="0046447F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46447F" w:rsidRPr="007A5EFD" w14:paraId="63EB933C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513E600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B54F5" w14:textId="78181844" w:rsidR="0046447F" w:rsidRPr="004B12B5" w:rsidRDefault="0046447F" w:rsidP="0046447F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Variation to Group Reporting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155E" w14:textId="4F67EC5A" w:rsidR="0046447F" w:rsidRPr="004B12B5" w:rsidRDefault="0046447F" w:rsidP="0046447F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</w:t>
            </w:r>
          </w:p>
        </w:tc>
      </w:tr>
      <w:tr w:rsidR="0046447F" w:rsidRPr="007A5EFD" w14:paraId="0D5768DB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7F4B552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CD26C" w14:textId="60E31814" w:rsidR="0046447F" w:rsidRPr="004B12B5" w:rsidRDefault="0046447F" w:rsidP="0046447F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Bulk sample approval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14596" w14:textId="031F99E0" w:rsidR="0046447F" w:rsidRPr="004B12B5" w:rsidRDefault="0046447F" w:rsidP="0046447F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46447F" w:rsidRPr="007A5EFD" w14:paraId="564E4B8B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31AC670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7973" w14:textId="6E5EDB59" w:rsidR="0046447F" w:rsidRPr="004B12B5" w:rsidRDefault="0046447F" w:rsidP="0046447F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Division of title area into separate parts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F048B" w14:textId="4811CF48" w:rsidR="0046447F" w:rsidRPr="004B12B5" w:rsidRDefault="0046447F" w:rsidP="0046447F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46447F" w:rsidRPr="007A5EFD" w14:paraId="24E53FE9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28151EA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05766" w14:textId="6E49E7ED" w:rsidR="0046447F" w:rsidRPr="004B12B5" w:rsidRDefault="0046447F" w:rsidP="0046447F">
            <w:pPr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Amalgamation of mineral titles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B247" w14:textId="24536915" w:rsidR="0046447F" w:rsidRPr="004B12B5" w:rsidRDefault="0046447F" w:rsidP="0046447F">
            <w:pPr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46447F" w:rsidRPr="007A5EFD" w14:paraId="010477A8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DA75CD2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AF24" w14:textId="7C156C41" w:rsidR="0046447F" w:rsidRPr="004B12B5" w:rsidRDefault="0046447F" w:rsidP="0046447F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Mineral Authority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E386" w14:textId="4510E62C" w:rsidR="0046447F" w:rsidRPr="004B12B5" w:rsidRDefault="0046447F" w:rsidP="0046447F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Same as corresponding title</w:t>
            </w:r>
          </w:p>
        </w:tc>
      </w:tr>
      <w:tr w:rsidR="0046447F" w:rsidRPr="007A5EFD" w14:paraId="6DF4D70A" w14:textId="77777777" w:rsidTr="000C26AE">
        <w:trPr>
          <w:trHeight w:val="337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6F11C5" w14:textId="77777777" w:rsidR="0046447F" w:rsidRPr="002C0BEF" w:rsidRDefault="0046447F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299FB3" w14:textId="77777777" w:rsidR="0046447F" w:rsidRPr="004B12B5" w:rsidRDefault="0046447F" w:rsidP="0046447F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Fonts w:cs="Arial"/>
                <w:sz w:val="20"/>
              </w:rPr>
              <w:t xml:space="preserve">Re-issue of consent under Part IV of the </w:t>
            </w:r>
          </w:p>
          <w:p w14:paraId="77096CB5" w14:textId="6D4D6507" w:rsidR="0046447F" w:rsidRPr="004B12B5" w:rsidRDefault="0046447F" w:rsidP="0046447F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i/>
                <w:sz w:val="20"/>
              </w:rPr>
              <w:t>Aboriginal Land Rights (Northern Territory) Act 1976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C65A9" w14:textId="1C433692" w:rsidR="0046447F" w:rsidRPr="004B12B5" w:rsidRDefault="0046447F" w:rsidP="0046447F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>
              <w:rPr>
                <w:rFonts w:cs="Arial"/>
                <w:sz w:val="20"/>
              </w:rPr>
              <w:t>4</w:t>
            </w:r>
          </w:p>
        </w:tc>
      </w:tr>
      <w:tr w:rsidR="0046447F" w:rsidRPr="007A5EFD" w14:paraId="6B5B1895" w14:textId="77777777" w:rsidTr="000C26AE">
        <w:trPr>
          <w:trHeight w:val="337"/>
        </w:trPr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381323" w14:textId="062F7499" w:rsidR="0046447F" w:rsidRPr="002C0BEF" w:rsidRDefault="0046447F" w:rsidP="0046447F">
            <w:r w:rsidRPr="004B12B5"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6742E34E" w14:textId="6598C116" w:rsidR="0046447F" w:rsidRPr="004B12B5" w:rsidRDefault="0046447F" w:rsidP="0046447F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0C170D04" w14:textId="303448FA" w:rsidR="0046447F" w:rsidRPr="004B12B5" w:rsidRDefault="0046447F" w:rsidP="0046447F">
            <w:pPr>
              <w:widowControl w:val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0C26AE" w:rsidRPr="007A5EFD" w14:paraId="5063F20A" w14:textId="77777777" w:rsidTr="000C26AE">
        <w:trPr>
          <w:trHeight w:val="337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9AEE2DE" w14:textId="77777777" w:rsidR="000C26AE" w:rsidRPr="00424EC3" w:rsidRDefault="000C26AE" w:rsidP="0046447F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24EC3">
              <w:rPr>
                <w:b/>
                <w:bCs/>
                <w:sz w:val="20"/>
                <w:szCs w:val="18"/>
              </w:rPr>
              <w:t>Administration fee</w:t>
            </w:r>
          </w:p>
          <w:p w14:paraId="64EA81E2" w14:textId="7D6C8A70" w:rsidR="000C26AE" w:rsidRPr="0046447F" w:rsidRDefault="000C26AE" w:rsidP="0046447F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24EC3">
              <w:rPr>
                <w:b/>
                <w:bCs/>
                <w:sz w:val="20"/>
                <w:szCs w:val="18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5A0A2" w14:textId="2370B6A6" w:rsidR="000C26AE" w:rsidRPr="002C0BEF" w:rsidRDefault="000C26AE" w:rsidP="0046447F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1F0D" w14:textId="349F1DDB" w:rsidR="000C26AE" w:rsidRPr="002C0BEF" w:rsidRDefault="000C26AE" w:rsidP="0046447F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$372</w:t>
            </w:r>
          </w:p>
        </w:tc>
      </w:tr>
      <w:tr w:rsidR="000C26AE" w:rsidRPr="007A5EFD" w14:paraId="0ABC7BE1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25494BF1" w14:textId="77777777" w:rsidR="000C26AE" w:rsidRPr="002C0BEF" w:rsidRDefault="000C26AE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31C05" w14:textId="361BC171" w:rsidR="000C26AE" w:rsidRPr="002C0BEF" w:rsidRDefault="000C26AE" w:rsidP="0046447F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69987" w14:textId="2EC7FA97" w:rsidR="000C26AE" w:rsidRPr="002C0BEF" w:rsidRDefault="000C26AE" w:rsidP="0046447F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44334183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BE9242D" w14:textId="77777777" w:rsidR="000C26AE" w:rsidRPr="002C0BEF" w:rsidRDefault="000C26AE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D074" w14:textId="61D8DC4C" w:rsidR="000C26AE" w:rsidRPr="002C0BEF" w:rsidRDefault="000C26AE" w:rsidP="0046447F">
            <w:pPr>
              <w:widowControl w:val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2C098" w14:textId="1D26F815" w:rsidR="000C26AE" w:rsidRPr="002C0BEF" w:rsidRDefault="000C26AE" w:rsidP="0046447F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0015DF91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80779F0" w14:textId="77777777" w:rsidR="000C26AE" w:rsidRPr="002C0BEF" w:rsidRDefault="000C26AE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DCE1F" w14:textId="57883E0D" w:rsidR="000C26AE" w:rsidRPr="002C0BEF" w:rsidRDefault="000C26AE" w:rsidP="0046447F">
            <w:pPr>
              <w:widowControl w:val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93E40" w14:textId="7EB8BC70" w:rsidR="000C26AE" w:rsidRPr="002C0BEF" w:rsidRDefault="000C26AE" w:rsidP="0046447F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$149</w:t>
            </w:r>
          </w:p>
        </w:tc>
      </w:tr>
      <w:tr w:rsidR="000C26AE" w:rsidRPr="007A5EFD" w14:paraId="7FD04812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22E67A2" w14:textId="77777777" w:rsidR="000C26AE" w:rsidRPr="002C0BEF" w:rsidRDefault="000C26AE" w:rsidP="0046447F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AA744" w14:textId="20C16EE3" w:rsidR="000C26AE" w:rsidRPr="002C0BEF" w:rsidRDefault="000C26AE" w:rsidP="0046447F">
            <w:pPr>
              <w:widowControl w:val="0"/>
            </w:pPr>
            <w:r w:rsidRPr="00A46AB0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FB505" w14:textId="05185122" w:rsidR="000C26AE" w:rsidRPr="002C0BEF" w:rsidRDefault="000C26AE" w:rsidP="0046447F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5C3980C4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9C4B493" w14:textId="77777777" w:rsidR="000C26AE" w:rsidRPr="002C0BEF" w:rsidRDefault="000C26AE" w:rsidP="000C26AE">
            <w:pPr>
              <w:widowControl w:val="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05C65" w14:textId="20549479" w:rsidR="000C26AE" w:rsidRPr="00A46AB0" w:rsidRDefault="000C26AE" w:rsidP="000C26AE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Tourist Fossicking (MLT</w:t>
            </w:r>
            <w:r w:rsidR="00516448">
              <w:rPr>
                <w:rFonts w:cs="Arial"/>
                <w:sz w:val="20"/>
              </w:rPr>
              <w:t>F</w:t>
            </w:r>
            <w:r w:rsidRPr="008C662D">
              <w:rPr>
                <w:rFonts w:cs="Arial"/>
                <w:sz w:val="20"/>
              </w:rPr>
              <w:t>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5653C" w14:textId="08BEC1EC" w:rsidR="000C26AE" w:rsidRPr="00A46AB0" w:rsidRDefault="000C26AE" w:rsidP="000C26AE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6D2FA246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214379B6" w14:textId="77777777" w:rsidR="000C26AE" w:rsidRPr="002C0BEF" w:rsidRDefault="000C26AE" w:rsidP="000C26AE">
            <w:pPr>
              <w:widowControl w:val="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0898" w14:textId="2068FB6D" w:rsidR="000C26AE" w:rsidRPr="00A46AB0" w:rsidRDefault="000C26AE" w:rsidP="000C26AE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38204" w14:textId="76823AB1" w:rsidR="000C26AE" w:rsidRPr="00A46AB0" w:rsidRDefault="000C26AE" w:rsidP="000C26AE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58764FBE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8E4F494" w14:textId="77777777" w:rsidR="000C26AE" w:rsidRPr="002C0BEF" w:rsidRDefault="000C26AE" w:rsidP="000C26AE">
            <w:pPr>
              <w:widowControl w:val="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7CA54" w14:textId="6E2A55BE" w:rsidR="000C26AE" w:rsidRPr="00A46AB0" w:rsidRDefault="000C26AE" w:rsidP="000C26AE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9B5F6" w14:textId="69285D85" w:rsidR="000C26AE" w:rsidRPr="00A46AB0" w:rsidRDefault="000C26AE" w:rsidP="000C26AE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0C26AE" w:rsidRPr="007A5EFD" w14:paraId="689B427E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F5A76E2" w14:textId="77777777" w:rsidR="000C26AE" w:rsidRPr="002C0BEF" w:rsidRDefault="000C26AE" w:rsidP="000C26AE">
            <w:pPr>
              <w:widowControl w:val="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FB269" w14:textId="0427A2BA" w:rsidR="000C26AE" w:rsidRPr="00A46AB0" w:rsidRDefault="000C26AE" w:rsidP="000C26AE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General Lease (GL)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C5F28" w14:textId="7F9A6DCB" w:rsidR="000C26AE" w:rsidRPr="00A46AB0" w:rsidRDefault="000C26AE" w:rsidP="000C26AE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</w:t>
            </w:r>
          </w:p>
        </w:tc>
      </w:tr>
      <w:tr w:rsidR="000C26AE" w:rsidRPr="007A5EFD" w14:paraId="2223316B" w14:textId="77777777" w:rsidTr="000C26AE">
        <w:trPr>
          <w:trHeight w:val="337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E9EC101" w14:textId="77777777" w:rsidR="000C26AE" w:rsidRPr="002C0BEF" w:rsidRDefault="000C26AE" w:rsidP="000C26AE">
            <w:pPr>
              <w:widowControl w:val="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F1748" w14:textId="14686D1B" w:rsidR="000C26AE" w:rsidRPr="00A46AB0" w:rsidRDefault="000C26AE" w:rsidP="000C26AE">
            <w:pPr>
              <w:widowControl w:val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Mineral Authority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D0FC8" w14:textId="7E822E84" w:rsidR="000C26AE" w:rsidRDefault="000C26AE" w:rsidP="000C26AE">
            <w:pPr>
              <w:widowControl w:val="0"/>
              <w:jc w:val="center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Same as corresponding title</w:t>
            </w:r>
          </w:p>
        </w:tc>
      </w:tr>
      <w:tr w:rsidR="000C26AE" w:rsidRPr="007A5EFD" w14:paraId="60DCA4DF" w14:textId="77777777" w:rsidTr="004D3EB5">
        <w:trPr>
          <w:trHeight w:val="145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D91CA73" w14:textId="77777777" w:rsidR="000C26AE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Fees payable in relation to register</w:t>
            </w:r>
          </w:p>
          <w:p w14:paraId="1410D56D" w14:textId="4A3B3A1E" w:rsidR="000C26AE" w:rsidRPr="004D3EB5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ABD4098" w14:textId="77777777" w:rsidR="000C26AE" w:rsidRDefault="000C26AE" w:rsidP="000C26AE">
            <w:pPr>
              <w:widowControl w:val="0"/>
              <w:spacing w:before="120"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Application for registration of a devolution</w:t>
            </w:r>
          </w:p>
          <w:p w14:paraId="66FC6712" w14:textId="3963E1A8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(per mineral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8113" w14:textId="773413FD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$34</w:t>
            </w:r>
          </w:p>
        </w:tc>
      </w:tr>
      <w:tr w:rsidR="000C26AE" w:rsidRPr="007A5EFD" w14:paraId="0E72D37F" w14:textId="77777777" w:rsidTr="00FF4BED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BADD93B" w14:textId="79AC7615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699EC0C1" w14:textId="47D4CD16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 transfer of mineral rights interests (per mineral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35439" w14:textId="3EB81F6E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$84</w:t>
            </w:r>
          </w:p>
        </w:tc>
      </w:tr>
      <w:tr w:rsidR="000C26AE" w:rsidRPr="007A5EFD" w14:paraId="2BDFB095" w14:textId="77777777" w:rsidTr="004D3EB5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47DD3A1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A2CB3EA" w14:textId="49CCA3C7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 (per mineral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EC531" w14:textId="1603FBEA" w:rsidR="000C26AE" w:rsidRPr="002C0BEF" w:rsidRDefault="000C26AE" w:rsidP="000C26AE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29</w:t>
            </w:r>
          </w:p>
        </w:tc>
      </w:tr>
      <w:tr w:rsidR="000C26AE" w:rsidRPr="007A5EFD" w14:paraId="426772A9" w14:textId="77777777" w:rsidTr="00FF4BED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F861E6B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749C3FE" w14:textId="4AB3DA84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Lodgement of Caveat (per mineral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0A7F1" w14:textId="31E3FDD3" w:rsidR="000C26AE" w:rsidRPr="002C0BEF" w:rsidRDefault="000C26AE" w:rsidP="000C26AE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0C26AE" w:rsidRPr="007A5EFD" w14:paraId="1418E760" w14:textId="77777777" w:rsidTr="004D3EB5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98E3849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2B7D3E" w14:textId="77777777" w:rsidR="000C26AE" w:rsidRDefault="000C26AE" w:rsidP="000C26AE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 xml:space="preserve">Lodgement of continuation of Caveat </w:t>
            </w:r>
          </w:p>
          <w:p w14:paraId="10124055" w14:textId="0AFBCE71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(per continuation)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AC15D" w14:textId="128D5BE0" w:rsidR="000C26AE" w:rsidRPr="002C0BEF" w:rsidRDefault="000C26AE" w:rsidP="000C26AE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0C26AE" w:rsidRPr="007A5EFD" w14:paraId="73BB6129" w14:textId="77777777" w:rsidTr="00FF4BED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A711882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7FC5E367" w14:textId="627E6B24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Ministers Certificate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1DEC0" w14:textId="1A6C8A1C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$22</w:t>
            </w:r>
          </w:p>
        </w:tc>
      </w:tr>
      <w:tr w:rsidR="000C26AE" w:rsidRPr="007A5EFD" w14:paraId="7F5D2B6A" w14:textId="77777777" w:rsidTr="00331F81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68B53EF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A1FE358" w14:textId="26E13419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Inspecting the register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199FD" w14:textId="2C311901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10</w:t>
            </w:r>
            <w:r w:rsidRPr="00A46AB0">
              <w:rPr>
                <w:rFonts w:cs="Arial"/>
                <w:sz w:val="20"/>
              </w:rPr>
              <w:t xml:space="preserve"> for each full or part period of 15 minutes</w:t>
            </w:r>
          </w:p>
        </w:tc>
      </w:tr>
      <w:tr w:rsidR="000C26AE" w:rsidRPr="007A5EFD" w14:paraId="66687318" w14:textId="77777777" w:rsidTr="00FF4BED">
        <w:trPr>
          <w:trHeight w:val="223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577DAA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B7CBBDA" w14:textId="28986BC4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Copy of information from the register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4C8D" w14:textId="729913DA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25 cents</w:t>
            </w:r>
            <w:r w:rsidRPr="00A46AB0">
              <w:rPr>
                <w:rFonts w:cs="Arial"/>
                <w:sz w:val="20"/>
              </w:rPr>
              <w:t xml:space="preserve"> for each page</w:t>
            </w:r>
          </w:p>
        </w:tc>
      </w:tr>
      <w:tr w:rsidR="000C26AE" w:rsidRPr="007A5EFD" w14:paraId="61BE46B4" w14:textId="77777777" w:rsidTr="004D3EB5">
        <w:trPr>
          <w:trHeight w:val="223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E7A5DC2" w14:textId="77777777" w:rsidR="000C26AE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 xml:space="preserve">Rent – </w:t>
            </w:r>
          </w:p>
          <w:p w14:paraId="58404B4E" w14:textId="77777777" w:rsidR="000C26AE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Exploration Licences</w:t>
            </w:r>
          </w:p>
          <w:p w14:paraId="4CEB41A4" w14:textId="527B3DD7" w:rsidR="000C26AE" w:rsidRPr="004D3EB5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8421BB9" w14:textId="7E45DB5B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Year 1 and Year 2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E7EAC" w14:textId="4A6C90F3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$46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0C26AE" w:rsidRPr="007A5EFD" w14:paraId="56AE37BE" w14:textId="77777777" w:rsidTr="00FF4BED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BAB4666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4B89D2E" w14:textId="58FD279F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Year 3 and Year 4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2DDA7" w14:textId="555A3FFB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$92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0C26AE" w:rsidRPr="007A5EFD" w14:paraId="03DA37D1" w14:textId="77777777" w:rsidTr="004D3EB5">
        <w:trPr>
          <w:trHeight w:val="223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49D5953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378B52B" w14:textId="02E5D874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Year 5 and Year 6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B21BD" w14:textId="2398B9BF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$186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0C26AE" w:rsidRPr="007A5EFD" w14:paraId="6E235FAC" w14:textId="77777777" w:rsidTr="00FF4BED">
        <w:trPr>
          <w:trHeight w:val="223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9BEC78" w14:textId="77777777" w:rsidR="000C26AE" w:rsidRPr="007A5EFD" w:rsidRDefault="000C26AE" w:rsidP="000C26AE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29CBA37E" w14:textId="46AD9DE0" w:rsidR="000C26AE" w:rsidRPr="002C0BEF" w:rsidRDefault="000C26AE" w:rsidP="000C26AE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Subsequent years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BE1D5" w14:textId="5D9AEA30" w:rsidR="000C26AE" w:rsidRPr="002C0BEF" w:rsidRDefault="000C26AE" w:rsidP="000C26AE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$260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</w:tbl>
    <w:p w14:paraId="6F4A2A33" w14:textId="77777777" w:rsidR="000C26AE" w:rsidRDefault="000C26AE">
      <w:r>
        <w:br w:type="page"/>
      </w:r>
    </w:p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888"/>
        <w:gridCol w:w="5103"/>
        <w:gridCol w:w="3357"/>
      </w:tblGrid>
      <w:tr w:rsidR="000C26AE" w:rsidRPr="007A5EFD" w14:paraId="7D4F679C" w14:textId="77777777" w:rsidTr="000C26AE">
        <w:trPr>
          <w:trHeight w:val="223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15AF4625" w14:textId="6272F5BC" w:rsidR="000C26AE" w:rsidRDefault="000C26AE" w:rsidP="000C26AE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 w:rsidRPr="004B12B5"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0022BB28" w14:textId="398013BC" w:rsidR="000C26AE" w:rsidRPr="00A46AB0" w:rsidRDefault="000C26AE" w:rsidP="000C26AE">
            <w:pPr>
              <w:widowControl w:val="0"/>
              <w:spacing w:after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F72AC78" w14:textId="0181D2D7" w:rsidR="000C26AE" w:rsidRDefault="000C26AE" w:rsidP="000C26AE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756762" w:rsidRPr="007A5EFD" w14:paraId="4155357F" w14:textId="77777777" w:rsidTr="004D3EB5">
        <w:trPr>
          <w:trHeight w:val="223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B46B25C" w14:textId="77777777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Rent –</w:t>
            </w:r>
          </w:p>
          <w:p w14:paraId="0235348A" w14:textId="77777777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Other Mineral Titles</w:t>
            </w:r>
          </w:p>
          <w:p w14:paraId="00A3B68D" w14:textId="4E2D3FB0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39EEEE1" w14:textId="5AA0E8A7" w:rsidR="00756762" w:rsidRPr="00A46AB0" w:rsidRDefault="00756762" w:rsidP="00756762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Tourist Fossicking (MLTF)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EF54C" w14:textId="6A0A39AA" w:rsidR="00756762" w:rsidRDefault="00756762" w:rsidP="00756762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$80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3200FBC1" w14:textId="77777777" w:rsidTr="003B385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7CF212E6" w14:textId="37F709FB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6DCC0E44" w14:textId="25531749" w:rsidR="00756762" w:rsidRPr="00A46AB0" w:rsidRDefault="00756762" w:rsidP="00756762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Fossicking (MLF)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C4BB3" w14:textId="7FB10DE7" w:rsidR="00756762" w:rsidRDefault="00756762" w:rsidP="00756762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$26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6ADD67C8" w14:textId="77777777" w:rsidTr="003B385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259AF3E9" w14:textId="69A892CF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48BF3CE" w14:textId="466F5493" w:rsidR="00756762" w:rsidRPr="00A46AB0" w:rsidRDefault="00756762" w:rsidP="00756762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 xml:space="preserve">Mineral Lease for small scale </w:t>
            </w:r>
            <w:proofErr w:type="gramStart"/>
            <w:r w:rsidRPr="008C662D">
              <w:rPr>
                <w:rFonts w:cs="Arial"/>
                <w:sz w:val="20"/>
              </w:rPr>
              <w:t>mining  (</w:t>
            </w:r>
            <w:proofErr w:type="gramEnd"/>
            <w:r w:rsidRPr="008C662D">
              <w:rPr>
                <w:rFonts w:cs="Arial"/>
                <w:sz w:val="20"/>
              </w:rPr>
              <w:t>MLSSM)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50E96" w14:textId="380C5668" w:rsidR="00756762" w:rsidRDefault="00756762" w:rsidP="00756762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$80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61759E98" w14:textId="77777777" w:rsidTr="003B385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30126303" w14:textId="240BE796" w:rsidR="00756762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4C6D3910" w14:textId="4C5BA6CD" w:rsidR="00756762" w:rsidRPr="00A46AB0" w:rsidRDefault="00756762" w:rsidP="00756762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General Lease (GL)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305E3" w14:textId="731AEA33" w:rsidR="00756762" w:rsidRDefault="00756762" w:rsidP="00756762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$175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7658BB32" w14:textId="77777777" w:rsidTr="003B385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5E1A4BA2" w14:textId="75EFEAFF" w:rsidR="00756762" w:rsidRPr="004D3EB5" w:rsidRDefault="00756762" w:rsidP="00756762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1D47353" w14:textId="0A110E6A" w:rsidR="00756762" w:rsidRPr="002C0BEF" w:rsidRDefault="00756762" w:rsidP="00756762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Exploration Licences in Retention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8F917" w14:textId="4B62B40A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$26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2E0EACEE" w14:textId="77777777" w:rsidTr="00FF4BED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12772F" w14:textId="77777777" w:rsidR="00756762" w:rsidRPr="007A5EFD" w:rsidRDefault="00756762" w:rsidP="00756762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70731007" w14:textId="24A1B651" w:rsidR="00756762" w:rsidRPr="002C0BEF" w:rsidRDefault="00756762" w:rsidP="00756762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AC11A" w14:textId="6ADC18F1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 xml:space="preserve">$26 </w:t>
            </w:r>
            <w:r w:rsidRPr="00A46AB0">
              <w:rPr>
                <w:rFonts w:cs="Arial"/>
                <w:sz w:val="20"/>
              </w:rPr>
              <w:t>per hectare</w:t>
            </w:r>
          </w:p>
        </w:tc>
      </w:tr>
      <w:tr w:rsidR="00756762" w:rsidRPr="007A5EFD" w14:paraId="5DA3D417" w14:textId="77777777" w:rsidTr="004D3EB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040CFFEE" w14:textId="77777777" w:rsidR="00756762" w:rsidRPr="007A5EFD" w:rsidRDefault="00756762" w:rsidP="00756762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1C2FC4C" w14:textId="18B5B563" w:rsidR="00756762" w:rsidRPr="002C0BEF" w:rsidRDefault="00756762" w:rsidP="00756762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90E1" w14:textId="233CE498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$46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756762" w:rsidRPr="007A5EFD" w14:paraId="2ACEC45C" w14:textId="77777777" w:rsidTr="00FF4BED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10C6AB7" w14:textId="77777777" w:rsidR="00756762" w:rsidRPr="007A5EFD" w:rsidRDefault="00756762" w:rsidP="00756762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466F20F" w14:textId="24980D84" w:rsidR="00756762" w:rsidRPr="002C0BEF" w:rsidRDefault="00756762" w:rsidP="00756762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0DB6C" w14:textId="378B8A2B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$80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71AA39D3" w14:textId="77777777" w:rsidTr="004D3EB5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59F7EEB1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CB3577" w14:textId="77777777" w:rsidR="00756762" w:rsidRDefault="00756762" w:rsidP="00756762">
            <w:pPr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Extractive Mineral Permit</w:t>
            </w:r>
          </w:p>
          <w:p w14:paraId="178CD70B" w14:textId="03CF03C8" w:rsidR="00756762" w:rsidRPr="002C0BEF" w:rsidRDefault="00756762" w:rsidP="00756762">
            <w:pPr>
              <w:spacing w:after="0"/>
            </w:pPr>
            <w:r w:rsidRPr="00A46AB0">
              <w:rPr>
                <w:rFonts w:cs="Arial"/>
                <w:sz w:val="20"/>
              </w:rPr>
              <w:t xml:space="preserve">(on which rehabilitation is being carried out under the </w:t>
            </w:r>
            <w:r w:rsidRPr="008B19FA">
              <w:rPr>
                <w:rFonts w:cs="Arial"/>
                <w:i/>
                <w:sz w:val="20"/>
              </w:rPr>
              <w:t>Environment Protection Act 2019</w:t>
            </w:r>
            <w:r w:rsidRPr="00A46AB0">
              <w:rPr>
                <w:rFonts w:cs="Arial"/>
                <w:sz w:val="20"/>
              </w:rPr>
              <w:t>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27334" w14:textId="6AEA8477" w:rsidR="00756762" w:rsidRPr="002C0BEF" w:rsidRDefault="00756762" w:rsidP="00756762">
            <w:pPr>
              <w:spacing w:after="0"/>
              <w:jc w:val="center"/>
            </w:pPr>
            <w:r>
              <w:rPr>
                <w:rFonts w:cs="Arial"/>
                <w:sz w:val="20"/>
              </w:rPr>
              <w:t>$14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1C3E339E" w14:textId="77777777" w:rsidTr="00FF4BED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2A794CBD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A81B685" w14:textId="41E8B859" w:rsidR="00756762" w:rsidRPr="002C0BEF" w:rsidRDefault="00756762" w:rsidP="00756762">
            <w:pPr>
              <w:spacing w:after="0"/>
            </w:pPr>
            <w:r w:rsidRPr="00A46AB0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3C736" w14:textId="7D9C1100" w:rsidR="00756762" w:rsidRPr="002C0BEF" w:rsidRDefault="00756762" w:rsidP="00756762">
            <w:pPr>
              <w:spacing w:after="0"/>
              <w:jc w:val="center"/>
            </w:pPr>
            <w:r>
              <w:rPr>
                <w:rFonts w:cs="Arial"/>
                <w:sz w:val="20"/>
              </w:rPr>
              <w:t>$335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756762" w:rsidRPr="007A5EFD" w14:paraId="6C7377AC" w14:textId="77777777" w:rsidTr="004D3EB5">
        <w:trPr>
          <w:trHeight w:val="223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4EF570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2A96A5" w14:textId="306F38D4" w:rsidR="00756762" w:rsidRPr="002C0BEF" w:rsidRDefault="00756762" w:rsidP="00756762">
            <w:pPr>
              <w:spacing w:after="0"/>
            </w:pPr>
            <w:r w:rsidRPr="00A46AB0">
              <w:rPr>
                <w:rFonts w:cs="Arial"/>
                <w:sz w:val="20"/>
              </w:rPr>
              <w:t>Mineral Authority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1D9F5" w14:textId="35E3DE6E" w:rsidR="00756762" w:rsidRPr="002C0BEF" w:rsidRDefault="00756762" w:rsidP="00756762">
            <w:pPr>
              <w:spacing w:after="0"/>
              <w:jc w:val="center"/>
            </w:pPr>
            <w:r w:rsidRPr="00A46AB0">
              <w:rPr>
                <w:rFonts w:cs="Arial"/>
                <w:sz w:val="20"/>
              </w:rPr>
              <w:t>Same as corresponding title</w:t>
            </w:r>
          </w:p>
        </w:tc>
      </w:tr>
      <w:tr w:rsidR="00756762" w:rsidRPr="007A5EFD" w14:paraId="290C95DD" w14:textId="77777777" w:rsidTr="00FF4BED">
        <w:trPr>
          <w:trHeight w:val="223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3B14DCF" w14:textId="77777777" w:rsidR="00756762" w:rsidRPr="00A46AB0" w:rsidRDefault="00756762" w:rsidP="00756762">
            <w:pPr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>Late lodgement fees</w:t>
            </w:r>
          </w:p>
          <w:p w14:paraId="24C3025D" w14:textId="5402E839" w:rsidR="00756762" w:rsidRPr="007A5EFD" w:rsidRDefault="00756762" w:rsidP="00756762">
            <w:pPr>
              <w:spacing w:after="0"/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EXEMPT)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83E6D71" w14:textId="0C1E541F" w:rsidR="00756762" w:rsidRPr="0093149B" w:rsidRDefault="00756762" w:rsidP="00756762">
            <w:pPr>
              <w:spacing w:after="0"/>
            </w:pPr>
            <w:r w:rsidRPr="00A46AB0">
              <w:rPr>
                <w:rFonts w:cs="Arial"/>
                <w:sz w:val="20"/>
              </w:rPr>
              <w:t>Airborne survey report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98914" w14:textId="65C1202B" w:rsidR="00756762" w:rsidRPr="002C0BEF" w:rsidRDefault="00756762" w:rsidP="00756762">
            <w:pPr>
              <w:spacing w:after="0"/>
              <w:jc w:val="center"/>
            </w:pPr>
            <w:r>
              <w:rPr>
                <w:rFonts w:cs="Arial"/>
                <w:sz w:val="20"/>
              </w:rPr>
              <w:t>$74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56762" w:rsidRPr="007A5EFD" w14:paraId="3701B54D" w14:textId="77777777" w:rsidTr="00606C2C">
        <w:trPr>
          <w:trHeight w:val="26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62DE11B4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5A1F19" w14:textId="168559E8" w:rsidR="00756762" w:rsidRPr="0093149B" w:rsidRDefault="00756762" w:rsidP="00756762">
            <w:pPr>
              <w:spacing w:after="0"/>
            </w:pPr>
            <w:r w:rsidRPr="00A46AB0">
              <w:rPr>
                <w:rFonts w:cs="Arial"/>
                <w:sz w:val="20"/>
              </w:rPr>
              <w:t>Reports (annual/expenditure/final)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F3D3" w14:textId="2976292B" w:rsidR="00756762" w:rsidRPr="002C0BEF" w:rsidRDefault="00756762" w:rsidP="00756762">
            <w:pPr>
              <w:spacing w:after="0"/>
              <w:jc w:val="center"/>
            </w:pPr>
            <w:r>
              <w:rPr>
                <w:rFonts w:cs="Arial"/>
                <w:sz w:val="20"/>
              </w:rPr>
              <w:t>$149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56762" w:rsidRPr="007A5EFD" w14:paraId="091138E0" w14:textId="77777777" w:rsidTr="00FF4BED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E97B64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92F8A7D" w14:textId="3C421234" w:rsidR="00756762" w:rsidRPr="0093149B" w:rsidRDefault="00756762" w:rsidP="00756762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Pr="00A46AB0">
              <w:rPr>
                <w:rFonts w:cs="Arial"/>
                <w:sz w:val="20"/>
              </w:rPr>
              <w:t xml:space="preserve"> Reports 2 - 4 mineral titles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0AB1D" w14:textId="40CED010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$223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56762" w:rsidRPr="007A5EFD" w14:paraId="63C8043A" w14:textId="77777777" w:rsidTr="00606C2C">
        <w:trPr>
          <w:trHeight w:val="223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4BFABD5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8300F00" w14:textId="1894F88B" w:rsidR="00756762" w:rsidRPr="002C0BEF" w:rsidRDefault="00756762" w:rsidP="00756762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Pr="00A46AB0">
              <w:rPr>
                <w:rFonts w:cs="Arial"/>
                <w:sz w:val="20"/>
              </w:rPr>
              <w:t xml:space="preserve"> Reports 5 - 9 mineral titles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C6051" w14:textId="72DEA3A6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$298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56762" w:rsidRPr="007A5EFD" w14:paraId="361AEC62" w14:textId="77777777" w:rsidTr="00FF4BED">
        <w:trPr>
          <w:trHeight w:val="223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7952808" w14:textId="77777777" w:rsidR="00756762" w:rsidRPr="007A5EFD" w:rsidRDefault="00756762" w:rsidP="00756762">
            <w:pPr>
              <w:spacing w:after="0"/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102DABAD" w14:textId="4EAA84FD" w:rsidR="00756762" w:rsidRPr="002C0BEF" w:rsidRDefault="00756762" w:rsidP="00756762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 xml:space="preserve">Group </w:t>
            </w:r>
            <w:r w:rsidRPr="00A46AB0">
              <w:rPr>
                <w:rFonts w:cs="Arial"/>
                <w:sz w:val="20"/>
              </w:rPr>
              <w:t>Reports 10 &gt; mineral titles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FCD7C" w14:textId="781A1E16" w:rsidR="00756762" w:rsidRPr="002C0BEF" w:rsidRDefault="00756762" w:rsidP="00756762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$372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56762" w:rsidRPr="007A5EFD" w14:paraId="436C9DE8" w14:textId="77777777" w:rsidTr="00D05B6C">
        <w:trPr>
          <w:trHeight w:val="27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15FA377" w14:textId="77777777" w:rsidR="00756762" w:rsidRDefault="00756762" w:rsidP="00756762">
            <w:pPr>
              <w:keepNext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Non-Compliant Existing Interests</w:t>
            </w:r>
          </w:p>
          <w:p w14:paraId="00B91D5D" w14:textId="5D0F004B" w:rsidR="00756762" w:rsidRPr="007A5EFD" w:rsidRDefault="00756762" w:rsidP="00756762">
            <w:pPr>
              <w:rPr>
                <w:rStyle w:val="Questionlabel"/>
              </w:rPr>
            </w:pPr>
            <w:r w:rsidRPr="00CD534D">
              <w:rPr>
                <w:rFonts w:cs="Arial"/>
                <w:b/>
                <w:sz w:val="20"/>
              </w:rPr>
              <w:t>(GST EXEMPT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F20E37" w14:textId="7BCA5E9E" w:rsidR="00756762" w:rsidRDefault="00756762" w:rsidP="00756762">
            <w:pPr>
              <w:widowControl w:val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Mineral Claims</w:t>
            </w:r>
            <w:r>
              <w:rPr>
                <w:rFonts w:cs="Arial"/>
                <w:sz w:val="20"/>
              </w:rPr>
              <w:t xml:space="preserve"> Rent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–</w:t>
            </w:r>
            <w:r w:rsidRPr="00A46AB0">
              <w:rPr>
                <w:rFonts w:cs="Arial"/>
                <w:sz w:val="20"/>
              </w:rPr>
              <w:t xml:space="preserve"> </w:t>
            </w:r>
          </w:p>
          <w:p w14:paraId="16EE9296" w14:textId="69D70BF1" w:rsidR="00756762" w:rsidRPr="002C0BEF" w:rsidRDefault="00756762" w:rsidP="00756762">
            <w:pPr>
              <w:widowControl w:val="0"/>
            </w:pPr>
            <w:r w:rsidRPr="00A46AB0">
              <w:rPr>
                <w:rFonts w:cs="Arial"/>
                <w:sz w:val="20"/>
              </w:rPr>
              <w:t>refer regulation 142</w:t>
            </w:r>
            <w:r>
              <w:rPr>
                <w:rFonts w:cs="Arial"/>
                <w:sz w:val="20"/>
              </w:rPr>
              <w:t>,</w:t>
            </w:r>
            <w:r w:rsidRPr="00A46AB0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i/>
                <w:sz w:val="20"/>
              </w:rPr>
              <w:t>Mineral Titles Regulations 2011.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164E" w14:textId="18E289C7" w:rsidR="00756762" w:rsidRPr="002C0BEF" w:rsidRDefault="00756762" w:rsidP="00756762">
            <w:pPr>
              <w:widowControl w:val="0"/>
              <w:jc w:val="center"/>
            </w:pPr>
            <w:r w:rsidRPr="00A46AB0">
              <w:rPr>
                <w:rFonts w:cs="Arial"/>
                <w:sz w:val="20"/>
              </w:rPr>
              <w:t>$10 per hectare</w:t>
            </w:r>
          </w:p>
        </w:tc>
      </w:tr>
      <w:tr w:rsidR="00756762" w:rsidRPr="007A5EFD" w14:paraId="72659523" w14:textId="77777777" w:rsidTr="00FF4BED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F29DFB" w14:textId="73EE52DC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F4E308D" w14:textId="1A365EFE" w:rsidR="00756762" w:rsidRPr="007A5EFD" w:rsidRDefault="00756762" w:rsidP="00756762">
            <w:pPr>
              <w:widowControl w:val="0"/>
              <w:rPr>
                <w:rStyle w:val="Questionlabel"/>
              </w:rPr>
            </w:pPr>
            <w:r>
              <w:rPr>
                <w:rFonts w:cs="Arial"/>
                <w:sz w:val="20"/>
              </w:rPr>
              <w:t>Application for the renewal of a Mineral Claim (per title) – refer regulation 140,</w:t>
            </w:r>
            <w:r w:rsidRPr="00A46AB0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i/>
                <w:sz w:val="20"/>
              </w:rPr>
              <w:t>Mineral Titles Regulations 2011.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25A97E78" w14:textId="57148BC3" w:rsidR="00756762" w:rsidRPr="002C0BEF" w:rsidRDefault="00756762" w:rsidP="00756762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$41</w:t>
            </w:r>
          </w:p>
        </w:tc>
      </w:tr>
      <w:tr w:rsidR="00756762" w:rsidRPr="007A5EFD" w14:paraId="71A43DC0" w14:textId="77777777" w:rsidTr="00D05B6C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4F9840" w14:textId="77777777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DC69C0" w14:textId="15192903" w:rsidR="00756762" w:rsidRPr="007A5EFD" w:rsidRDefault="00756762" w:rsidP="00756762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devolution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CD1A498" w14:textId="7A902734" w:rsidR="00756762" w:rsidRPr="002C0BEF" w:rsidRDefault="00756762" w:rsidP="00756762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$34</w:t>
            </w:r>
          </w:p>
        </w:tc>
      </w:tr>
      <w:tr w:rsidR="00756762" w:rsidRPr="007A5EFD" w14:paraId="4D0EFF86" w14:textId="77777777" w:rsidTr="00FF4BED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4E1DA1F" w14:textId="77777777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043B30B9" w14:textId="51F512FE" w:rsidR="00756762" w:rsidRPr="007A5EFD" w:rsidRDefault="00756762" w:rsidP="00756762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transfer of mineral rights interests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  </w:t>
            </w:r>
            <w:proofErr w:type="gramStart"/>
            <w:r>
              <w:rPr>
                <w:rFonts w:cs="Arial"/>
                <w:sz w:val="20"/>
              </w:rPr>
              <w:t xml:space="preserve">   </w:t>
            </w:r>
            <w:r w:rsidRPr="00A46AB0">
              <w:rPr>
                <w:rFonts w:cs="Arial"/>
                <w:sz w:val="20"/>
              </w:rPr>
              <w:t>(</w:t>
            </w:r>
            <w:proofErr w:type="gramEnd"/>
            <w:r w:rsidRPr="00A46AB0">
              <w:rPr>
                <w:rFonts w:cs="Arial"/>
                <w:sz w:val="20"/>
              </w:rPr>
              <w:t>per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6DC8D7E3" w14:textId="461366FD" w:rsidR="00756762" w:rsidRPr="002C0BEF" w:rsidRDefault="00756762" w:rsidP="00756762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$84</w:t>
            </w:r>
          </w:p>
        </w:tc>
      </w:tr>
      <w:tr w:rsidR="00756762" w:rsidRPr="007A5EFD" w14:paraId="60BFD942" w14:textId="77777777" w:rsidTr="00D05B6C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6E53C0" w14:textId="77777777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8F979A" w14:textId="0F0DFD91" w:rsidR="00756762" w:rsidRPr="007A5EFD" w:rsidRDefault="00756762" w:rsidP="00756762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</w:t>
            </w:r>
            <w:proofErr w:type="gramStart"/>
            <w:r>
              <w:rPr>
                <w:rFonts w:cs="Arial"/>
                <w:i/>
                <w:sz w:val="20"/>
              </w:rPr>
              <w:t xml:space="preserve">1980 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>(</w:t>
            </w:r>
            <w:proofErr w:type="gramEnd"/>
            <w:r w:rsidRPr="00A46AB0">
              <w:rPr>
                <w:rFonts w:cs="Arial"/>
                <w:sz w:val="20"/>
              </w:rPr>
              <w:t>per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6B7B5A2" w14:textId="7455441B" w:rsidR="00756762" w:rsidRPr="002C0BEF" w:rsidRDefault="00756762" w:rsidP="00756762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56762" w:rsidRPr="007A5EFD" w14:paraId="4F614A4A" w14:textId="77777777" w:rsidTr="00FF4BED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AFEB38F" w14:textId="77777777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83B5515" w14:textId="30833FA7" w:rsidR="00756762" w:rsidRPr="007A5EFD" w:rsidRDefault="00756762" w:rsidP="00756762">
            <w:pPr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>Mining Act 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proofErr w:type="gramStart"/>
            <w:r>
              <w:rPr>
                <w:rFonts w:cs="Arial"/>
                <w:sz w:val="20"/>
              </w:rPr>
              <w:t xml:space="preserve">   </w:t>
            </w:r>
            <w:r w:rsidRPr="00A46AB0">
              <w:rPr>
                <w:rFonts w:cs="Arial"/>
                <w:sz w:val="20"/>
              </w:rPr>
              <w:t>(</w:t>
            </w:r>
            <w:proofErr w:type="gramEnd"/>
            <w:r w:rsidRPr="00A46AB0">
              <w:rPr>
                <w:rFonts w:cs="Arial"/>
                <w:sz w:val="20"/>
              </w:rPr>
              <w:t>per title)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773BE230" w14:textId="7A33729D" w:rsidR="00756762" w:rsidRPr="002C0BEF" w:rsidRDefault="00756762" w:rsidP="00756762">
            <w:pPr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56762" w:rsidRPr="007A5EFD" w14:paraId="46AF3726" w14:textId="77777777" w:rsidTr="00D05B6C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26BE6A7" w14:textId="77777777" w:rsidR="00756762" w:rsidRPr="007A5EFD" w:rsidRDefault="00756762" w:rsidP="00756762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07C727A" w14:textId="58988D08" w:rsidR="00756762" w:rsidRPr="007A5EFD" w:rsidRDefault="00756762" w:rsidP="00756762">
            <w:pPr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continuation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</w:t>
            </w:r>
            <w:proofErr w:type="gramStart"/>
            <w:r>
              <w:rPr>
                <w:rFonts w:cs="Arial"/>
                <w:i/>
                <w:sz w:val="20"/>
              </w:rPr>
              <w:t>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(</w:t>
            </w:r>
            <w:proofErr w:type="gramEnd"/>
            <w:r w:rsidRPr="00A46AB0">
              <w:rPr>
                <w:rFonts w:cs="Arial"/>
                <w:sz w:val="20"/>
              </w:rPr>
              <w:t>per continuation)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21409C0C" w14:textId="6015D5C5" w:rsidR="00756762" w:rsidRPr="002C0BEF" w:rsidRDefault="00756762" w:rsidP="00756762">
            <w:pPr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56762" w:rsidRPr="007A5EFD" w14:paraId="2E993B21" w14:textId="77777777" w:rsidTr="00515636">
        <w:trPr>
          <w:trHeight w:val="2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E535B93" w14:textId="77777777" w:rsidR="00756762" w:rsidRPr="00316E05" w:rsidRDefault="00756762" w:rsidP="00756762">
            <w:pPr>
              <w:rPr>
                <w:rFonts w:cs="Arial"/>
                <w:sz w:val="20"/>
              </w:rPr>
            </w:pPr>
            <w:r w:rsidRPr="00EA7ACF">
              <w:rPr>
                <w:rFonts w:cs="Arial"/>
                <w:sz w:val="20"/>
              </w:rPr>
              <w:lastRenderedPageBreak/>
              <w:t>Note: All fees and rents have bee</w:t>
            </w:r>
            <w:r>
              <w:rPr>
                <w:rFonts w:cs="Arial"/>
                <w:sz w:val="20"/>
              </w:rPr>
              <w:t>n converted from revenue units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316E05">
              <w:rPr>
                <w:rFonts w:cs="Arial"/>
                <w:sz w:val="20"/>
              </w:rPr>
              <w:t xml:space="preserve">as per Schedule 1 of the </w:t>
            </w:r>
            <w:r w:rsidRPr="00316E05">
              <w:rPr>
                <w:rFonts w:cs="Arial"/>
                <w:i/>
                <w:sz w:val="20"/>
              </w:rPr>
              <w:t>Mineral Titles Regulations 2011</w:t>
            </w:r>
            <w:r>
              <w:rPr>
                <w:rFonts w:cs="Arial"/>
                <w:b/>
                <w:sz w:val="20"/>
              </w:rPr>
              <w:t>.</w:t>
            </w:r>
          </w:p>
          <w:p w14:paraId="2D3D9566" w14:textId="3FF27C07" w:rsidR="00756762" w:rsidRPr="002C0BEF" w:rsidRDefault="00756762" w:rsidP="00756762">
            <w:r w:rsidRPr="00A46AB0">
              <w:rPr>
                <w:rFonts w:cs="Arial"/>
                <w:sz w:val="20"/>
              </w:rPr>
              <w:t>Monetary</w:t>
            </w:r>
            <w:r>
              <w:rPr>
                <w:rFonts w:cs="Arial"/>
                <w:sz w:val="20"/>
              </w:rPr>
              <w:t xml:space="preserve"> value of a revenue unit is $1.49 as </w:t>
            </w:r>
            <w:proofErr w:type="gramStart"/>
            <w:r>
              <w:rPr>
                <w:rFonts w:cs="Arial"/>
                <w:sz w:val="20"/>
              </w:rPr>
              <w:t>at</w:t>
            </w:r>
            <w:proofErr w:type="gramEnd"/>
            <w:r>
              <w:rPr>
                <w:rFonts w:cs="Arial"/>
                <w:sz w:val="20"/>
              </w:rPr>
              <w:t xml:space="preserve"> 1 July 2026</w:t>
            </w:r>
            <w:r w:rsidRPr="00A46AB0">
              <w:rPr>
                <w:rFonts w:cs="Arial"/>
                <w:sz w:val="20"/>
              </w:rPr>
              <w:t xml:space="preserve"> - Monetary value is subject to indexation under the </w:t>
            </w:r>
            <w:r w:rsidRPr="00A46AB0">
              <w:rPr>
                <w:rFonts w:cs="Arial"/>
                <w:i/>
                <w:sz w:val="20"/>
              </w:rPr>
              <w:t>Revenue Units Act 2009</w:t>
            </w:r>
            <w:r w:rsidRPr="00A46AB0">
              <w:rPr>
                <w:rFonts w:cs="Arial"/>
                <w:sz w:val="20"/>
              </w:rPr>
              <w:t>.</w:t>
            </w:r>
          </w:p>
        </w:tc>
      </w:tr>
      <w:tr w:rsidR="000C26AE" w:rsidRPr="007A5EFD" w14:paraId="7ABB6A2F" w14:textId="77777777" w:rsidTr="008B7E55">
        <w:trPr>
          <w:trHeight w:val="2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5D5AAD69" w14:textId="4A0F3928" w:rsidR="000C26AE" w:rsidRPr="00D05B6C" w:rsidRDefault="000C26AE" w:rsidP="000C26AE">
            <w:pPr>
              <w:rPr>
                <w:b/>
                <w:bCs/>
                <w:color w:val="FFFFFF" w:themeColor="background1"/>
              </w:rPr>
            </w:pPr>
            <w:r>
              <w:br w:type="page"/>
            </w:r>
            <w:r w:rsidRPr="00D05B6C">
              <w:rPr>
                <w:b/>
                <w:bCs/>
                <w:color w:val="FFFFFF" w:themeColor="background1"/>
              </w:rPr>
              <w:t>Other non-government fees (not subject to revenue units)</w:t>
            </w:r>
          </w:p>
        </w:tc>
      </w:tr>
      <w:tr w:rsidR="000C26AE" w:rsidRPr="007A5EFD" w14:paraId="2EF9240F" w14:textId="77777777" w:rsidTr="004F0F9A">
        <w:trPr>
          <w:trHeight w:val="27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E4729FA" w14:textId="4D5BC020" w:rsidR="000C26AE" w:rsidRPr="00A46AB0" w:rsidRDefault="000C26AE" w:rsidP="000C26AE">
            <w:pPr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 xml:space="preserve">Advertising </w:t>
            </w:r>
            <w:r>
              <w:rPr>
                <w:rFonts w:cs="Arial"/>
                <w:b/>
                <w:sz w:val="20"/>
              </w:rPr>
              <w:t>f</w:t>
            </w:r>
            <w:r w:rsidRPr="00A46AB0">
              <w:rPr>
                <w:rFonts w:cs="Arial"/>
                <w:b/>
                <w:sz w:val="20"/>
              </w:rPr>
              <w:t>ees</w:t>
            </w:r>
          </w:p>
          <w:p w14:paraId="0D72D50C" w14:textId="5B222087" w:rsidR="000C26AE" w:rsidRPr="007A5EFD" w:rsidRDefault="000C26AE" w:rsidP="000C26AE">
            <w:pPr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INCLUSIVE)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D4B67B" w14:textId="07EDE535" w:rsidR="000C26AE" w:rsidRPr="007A5EFD" w:rsidRDefault="000C26AE" w:rsidP="000C26AE">
            <w:pPr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NT News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3696FF6" w14:textId="07238B97" w:rsidR="000C26AE" w:rsidRPr="002C0BEF" w:rsidRDefault="000C26AE" w:rsidP="000C26AE">
            <w:r>
              <w:rPr>
                <w:rFonts w:cs="Arial"/>
                <w:sz w:val="20"/>
              </w:rPr>
              <w:t>$389.24</w:t>
            </w:r>
          </w:p>
        </w:tc>
      </w:tr>
      <w:tr w:rsidR="000C26AE" w:rsidRPr="007A5EFD" w14:paraId="343F7ECB" w14:textId="77777777" w:rsidTr="00FF4BED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6E9184F" w14:textId="77777777" w:rsidR="000C26AE" w:rsidRPr="007A5EFD" w:rsidRDefault="000C26AE" w:rsidP="000C26AE">
            <w:pPr>
              <w:rPr>
                <w:rStyle w:val="Questionlabe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88AEC97" w14:textId="3AE840F0" w:rsidR="000C26AE" w:rsidRPr="007A5EFD" w:rsidRDefault="000C26AE" w:rsidP="000C26AE">
            <w:pPr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Koori Mail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14:paraId="74A33545" w14:textId="0B2030E5" w:rsidR="000C26AE" w:rsidRPr="002C0BEF" w:rsidRDefault="000C26AE" w:rsidP="000C26AE">
            <w:r>
              <w:rPr>
                <w:rFonts w:cs="Arial"/>
                <w:sz w:val="20"/>
              </w:rPr>
              <w:t>$308.92</w:t>
            </w:r>
          </w:p>
        </w:tc>
      </w:tr>
      <w:tr w:rsidR="000C26AE" w:rsidRPr="007A5EFD" w14:paraId="5F6F5161" w14:textId="77777777" w:rsidTr="00A749CF">
        <w:trPr>
          <w:trHeight w:val="27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AD801CC" w14:textId="77777777" w:rsidR="000C26AE" w:rsidRPr="007A5EFD" w:rsidRDefault="000C26AE" w:rsidP="000C26AE">
            <w:pPr>
              <w:rPr>
                <w:rStyle w:val="Questionlabel"/>
              </w:rPr>
            </w:pPr>
          </w:p>
        </w:tc>
        <w:tc>
          <w:tcPr>
            <w:tcW w:w="8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06797C" w14:textId="75B8FDF7" w:rsidR="000C26AE" w:rsidRPr="002C0BEF" w:rsidRDefault="000C26AE" w:rsidP="000C26AE">
            <w:r w:rsidRPr="00A46AB0">
              <w:rPr>
                <w:rFonts w:cs="Arial"/>
                <w:sz w:val="20"/>
              </w:rPr>
              <w:t>Fees exclude mineral leases and extractive mineral leases. Advertising costs will be advised and payable prior to publication.</w:t>
            </w:r>
          </w:p>
        </w:tc>
      </w:tr>
      <w:tr w:rsidR="000C26AE" w:rsidRPr="007A5EFD" w14:paraId="1650CDAE" w14:textId="77777777" w:rsidTr="00DF1515">
        <w:trPr>
          <w:trHeight w:val="28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D5F2666" w14:textId="77777777" w:rsidR="000C26AE" w:rsidRPr="002C21A2" w:rsidRDefault="000C26AE" w:rsidP="000C26AE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34EF4FA6" w14:textId="77777777" w:rsidR="007A5EFD" w:rsidRDefault="007A5EFD" w:rsidP="009B1BF1"/>
    <w:sectPr w:rsidR="007A5EFD" w:rsidSect="00830FC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94" w:right="794" w:bottom="794" w:left="794" w:header="28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7555" w14:textId="77777777" w:rsidR="00C15856" w:rsidRDefault="00C15856" w:rsidP="007332FF">
      <w:r>
        <w:separator/>
      </w:r>
    </w:p>
  </w:endnote>
  <w:endnote w:type="continuationSeparator" w:id="0">
    <w:p w14:paraId="517BADFC" w14:textId="77777777" w:rsidR="00C15856" w:rsidRDefault="00C15856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2404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2E11151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AB65B75" w14:textId="7F2DCC5B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  <w:r w:rsidRPr="001B3D22">
            <w:rPr>
              <w:rStyle w:val="PageNumber"/>
            </w:rPr>
            <w:t xml:space="preserve"> </w:t>
          </w:r>
        </w:p>
        <w:p w14:paraId="40DF8593" w14:textId="4294C450" w:rsid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46447F">
                <w:rPr>
                  <w:rStyle w:val="PageNumber"/>
                </w:rPr>
                <w:t>8 July 2026</w:t>
              </w:r>
            </w:sdtContent>
          </w:sdt>
          <w:r w:rsidR="001B3D22" w:rsidRPr="001B3D22">
            <w:rPr>
              <w:rStyle w:val="PageNumber"/>
            </w:rPr>
            <w:t xml:space="preserve"> </w:t>
          </w:r>
        </w:p>
        <w:p w14:paraId="5A142BCC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1F6232F5" w14:textId="77777777" w:rsidR="002645D5" w:rsidRPr="00B11C67" w:rsidRDefault="002645D5" w:rsidP="002645D5">
    <w:pPr>
      <w:pStyle w:val="Footer"/>
      <w:rPr>
        <w:sz w:val="4"/>
        <w:szCs w:val="4"/>
      </w:rPr>
    </w:pPr>
  </w:p>
  <w:p w14:paraId="1549B560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571B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61A98196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697B7ACD" w14:textId="37463AE0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</w:p>
        <w:p w14:paraId="4122FC10" w14:textId="76CEF4DD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46447F">
                <w:rPr>
                  <w:rStyle w:val="PageNumber"/>
                </w:rPr>
                <w:t>8 July 2026</w:t>
              </w:r>
            </w:sdtContent>
          </w:sdt>
        </w:p>
        <w:p w14:paraId="762CD9BC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31A9FF07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6DEC6754" wp14:editId="2144EE77">
                <wp:extent cx="1574237" cy="561356"/>
                <wp:effectExtent l="0" t="0" r="6985" b="0"/>
                <wp:docPr id="1689463768" name="Picture 1689463768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EDD53B9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C5515" w14:textId="77777777" w:rsidR="00C15856" w:rsidRDefault="00C15856" w:rsidP="007332FF">
      <w:r>
        <w:separator/>
      </w:r>
    </w:p>
  </w:footnote>
  <w:footnote w:type="continuationSeparator" w:id="0">
    <w:p w14:paraId="31C005C8" w14:textId="77777777" w:rsidR="00C15856" w:rsidRDefault="00C15856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036A" w14:textId="61A5347C" w:rsidR="00983000" w:rsidRPr="00162207" w:rsidRDefault="00DF1515" w:rsidP="00FB3CC5">
    <w:pPr>
      <w:pStyle w:val="Header"/>
    </w:pPr>
    <w:r>
      <w:rPr>
        <w:rStyle w:val="HeaderChar"/>
      </w:rPr>
      <w:t>Mineral title fees, rents and other non-government costs</w:t>
    </w:r>
    <w:r w:rsidR="002B750A">
      <w:rPr>
        <w:rStyle w:val="HeaderChar"/>
      </w:rPr>
      <w:t xml:space="preserve"> – effecti</w:t>
    </w:r>
    <w:r w:rsidR="00384F58">
      <w:rPr>
        <w:rStyle w:val="HeaderChar"/>
      </w:rPr>
      <w:t>ve</w:t>
    </w:r>
    <w:r w:rsidR="002B750A">
      <w:rPr>
        <w:rStyle w:val="HeaderChar"/>
      </w:rPr>
      <w:t xml:space="preserve"> 1/7/202</w:t>
    </w:r>
    <w:r w:rsidR="008C5AFC">
      <w:rPr>
        <w:rStyle w:val="HeaderChar"/>
      </w:rPr>
      <w:t>6</w:t>
    </w:r>
    <w:r w:rsidR="00326E7A">
      <w:rPr>
        <w:rStyle w:val="HeaderChar"/>
      </w:rPr>
      <w:t xml:space="preserve"> until 30/09/2026</w:t>
    </w:r>
    <w:r>
      <w:rPr>
        <w:rStyle w:val="HeaderCha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70F5" w14:textId="795C44A1" w:rsidR="00DF1515" w:rsidRDefault="00DF1515" w:rsidP="00C2522F">
    <w:pPr>
      <w:pStyle w:val="Title"/>
      <w:spacing w:after="0"/>
      <w:rPr>
        <w:rStyle w:val="TitleChar"/>
      </w:rPr>
    </w:pPr>
    <w:r>
      <w:rPr>
        <w:rStyle w:val="TitleChar"/>
      </w:rPr>
      <w:t xml:space="preserve">Mineral title fees, rents and other </w:t>
    </w:r>
    <w:r>
      <w:rPr>
        <w:rStyle w:val="TitleChar"/>
      </w:rPr>
      <w:br/>
      <w:t>non-government costs</w:t>
    </w:r>
  </w:p>
  <w:p w14:paraId="1ABF2204" w14:textId="28090485" w:rsidR="00DF1515" w:rsidRPr="00DF1515" w:rsidRDefault="00DF1515" w:rsidP="00C2522F">
    <w:pPr>
      <w:pStyle w:val="Heading1"/>
      <w:spacing w:before="0"/>
    </w:pPr>
    <w:r>
      <w:t xml:space="preserve">Effective </w:t>
    </w:r>
    <w:r w:rsidR="00523147">
      <w:t>0</w:t>
    </w:r>
    <w:r>
      <w:t>1/</w:t>
    </w:r>
    <w:r w:rsidR="002A21B1">
      <w:t>0</w:t>
    </w:r>
    <w:r>
      <w:t>7/202</w:t>
    </w:r>
    <w:r w:rsidR="008C5AFC">
      <w:t>6</w:t>
    </w:r>
    <w:r w:rsidR="00E73504">
      <w:t xml:space="preserve"> until 30/</w:t>
    </w:r>
    <w:r w:rsidR="00523147">
      <w:t>0</w:t>
    </w:r>
    <w:r w:rsidR="00E73504">
      <w:t>9/2026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19"/>
  </w:num>
  <w:num w:numId="2" w16cid:durableId="1606159333">
    <w:abstractNumId w:val="11"/>
  </w:num>
  <w:num w:numId="3" w16cid:durableId="978191884">
    <w:abstractNumId w:val="36"/>
  </w:num>
  <w:num w:numId="4" w16cid:durableId="2132624244">
    <w:abstractNumId w:val="23"/>
  </w:num>
  <w:num w:numId="5" w16cid:durableId="892352852">
    <w:abstractNumId w:val="15"/>
  </w:num>
  <w:num w:numId="6" w16cid:durableId="451825757">
    <w:abstractNumId w:val="7"/>
  </w:num>
  <w:num w:numId="7" w16cid:durableId="1363089647">
    <w:abstractNumId w:val="25"/>
  </w:num>
  <w:num w:numId="8" w16cid:durableId="1495103582">
    <w:abstractNumId w:val="14"/>
  </w:num>
  <w:num w:numId="9" w16cid:durableId="1838618493">
    <w:abstractNumId w:val="35"/>
  </w:num>
  <w:num w:numId="10" w16cid:durableId="1210144971">
    <w:abstractNumId w:val="21"/>
  </w:num>
  <w:num w:numId="11" w16cid:durableId="213498244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AB"/>
    <w:rsid w:val="00001DDF"/>
    <w:rsid w:val="0000322D"/>
    <w:rsid w:val="00007670"/>
    <w:rsid w:val="00010665"/>
    <w:rsid w:val="00020347"/>
    <w:rsid w:val="0002393A"/>
    <w:rsid w:val="00027505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3FD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C23BA"/>
    <w:rsid w:val="000C26AE"/>
    <w:rsid w:val="000D1F29"/>
    <w:rsid w:val="000D633D"/>
    <w:rsid w:val="000D7922"/>
    <w:rsid w:val="000E342B"/>
    <w:rsid w:val="000E3ED2"/>
    <w:rsid w:val="000E5DD2"/>
    <w:rsid w:val="000E6500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23861"/>
    <w:rsid w:val="00132658"/>
    <w:rsid w:val="001343E2"/>
    <w:rsid w:val="00150DC0"/>
    <w:rsid w:val="00156CD4"/>
    <w:rsid w:val="0016153B"/>
    <w:rsid w:val="00162207"/>
    <w:rsid w:val="00164A3E"/>
    <w:rsid w:val="00166FF6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1266A"/>
    <w:rsid w:val="00230031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21B1"/>
    <w:rsid w:val="002A30C3"/>
    <w:rsid w:val="002A6F6A"/>
    <w:rsid w:val="002A7712"/>
    <w:rsid w:val="002B02A6"/>
    <w:rsid w:val="002B38F7"/>
    <w:rsid w:val="002B4F50"/>
    <w:rsid w:val="002B5591"/>
    <w:rsid w:val="002B6AA4"/>
    <w:rsid w:val="002B750A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2193"/>
    <w:rsid w:val="003037F9"/>
    <w:rsid w:val="0030583E"/>
    <w:rsid w:val="00307FE1"/>
    <w:rsid w:val="00310F89"/>
    <w:rsid w:val="00315D00"/>
    <w:rsid w:val="003164BA"/>
    <w:rsid w:val="0032013E"/>
    <w:rsid w:val="003258E6"/>
    <w:rsid w:val="00326E7A"/>
    <w:rsid w:val="003305AB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069D"/>
    <w:rsid w:val="00363513"/>
    <w:rsid w:val="003657E5"/>
    <w:rsid w:val="0036589C"/>
    <w:rsid w:val="00371312"/>
    <w:rsid w:val="00371DC7"/>
    <w:rsid w:val="00377B21"/>
    <w:rsid w:val="00384F58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4E9"/>
    <w:rsid w:val="00402A05"/>
    <w:rsid w:val="004047BC"/>
    <w:rsid w:val="004100F7"/>
    <w:rsid w:val="00414CB3"/>
    <w:rsid w:val="0041563D"/>
    <w:rsid w:val="00424EC3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447F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12B5"/>
    <w:rsid w:val="004B35EA"/>
    <w:rsid w:val="004B565A"/>
    <w:rsid w:val="004B69E4"/>
    <w:rsid w:val="004C6C39"/>
    <w:rsid w:val="004D075F"/>
    <w:rsid w:val="004D1B76"/>
    <w:rsid w:val="004D344E"/>
    <w:rsid w:val="004D3EB5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16448"/>
    <w:rsid w:val="00520499"/>
    <w:rsid w:val="00523147"/>
    <w:rsid w:val="0052341C"/>
    <w:rsid w:val="005249F5"/>
    <w:rsid w:val="005260F7"/>
    <w:rsid w:val="00541793"/>
    <w:rsid w:val="00543BD1"/>
    <w:rsid w:val="00556113"/>
    <w:rsid w:val="005621C4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052C"/>
    <w:rsid w:val="005C2833"/>
    <w:rsid w:val="005E144D"/>
    <w:rsid w:val="005E1500"/>
    <w:rsid w:val="005E1756"/>
    <w:rsid w:val="005E3A43"/>
    <w:rsid w:val="005F0B17"/>
    <w:rsid w:val="005F77C7"/>
    <w:rsid w:val="00600F13"/>
    <w:rsid w:val="00606C2C"/>
    <w:rsid w:val="00620675"/>
    <w:rsid w:val="00622910"/>
    <w:rsid w:val="00624440"/>
    <w:rsid w:val="006254B6"/>
    <w:rsid w:val="00627FC8"/>
    <w:rsid w:val="00633EB4"/>
    <w:rsid w:val="00640C4C"/>
    <w:rsid w:val="006433C3"/>
    <w:rsid w:val="00650F5B"/>
    <w:rsid w:val="00661D1D"/>
    <w:rsid w:val="00665916"/>
    <w:rsid w:val="006670D7"/>
    <w:rsid w:val="006719EA"/>
    <w:rsid w:val="00671F13"/>
    <w:rsid w:val="0067400A"/>
    <w:rsid w:val="006847AD"/>
    <w:rsid w:val="0069114B"/>
    <w:rsid w:val="006944C1"/>
    <w:rsid w:val="006A756A"/>
    <w:rsid w:val="006B7FE0"/>
    <w:rsid w:val="006C0C88"/>
    <w:rsid w:val="006D66F7"/>
    <w:rsid w:val="006E283C"/>
    <w:rsid w:val="006E65DD"/>
    <w:rsid w:val="00705C9D"/>
    <w:rsid w:val="00705F13"/>
    <w:rsid w:val="00714F1D"/>
    <w:rsid w:val="00715225"/>
    <w:rsid w:val="00717A18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56762"/>
    <w:rsid w:val="0076190B"/>
    <w:rsid w:val="0076355D"/>
    <w:rsid w:val="00763A2D"/>
    <w:rsid w:val="007676A4"/>
    <w:rsid w:val="00776C0E"/>
    <w:rsid w:val="00777795"/>
    <w:rsid w:val="00783A57"/>
    <w:rsid w:val="00784C54"/>
    <w:rsid w:val="00784C92"/>
    <w:rsid w:val="007859CD"/>
    <w:rsid w:val="00785C24"/>
    <w:rsid w:val="007907E4"/>
    <w:rsid w:val="00796461"/>
    <w:rsid w:val="007A5EFD"/>
    <w:rsid w:val="007A6A4F"/>
    <w:rsid w:val="007B03F5"/>
    <w:rsid w:val="007B5C09"/>
    <w:rsid w:val="007B5DA2"/>
    <w:rsid w:val="007B6489"/>
    <w:rsid w:val="007C0966"/>
    <w:rsid w:val="007C19E7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0FC3"/>
    <w:rsid w:val="008313C4"/>
    <w:rsid w:val="00835434"/>
    <w:rsid w:val="008358C0"/>
    <w:rsid w:val="00836E22"/>
    <w:rsid w:val="00841B39"/>
    <w:rsid w:val="00842838"/>
    <w:rsid w:val="008437BE"/>
    <w:rsid w:val="008522E1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87F89"/>
    <w:rsid w:val="0089368E"/>
    <w:rsid w:val="00893C96"/>
    <w:rsid w:val="0089500A"/>
    <w:rsid w:val="00897C94"/>
    <w:rsid w:val="008A7C12"/>
    <w:rsid w:val="008B03CE"/>
    <w:rsid w:val="008B521D"/>
    <w:rsid w:val="008B529E"/>
    <w:rsid w:val="008B7E55"/>
    <w:rsid w:val="008C17FB"/>
    <w:rsid w:val="008C5AFC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F0F"/>
    <w:rsid w:val="0093149B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4E2C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3CF0"/>
    <w:rsid w:val="00A66DD9"/>
    <w:rsid w:val="00A7620F"/>
    <w:rsid w:val="00A76790"/>
    <w:rsid w:val="00A925EC"/>
    <w:rsid w:val="00A929AA"/>
    <w:rsid w:val="00A92B6B"/>
    <w:rsid w:val="00AA541E"/>
    <w:rsid w:val="00AB3CE8"/>
    <w:rsid w:val="00AD0DA4"/>
    <w:rsid w:val="00AD4169"/>
    <w:rsid w:val="00AE193F"/>
    <w:rsid w:val="00AE25C6"/>
    <w:rsid w:val="00AE2A8A"/>
    <w:rsid w:val="00AE306C"/>
    <w:rsid w:val="00AF21FE"/>
    <w:rsid w:val="00AF28C1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606A1"/>
    <w:rsid w:val="00B614F7"/>
    <w:rsid w:val="00B61B26"/>
    <w:rsid w:val="00B65E6B"/>
    <w:rsid w:val="00B674EB"/>
    <w:rsid w:val="00B675B2"/>
    <w:rsid w:val="00B7300E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584B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856"/>
    <w:rsid w:val="00C15D4D"/>
    <w:rsid w:val="00C175DC"/>
    <w:rsid w:val="00C2522F"/>
    <w:rsid w:val="00C30171"/>
    <w:rsid w:val="00C309D8"/>
    <w:rsid w:val="00C35565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2BDB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03074"/>
    <w:rsid w:val="00D05B6C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39E6"/>
    <w:rsid w:val="00DD4E59"/>
    <w:rsid w:val="00DE33B5"/>
    <w:rsid w:val="00DE5E18"/>
    <w:rsid w:val="00DF0197"/>
    <w:rsid w:val="00DF0487"/>
    <w:rsid w:val="00DF1515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2A74"/>
    <w:rsid w:val="00E63864"/>
    <w:rsid w:val="00E6403F"/>
    <w:rsid w:val="00E73504"/>
    <w:rsid w:val="00E75451"/>
    <w:rsid w:val="00E770C4"/>
    <w:rsid w:val="00E84C5A"/>
    <w:rsid w:val="00E861DB"/>
    <w:rsid w:val="00E908F1"/>
    <w:rsid w:val="00E93406"/>
    <w:rsid w:val="00E9561E"/>
    <w:rsid w:val="00E956C5"/>
    <w:rsid w:val="00E95C39"/>
    <w:rsid w:val="00EA2C39"/>
    <w:rsid w:val="00EB0A3C"/>
    <w:rsid w:val="00EB0A96"/>
    <w:rsid w:val="00EB3358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05AA1"/>
    <w:rsid w:val="00F14802"/>
    <w:rsid w:val="00F15931"/>
    <w:rsid w:val="00F23D85"/>
    <w:rsid w:val="00F467B9"/>
    <w:rsid w:val="00F5696E"/>
    <w:rsid w:val="00F60EFF"/>
    <w:rsid w:val="00F67D2D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39CF"/>
    <w:rsid w:val="00FF4BED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3B17B"/>
  <w15:docId w15:val="{D9F12B0C-960F-44C5-8F41-DDBF9F5C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3731</Characters>
  <Application>Microsoft Office Word</Application>
  <DocSecurity>0</DocSecurity>
  <Lines>254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Mineral title fees, rents and other 
non-government costs</vt:lpstr>
    </vt:vector>
  </TitlesOfParts>
  <Company>Mining and Energy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Mineral title fees, rents and other 
non-government costs</dc:title>
  <dc:creator>NorthernTerritoryGovernment@ntgov.onmicrosoft.com</dc:creator>
  <cp:lastModifiedBy>Julie-Anne Felton</cp:lastModifiedBy>
  <cp:revision>3</cp:revision>
  <cp:lastPrinted>2026-07-08T02:34:00Z</cp:lastPrinted>
  <dcterms:created xsi:type="dcterms:W3CDTF">2026-07-15T04:54:00Z</dcterms:created>
  <dcterms:modified xsi:type="dcterms:W3CDTF">2026-07-15T23:24:00Z</dcterms:modified>
</cp:coreProperties>
</file>