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NTGTable1"/>
        <w:tblW w:w="10490" w:type="dxa"/>
        <w:tblInd w:w="-142" w:type="dxa"/>
        <w:tblLayout w:type="fixed"/>
        <w:tblLook w:val="0600" w:firstRow="0" w:lastRow="0" w:firstColumn="0" w:lastColumn="0" w:noHBand="1" w:noVBand="1"/>
        <w:tblDescription w:val="Questions are followed by answer fields. Use the ‘Tab’ key to navigate through. Replace Y/N or Yes/No fields with your answer. Further instructions about filling out this form are provided at the beginning of the form."/>
      </w:tblPr>
      <w:tblGrid>
        <w:gridCol w:w="97"/>
        <w:gridCol w:w="1840"/>
        <w:gridCol w:w="46"/>
        <w:gridCol w:w="711"/>
        <w:gridCol w:w="709"/>
        <w:gridCol w:w="1275"/>
        <w:gridCol w:w="664"/>
        <w:gridCol w:w="187"/>
        <w:gridCol w:w="567"/>
        <w:gridCol w:w="35"/>
        <w:gridCol w:w="815"/>
        <w:gridCol w:w="97"/>
        <w:gridCol w:w="329"/>
        <w:gridCol w:w="141"/>
        <w:gridCol w:w="71"/>
        <w:gridCol w:w="277"/>
        <w:gridCol w:w="645"/>
        <w:gridCol w:w="283"/>
        <w:gridCol w:w="142"/>
        <w:gridCol w:w="142"/>
        <w:gridCol w:w="141"/>
        <w:gridCol w:w="1231"/>
        <w:gridCol w:w="45"/>
      </w:tblGrid>
      <w:tr w:rsidR="00432627" w:rsidRPr="00432627" w14:paraId="4D6DFB99" w14:textId="77777777" w:rsidTr="00C661B1">
        <w:trPr>
          <w:cantSplit w:val="0"/>
          <w:trHeight w:hRule="exact" w:val="23"/>
        </w:trPr>
        <w:tc>
          <w:tcPr>
            <w:tcW w:w="10490" w:type="dxa"/>
            <w:gridSpan w:val="23"/>
            <w:tcBorders>
              <w:top w:val="nil"/>
              <w:left w:val="nil"/>
              <w:bottom w:val="nil"/>
              <w:right w:val="nil"/>
            </w:tcBorders>
            <w:shd w:val="clear" w:color="auto" w:fill="FFFFFF" w:themeFill="background1"/>
            <w:noWrap/>
            <w:tcMar>
              <w:left w:w="0" w:type="dxa"/>
              <w:right w:w="0" w:type="dxa"/>
            </w:tcMar>
          </w:tcPr>
          <w:p w14:paraId="2ABDC652" w14:textId="1A8A9ECD" w:rsidR="002137B8" w:rsidRPr="00432627" w:rsidRDefault="00432627" w:rsidP="00432627">
            <w:pPr>
              <w:rPr>
                <w:color w:val="FFFFFF" w:themeColor="background1"/>
                <w:sz w:val="2"/>
                <w:szCs w:val="2"/>
              </w:rPr>
            </w:pPr>
            <w:r w:rsidRPr="00432627">
              <w:rPr>
                <w:color w:val="FFFFFF" w:themeColor="background1"/>
                <w:sz w:val="2"/>
                <w:szCs w:val="2"/>
              </w:rPr>
              <w:t>Questions are followed by answer fields. Use the ‘Tab’ key to navigate through. Replace Y/N or Yes/No fields with your answer.</w:t>
            </w:r>
          </w:p>
        </w:tc>
      </w:tr>
      <w:tr w:rsidR="002137B8" w:rsidRPr="007A5EFD" w14:paraId="7C60D109" w14:textId="77777777" w:rsidTr="00C661B1">
        <w:trPr>
          <w:cantSplit w:val="0"/>
          <w:trHeight w:val="1119"/>
        </w:trPr>
        <w:tc>
          <w:tcPr>
            <w:tcW w:w="10490" w:type="dxa"/>
            <w:gridSpan w:val="23"/>
            <w:tcBorders>
              <w:top w:val="nil"/>
              <w:left w:val="nil"/>
              <w:bottom w:val="nil"/>
              <w:right w:val="nil"/>
            </w:tcBorders>
            <w:shd w:val="clear" w:color="auto" w:fill="FFFFFF" w:themeFill="background1"/>
            <w:noWrap/>
            <w:tcMar>
              <w:left w:w="0" w:type="dxa"/>
              <w:right w:w="0" w:type="dxa"/>
            </w:tcMar>
          </w:tcPr>
          <w:p w14:paraId="44FE6553" w14:textId="2949FB5C" w:rsidR="002137B8" w:rsidRDefault="002137B8" w:rsidP="002137B8">
            <w:pPr>
              <w:pStyle w:val="Subtitle0"/>
              <w:spacing w:before="120" w:after="0"/>
            </w:pPr>
            <w:r w:rsidRPr="00FA3014">
              <w:t>Application for a liquor permit for an area other than East Arnhem, Maningrida and Groote Eylandt</w:t>
            </w:r>
          </w:p>
          <w:p w14:paraId="4B8304ED" w14:textId="01D0EC69" w:rsidR="002137B8" w:rsidRDefault="002137B8" w:rsidP="002137B8">
            <w:pPr>
              <w:pStyle w:val="Subtitle0"/>
              <w:spacing w:before="80"/>
            </w:pPr>
            <w:r w:rsidRPr="00FA3014">
              <w:rPr>
                <w:rStyle w:val="Heading2Char"/>
              </w:rPr>
              <w:t xml:space="preserve">Approved form under section 202 of the </w:t>
            </w:r>
            <w:r w:rsidRPr="00FA3014">
              <w:rPr>
                <w:rStyle w:val="Heading2Char"/>
                <w:i/>
                <w:iCs/>
              </w:rPr>
              <w:t>Liquor Act 2019</w:t>
            </w:r>
          </w:p>
        </w:tc>
      </w:tr>
      <w:tr w:rsidR="002137B8" w:rsidRPr="007A5EFD" w14:paraId="66430177" w14:textId="77777777" w:rsidTr="00C661B1">
        <w:trPr>
          <w:cantSplit w:val="0"/>
          <w:trHeight w:val="3405"/>
        </w:trPr>
        <w:tc>
          <w:tcPr>
            <w:tcW w:w="10490" w:type="dxa"/>
            <w:gridSpan w:val="23"/>
            <w:tcBorders>
              <w:top w:val="nil"/>
              <w:left w:val="nil"/>
              <w:bottom w:val="nil"/>
              <w:right w:val="nil"/>
            </w:tcBorders>
            <w:shd w:val="clear" w:color="auto" w:fill="FFFFFF" w:themeFill="background1"/>
            <w:noWrap/>
            <w:tcMar>
              <w:left w:w="0" w:type="dxa"/>
              <w:right w:w="0" w:type="dxa"/>
            </w:tcMar>
          </w:tcPr>
          <w:p w14:paraId="54F4384C" w14:textId="06ECAFC5" w:rsidR="002137B8" w:rsidRPr="00081C08" w:rsidRDefault="002137B8" w:rsidP="002137B8">
            <w:pPr>
              <w:pStyle w:val="Heading1"/>
              <w:spacing w:before="120"/>
              <w:rPr>
                <w:rFonts w:eastAsia="Calibri"/>
              </w:rPr>
            </w:pPr>
            <w:r>
              <w:rPr>
                <w:rFonts w:eastAsia="Calibri"/>
              </w:rPr>
              <w:t>Before you apply</w:t>
            </w:r>
          </w:p>
          <w:p w14:paraId="197E1621" w14:textId="027B72EA" w:rsidR="002137B8" w:rsidRDefault="002137B8" w:rsidP="002137B8">
            <w:pPr>
              <w:pStyle w:val="ListParagraph"/>
              <w:numPr>
                <w:ilvl w:val="0"/>
                <w:numId w:val="15"/>
              </w:numPr>
              <w:spacing w:after="40"/>
              <w:ind w:left="321" w:hanging="284"/>
            </w:pPr>
            <w:r>
              <w:t>Type your answers or use clear, printed writing.</w:t>
            </w:r>
          </w:p>
          <w:p w14:paraId="1523C1AA" w14:textId="20B27AB6" w:rsidR="002137B8" w:rsidRDefault="002137B8" w:rsidP="002137B8">
            <w:pPr>
              <w:pStyle w:val="ListParagraph"/>
              <w:numPr>
                <w:ilvl w:val="0"/>
                <w:numId w:val="15"/>
              </w:numPr>
              <w:spacing w:after="40"/>
              <w:ind w:left="321" w:hanging="284"/>
            </w:pPr>
            <w:r>
              <w:t>Attach extra pages if your answers don’t fit into the space provided.</w:t>
            </w:r>
          </w:p>
          <w:p w14:paraId="77ED2F64" w14:textId="1963DF6B" w:rsidR="002137B8" w:rsidRDefault="002137B8" w:rsidP="002137B8">
            <w:pPr>
              <w:pStyle w:val="ListParagraph"/>
              <w:numPr>
                <w:ilvl w:val="0"/>
                <w:numId w:val="15"/>
              </w:numPr>
              <w:spacing w:after="40"/>
              <w:ind w:left="321" w:hanging="284"/>
            </w:pPr>
            <w:r>
              <w:t xml:space="preserve">If you need help with this form, call Licensing NT on 08 8999 1800 or email </w:t>
            </w:r>
            <w:hyperlink r:id="rId9" w:history="1">
              <w:r w:rsidRPr="009F69FA">
                <w:rPr>
                  <w:rStyle w:val="Hyperlink"/>
                </w:rPr>
                <w:t>liquorpermits@nt.gov.au</w:t>
              </w:r>
            </w:hyperlink>
            <w:r>
              <w:t>.</w:t>
            </w:r>
          </w:p>
          <w:p w14:paraId="43034197" w14:textId="77777777" w:rsidR="002137B8" w:rsidRDefault="002137B8" w:rsidP="002137B8">
            <w:pPr>
              <w:pStyle w:val="ListParagraph"/>
              <w:numPr>
                <w:ilvl w:val="0"/>
                <w:numId w:val="15"/>
              </w:numPr>
              <w:spacing w:after="40"/>
              <w:ind w:left="321" w:hanging="284"/>
            </w:pPr>
            <w:r>
              <w:t>Fill in all relevant sections below.</w:t>
            </w:r>
          </w:p>
          <w:p w14:paraId="4660A81D" w14:textId="655F7CF7" w:rsidR="002137B8" w:rsidRDefault="002137B8" w:rsidP="002137B8">
            <w:pPr>
              <w:pStyle w:val="ListParagraph"/>
              <w:numPr>
                <w:ilvl w:val="0"/>
                <w:numId w:val="15"/>
              </w:numPr>
              <w:spacing w:after="40"/>
              <w:ind w:left="321" w:hanging="284"/>
            </w:pPr>
            <w:r w:rsidRPr="004B7A34">
              <w:t xml:space="preserve">You </w:t>
            </w:r>
            <w:r w:rsidRPr="006D0656">
              <w:rPr>
                <w:bCs/>
                <w:u w:val="single"/>
              </w:rPr>
              <w:t>must</w:t>
            </w:r>
            <w:r w:rsidRPr="004B7A34">
              <w:t xml:space="preserve"> </w:t>
            </w:r>
            <w:r>
              <w:t>attach supporting documents and identification (ID) – see section 5.</w:t>
            </w:r>
          </w:p>
          <w:p w14:paraId="5636ED74" w14:textId="77777777" w:rsidR="002137B8" w:rsidRPr="000C2554" w:rsidRDefault="002137B8" w:rsidP="004214D6">
            <w:pPr>
              <w:spacing w:before="80"/>
              <w:rPr>
                <w:color w:val="002060"/>
              </w:rPr>
            </w:pPr>
            <w:r w:rsidRPr="000C2554">
              <w:rPr>
                <w:rFonts w:asciiTheme="majorHAnsi" w:hAnsiTheme="majorHAnsi"/>
                <w:color w:val="002060"/>
                <w:sz w:val="36"/>
                <w:szCs w:val="36"/>
              </w:rPr>
              <w:t>Lodging your application</w:t>
            </w:r>
            <w:r w:rsidRPr="000C2554">
              <w:rPr>
                <w:color w:val="002060"/>
              </w:rPr>
              <w:t xml:space="preserve"> </w:t>
            </w:r>
          </w:p>
          <w:p w14:paraId="465DEB32" w14:textId="0779C7F4" w:rsidR="002137B8" w:rsidRDefault="002137B8" w:rsidP="002137B8">
            <w:pPr>
              <w:spacing w:after="120"/>
            </w:pPr>
            <w:r>
              <w:t xml:space="preserve">Submit your </w:t>
            </w:r>
            <w:r w:rsidRPr="000C2554">
              <w:t>application</w:t>
            </w:r>
            <w:r>
              <w:t xml:space="preserve"> </w:t>
            </w:r>
            <w:r w:rsidRPr="006D0656">
              <w:rPr>
                <w:u w:val="single"/>
              </w:rPr>
              <w:t>with all supporting documents</w:t>
            </w:r>
            <w:r>
              <w:t xml:space="preserve"> by either:</w:t>
            </w:r>
          </w:p>
          <w:p w14:paraId="7912CE33" w14:textId="3AC10DAC" w:rsidR="002137B8" w:rsidRDefault="002137B8" w:rsidP="002137B8">
            <w:pPr>
              <w:pStyle w:val="ListParagraph"/>
              <w:numPr>
                <w:ilvl w:val="0"/>
                <w:numId w:val="17"/>
              </w:numPr>
            </w:pPr>
            <w:r>
              <w:t>d</w:t>
            </w:r>
            <w:r w:rsidRPr="000C2554">
              <w:t>rop</w:t>
            </w:r>
            <w:r>
              <w:t xml:space="preserve">ping them </w:t>
            </w:r>
            <w:r w:rsidRPr="000C2554">
              <w:t xml:space="preserve">off </w:t>
            </w:r>
            <w:r>
              <w:t>at the local community police station, or</w:t>
            </w:r>
          </w:p>
          <w:p w14:paraId="7AC4AD8D" w14:textId="00089D0F" w:rsidR="002137B8" w:rsidRPr="00872B4E" w:rsidRDefault="002137B8" w:rsidP="002137B8">
            <w:pPr>
              <w:pStyle w:val="ListParagraph"/>
              <w:numPr>
                <w:ilvl w:val="0"/>
                <w:numId w:val="17"/>
              </w:numPr>
            </w:pPr>
            <w:r>
              <w:t xml:space="preserve">emailing them </w:t>
            </w:r>
            <w:r w:rsidRPr="000C2554">
              <w:t xml:space="preserve">to </w:t>
            </w:r>
            <w:hyperlink r:id="rId10" w:history="1">
              <w:r w:rsidRPr="009F69FA">
                <w:rPr>
                  <w:rStyle w:val="Hyperlink"/>
                </w:rPr>
                <w:t>liquorlicensing@nt.gov.au</w:t>
              </w:r>
            </w:hyperlink>
            <w:r>
              <w:t>.</w:t>
            </w:r>
          </w:p>
        </w:tc>
      </w:tr>
      <w:tr w:rsidR="002137B8" w:rsidRPr="007A5EFD" w14:paraId="5C1999C5" w14:textId="77777777" w:rsidTr="00C661B1">
        <w:trPr>
          <w:cantSplit w:val="0"/>
          <w:trHeight w:val="191"/>
        </w:trPr>
        <w:tc>
          <w:tcPr>
            <w:tcW w:w="10490" w:type="dxa"/>
            <w:gridSpan w:val="23"/>
            <w:tcBorders>
              <w:top w:val="single" w:sz="4" w:space="0" w:color="auto"/>
              <w:left w:val="single" w:sz="4" w:space="0" w:color="auto"/>
              <w:bottom w:val="nil"/>
              <w:right w:val="single" w:sz="4" w:space="0" w:color="auto"/>
            </w:tcBorders>
            <w:shd w:val="clear" w:color="auto" w:fill="FFFFFF" w:themeFill="background1"/>
            <w:noWrap/>
            <w:tcMar>
              <w:top w:w="85" w:type="dxa"/>
              <w:left w:w="113" w:type="dxa"/>
              <w:bottom w:w="85" w:type="dxa"/>
              <w:right w:w="0" w:type="dxa"/>
            </w:tcMar>
          </w:tcPr>
          <w:p w14:paraId="50C6222B" w14:textId="77777777" w:rsidR="002137B8" w:rsidRPr="00872B4E" w:rsidRDefault="002137B8" w:rsidP="002137B8">
            <w:r w:rsidRPr="004A3CC9">
              <w:t>Fields marked with asterisk (</w:t>
            </w:r>
            <w:r w:rsidRPr="001827F3">
              <w:rPr>
                <w:rStyle w:val="Requiredfieldmark"/>
              </w:rPr>
              <w:t>*</w:t>
            </w:r>
            <w:r w:rsidRPr="004A3CC9">
              <w:t>) are mandatory.</w:t>
            </w:r>
          </w:p>
        </w:tc>
      </w:tr>
      <w:tr w:rsidR="002137B8" w:rsidRPr="007A5EFD" w14:paraId="36D389FF" w14:textId="77777777" w:rsidTr="00C661B1">
        <w:trPr>
          <w:cantSplit w:val="0"/>
          <w:trHeight w:val="27"/>
        </w:trPr>
        <w:tc>
          <w:tcPr>
            <w:tcW w:w="10490" w:type="dxa"/>
            <w:gridSpan w:val="23"/>
            <w:tcBorders>
              <w:top w:val="single" w:sz="4" w:space="0" w:color="auto"/>
              <w:bottom w:val="single" w:sz="4" w:space="0" w:color="auto"/>
            </w:tcBorders>
            <w:shd w:val="clear" w:color="auto" w:fill="1F1F5F" w:themeFill="text1"/>
            <w:noWrap/>
            <w:tcMar>
              <w:top w:w="108" w:type="dxa"/>
              <w:bottom w:w="108" w:type="dxa"/>
            </w:tcMar>
          </w:tcPr>
          <w:p w14:paraId="25BF4C01" w14:textId="657DFF4B" w:rsidR="002137B8" w:rsidRDefault="002137B8" w:rsidP="002137B8">
            <w:pPr>
              <w:rPr>
                <w:rStyle w:val="Questionlabel"/>
                <w:color w:val="FFFFFF" w:themeColor="background1"/>
              </w:rPr>
            </w:pPr>
            <w:r>
              <w:rPr>
                <w:rStyle w:val="Questionlabel"/>
                <w:color w:val="FFFFFF" w:themeColor="background1"/>
              </w:rPr>
              <w:t xml:space="preserve">Section 1. Application details – what are applying for? </w:t>
            </w:r>
            <w:r>
              <w:rPr>
                <w:rStyle w:val="Questionlabel"/>
                <w:b w:val="0"/>
                <w:color w:val="FFFFFF" w:themeColor="background1"/>
              </w:rPr>
              <w:t>M</w:t>
            </w:r>
            <w:r w:rsidRPr="004D2FBE">
              <w:rPr>
                <w:rStyle w:val="Questionlabel"/>
                <w:b w:val="0"/>
                <w:color w:val="FFFFFF" w:themeColor="background1"/>
              </w:rPr>
              <w:t>ark</w:t>
            </w:r>
            <w:r>
              <w:rPr>
                <w:rStyle w:val="Questionlabel"/>
                <w:b w:val="0"/>
                <w:color w:val="FFFFFF" w:themeColor="background1"/>
              </w:rPr>
              <w:t xml:space="preserve"> your selection</w:t>
            </w:r>
            <w:r w:rsidRPr="004D2FBE">
              <w:rPr>
                <w:rStyle w:val="Questionlabel"/>
                <w:b w:val="0"/>
                <w:color w:val="FFFFFF" w:themeColor="background1"/>
              </w:rPr>
              <w:t xml:space="preserve"> with an X</w:t>
            </w:r>
          </w:p>
        </w:tc>
      </w:tr>
      <w:tr w:rsidR="002137B8" w:rsidRPr="007A5EFD" w14:paraId="0E88138A" w14:textId="77777777" w:rsidTr="00C661B1">
        <w:trPr>
          <w:cantSplit w:val="0"/>
          <w:trHeight w:val="153"/>
        </w:trPr>
        <w:tc>
          <w:tcPr>
            <w:tcW w:w="1983" w:type="dxa"/>
            <w:gridSpan w:val="3"/>
            <w:tcBorders>
              <w:top w:val="single" w:sz="4" w:space="0" w:color="auto"/>
              <w:bottom w:val="single" w:sz="4" w:space="0" w:color="auto"/>
            </w:tcBorders>
            <w:shd w:val="clear" w:color="auto" w:fill="F2F2F2" w:themeFill="background1" w:themeFillShade="F2"/>
            <w:noWrap/>
            <w:tcMar>
              <w:top w:w="108" w:type="dxa"/>
              <w:bottom w:w="108" w:type="dxa"/>
            </w:tcMar>
          </w:tcPr>
          <w:p w14:paraId="23EA59CF" w14:textId="4F82D3E9" w:rsidR="002137B8" w:rsidRPr="000C2554" w:rsidRDefault="002137B8" w:rsidP="002137B8">
            <w:pPr>
              <w:jc w:val="center"/>
              <w:rPr>
                <w:rStyle w:val="Questionlabel"/>
              </w:rPr>
            </w:pPr>
            <w:r>
              <w:rPr>
                <w:rStyle w:val="Questionlabel"/>
              </w:rPr>
              <w:t>New - p</w:t>
            </w:r>
            <w:r w:rsidRPr="000C2554">
              <w:rPr>
                <w:rStyle w:val="Questionlabel"/>
              </w:rPr>
              <w:t>ermit</w:t>
            </w:r>
            <w:r w:rsidRPr="001827F3">
              <w:rPr>
                <w:rStyle w:val="Requiredfieldmark"/>
              </w:rPr>
              <w:t>*</w:t>
            </w:r>
          </w:p>
        </w:tc>
        <w:tc>
          <w:tcPr>
            <w:tcW w:w="1420" w:type="dxa"/>
            <w:gridSpan w:val="2"/>
            <w:tcBorders>
              <w:top w:val="single" w:sz="4" w:space="0" w:color="auto"/>
              <w:bottom w:val="single" w:sz="4" w:space="0" w:color="auto"/>
            </w:tcBorders>
            <w:noWrap/>
            <w:tcMar>
              <w:top w:w="108" w:type="dxa"/>
              <w:bottom w:w="108" w:type="dxa"/>
            </w:tcMar>
          </w:tcPr>
          <w:p w14:paraId="70842A5F" w14:textId="77777777" w:rsidR="002137B8" w:rsidRPr="000C2554" w:rsidRDefault="002137B8" w:rsidP="002137B8">
            <w:pPr>
              <w:jc w:val="center"/>
            </w:pPr>
          </w:p>
        </w:tc>
        <w:tc>
          <w:tcPr>
            <w:tcW w:w="2126" w:type="dxa"/>
            <w:gridSpan w:val="3"/>
            <w:tcBorders>
              <w:top w:val="single" w:sz="4" w:space="0" w:color="auto"/>
              <w:bottom w:val="single" w:sz="4" w:space="0" w:color="auto"/>
            </w:tcBorders>
            <w:shd w:val="clear" w:color="auto" w:fill="F2F2F2" w:themeFill="background1" w:themeFillShade="F2"/>
          </w:tcPr>
          <w:p w14:paraId="195A65FE" w14:textId="0571AA4E" w:rsidR="002137B8" w:rsidRPr="000C2554" w:rsidRDefault="002137B8" w:rsidP="002137B8">
            <w:pPr>
              <w:jc w:val="center"/>
            </w:pPr>
            <w:r>
              <w:rPr>
                <w:b/>
              </w:rPr>
              <w:t>Renewing - p</w:t>
            </w:r>
            <w:r w:rsidRPr="000C2554">
              <w:rPr>
                <w:b/>
              </w:rPr>
              <w:t>ermit</w:t>
            </w:r>
            <w:r w:rsidRPr="001827F3">
              <w:rPr>
                <w:rStyle w:val="Requiredfieldmark"/>
              </w:rPr>
              <w:t>*</w:t>
            </w:r>
          </w:p>
        </w:tc>
        <w:tc>
          <w:tcPr>
            <w:tcW w:w="1417" w:type="dxa"/>
            <w:gridSpan w:val="3"/>
            <w:tcBorders>
              <w:top w:val="single" w:sz="4" w:space="0" w:color="auto"/>
              <w:bottom w:val="single" w:sz="4" w:space="0" w:color="auto"/>
            </w:tcBorders>
          </w:tcPr>
          <w:p w14:paraId="3C076EE8" w14:textId="77777777" w:rsidR="002137B8" w:rsidRPr="000C2554" w:rsidRDefault="002137B8" w:rsidP="002137B8">
            <w:pPr>
              <w:jc w:val="center"/>
            </w:pPr>
          </w:p>
        </w:tc>
        <w:tc>
          <w:tcPr>
            <w:tcW w:w="2268" w:type="dxa"/>
            <w:gridSpan w:val="10"/>
            <w:tcBorders>
              <w:top w:val="single" w:sz="4" w:space="0" w:color="auto"/>
              <w:bottom w:val="single" w:sz="4" w:space="0" w:color="auto"/>
            </w:tcBorders>
            <w:shd w:val="clear" w:color="auto" w:fill="F2F2F2" w:themeFill="background1" w:themeFillShade="F2"/>
          </w:tcPr>
          <w:p w14:paraId="04368583" w14:textId="19B6A003" w:rsidR="002137B8" w:rsidRPr="002C0BEF" w:rsidRDefault="002137B8" w:rsidP="002137B8">
            <w:pPr>
              <w:jc w:val="center"/>
            </w:pPr>
            <w:r>
              <w:rPr>
                <w:rStyle w:val="Questionlabel"/>
              </w:rPr>
              <w:t>Reinstating -</w:t>
            </w:r>
            <w:r w:rsidRPr="000C2554">
              <w:rPr>
                <w:rStyle w:val="Questionlabel"/>
              </w:rPr>
              <w:t xml:space="preserve"> </w:t>
            </w:r>
            <w:r>
              <w:rPr>
                <w:rStyle w:val="Questionlabel"/>
              </w:rPr>
              <w:t>p</w:t>
            </w:r>
            <w:r w:rsidRPr="000C2554">
              <w:rPr>
                <w:rStyle w:val="Questionlabel"/>
              </w:rPr>
              <w:t>ermit</w:t>
            </w:r>
            <w:r w:rsidRPr="001827F3">
              <w:rPr>
                <w:rStyle w:val="Requiredfieldmark"/>
              </w:rPr>
              <w:t>*</w:t>
            </w:r>
          </w:p>
        </w:tc>
        <w:tc>
          <w:tcPr>
            <w:tcW w:w="1276" w:type="dxa"/>
            <w:gridSpan w:val="2"/>
            <w:tcBorders>
              <w:top w:val="single" w:sz="4" w:space="0" w:color="auto"/>
              <w:bottom w:val="single" w:sz="4" w:space="0" w:color="auto"/>
            </w:tcBorders>
          </w:tcPr>
          <w:p w14:paraId="3AACB427" w14:textId="77777777" w:rsidR="002137B8" w:rsidRPr="002C0BEF" w:rsidRDefault="002137B8" w:rsidP="002137B8">
            <w:pPr>
              <w:jc w:val="center"/>
            </w:pPr>
          </w:p>
        </w:tc>
      </w:tr>
      <w:tr w:rsidR="002137B8" w:rsidRPr="007A5EFD" w14:paraId="23410D95" w14:textId="77777777" w:rsidTr="00C661B1">
        <w:trPr>
          <w:cantSplit w:val="0"/>
          <w:trHeight w:val="22"/>
        </w:trPr>
        <w:tc>
          <w:tcPr>
            <w:tcW w:w="10490" w:type="dxa"/>
            <w:gridSpan w:val="23"/>
            <w:tcBorders>
              <w:top w:val="single" w:sz="4" w:space="0" w:color="auto"/>
              <w:bottom w:val="single" w:sz="4" w:space="0" w:color="auto"/>
            </w:tcBorders>
            <w:shd w:val="clear" w:color="auto" w:fill="1F1F5F" w:themeFill="text1"/>
            <w:noWrap/>
            <w:tcMar>
              <w:top w:w="108" w:type="dxa"/>
              <w:bottom w:w="108" w:type="dxa"/>
            </w:tcMar>
          </w:tcPr>
          <w:p w14:paraId="5D2D05B6" w14:textId="33C4C5AF" w:rsidR="002137B8" w:rsidRPr="004A3CC9" w:rsidRDefault="002137B8" w:rsidP="002137B8">
            <w:pPr>
              <w:rPr>
                <w:rStyle w:val="Questionlabel"/>
                <w:color w:val="1F1F5F" w:themeColor="text1"/>
              </w:rPr>
            </w:pPr>
            <w:r>
              <w:rPr>
                <w:rStyle w:val="Questionlabel"/>
                <w:color w:val="FFFFFF" w:themeColor="background1"/>
              </w:rPr>
              <w:t>Section 2. Your personal information</w:t>
            </w:r>
          </w:p>
        </w:tc>
      </w:tr>
      <w:tr w:rsidR="002137B8" w:rsidRPr="007A5EFD" w14:paraId="448005D8" w14:textId="77777777" w:rsidTr="00C661B1">
        <w:trPr>
          <w:cantSplit w:val="0"/>
          <w:trHeight w:val="337"/>
        </w:trPr>
        <w:tc>
          <w:tcPr>
            <w:tcW w:w="1937" w:type="dxa"/>
            <w:gridSpan w:val="2"/>
            <w:tcBorders>
              <w:top w:val="single" w:sz="4" w:space="0" w:color="auto"/>
              <w:bottom w:val="single" w:sz="4" w:space="0" w:color="auto"/>
            </w:tcBorders>
            <w:shd w:val="clear" w:color="auto" w:fill="F2F2F2" w:themeFill="background1" w:themeFillShade="F2"/>
            <w:noWrap/>
            <w:tcMar>
              <w:top w:w="108" w:type="dxa"/>
              <w:bottom w:w="108" w:type="dxa"/>
            </w:tcMar>
          </w:tcPr>
          <w:p w14:paraId="11B2C747" w14:textId="4D7A80EF" w:rsidR="002137B8" w:rsidRPr="007A5EFD" w:rsidRDefault="002137B8" w:rsidP="002137B8">
            <w:pPr>
              <w:rPr>
                <w:rFonts w:ascii="Arial" w:hAnsi="Arial"/>
                <w:b/>
              </w:rPr>
            </w:pPr>
            <w:r>
              <w:rPr>
                <w:rStyle w:val="Questionlabel"/>
              </w:rPr>
              <w:t>Full name</w:t>
            </w:r>
            <w:r w:rsidRPr="001827F3">
              <w:rPr>
                <w:rStyle w:val="Requiredfieldmark"/>
              </w:rPr>
              <w:t>*</w:t>
            </w:r>
          </w:p>
        </w:tc>
        <w:tc>
          <w:tcPr>
            <w:tcW w:w="8553" w:type="dxa"/>
            <w:gridSpan w:val="21"/>
            <w:tcBorders>
              <w:top w:val="single" w:sz="4" w:space="0" w:color="auto"/>
              <w:bottom w:val="single" w:sz="4" w:space="0" w:color="auto"/>
            </w:tcBorders>
            <w:noWrap/>
            <w:tcMar>
              <w:top w:w="108" w:type="dxa"/>
              <w:bottom w:w="108" w:type="dxa"/>
            </w:tcMar>
          </w:tcPr>
          <w:p w14:paraId="1293A079" w14:textId="77777777" w:rsidR="002137B8" w:rsidRPr="0091134E" w:rsidRDefault="002137B8" w:rsidP="002137B8"/>
        </w:tc>
      </w:tr>
      <w:tr w:rsidR="002137B8" w:rsidRPr="007A5EFD" w14:paraId="75315B2C" w14:textId="77777777" w:rsidTr="00C661B1">
        <w:trPr>
          <w:cantSplit w:val="0"/>
          <w:trHeight w:val="27"/>
        </w:trPr>
        <w:tc>
          <w:tcPr>
            <w:tcW w:w="1937" w:type="dxa"/>
            <w:gridSpan w:val="2"/>
            <w:tcBorders>
              <w:top w:val="single" w:sz="4" w:space="0" w:color="auto"/>
              <w:bottom w:val="single" w:sz="4" w:space="0" w:color="auto"/>
            </w:tcBorders>
            <w:shd w:val="clear" w:color="auto" w:fill="F2F2F2" w:themeFill="background1" w:themeFillShade="F2"/>
            <w:noWrap/>
            <w:tcMar>
              <w:top w:w="108" w:type="dxa"/>
              <w:bottom w:w="108" w:type="dxa"/>
            </w:tcMar>
          </w:tcPr>
          <w:p w14:paraId="7E6CF8AC" w14:textId="7C7EF940" w:rsidR="002137B8" w:rsidRPr="00603363" w:rsidRDefault="002137B8" w:rsidP="002137B8">
            <w:pPr>
              <w:rPr>
                <w:rStyle w:val="Questionlabel"/>
                <w:color w:val="FF0000"/>
              </w:rPr>
            </w:pPr>
            <w:r>
              <w:rPr>
                <w:rStyle w:val="Questionlabel"/>
              </w:rPr>
              <w:t>Address in the community</w:t>
            </w:r>
            <w:r w:rsidRPr="001827F3">
              <w:rPr>
                <w:rStyle w:val="Requiredfieldmark"/>
              </w:rPr>
              <w:t>*</w:t>
            </w:r>
          </w:p>
        </w:tc>
        <w:tc>
          <w:tcPr>
            <w:tcW w:w="8553" w:type="dxa"/>
            <w:gridSpan w:val="21"/>
            <w:tcBorders>
              <w:top w:val="single" w:sz="4" w:space="0" w:color="auto"/>
              <w:bottom w:val="single" w:sz="4" w:space="0" w:color="auto"/>
            </w:tcBorders>
            <w:noWrap/>
            <w:tcMar>
              <w:top w:w="108" w:type="dxa"/>
              <w:bottom w:w="108" w:type="dxa"/>
            </w:tcMar>
          </w:tcPr>
          <w:p w14:paraId="358CCA15" w14:textId="77777777" w:rsidR="002137B8" w:rsidRPr="0091134E" w:rsidRDefault="002137B8" w:rsidP="002137B8"/>
        </w:tc>
      </w:tr>
      <w:tr w:rsidR="002137B8" w:rsidRPr="007A5EFD" w14:paraId="152D51A8" w14:textId="77777777" w:rsidTr="00C661B1">
        <w:trPr>
          <w:cantSplit w:val="0"/>
          <w:trHeight w:val="27"/>
        </w:trPr>
        <w:tc>
          <w:tcPr>
            <w:tcW w:w="1937" w:type="dxa"/>
            <w:gridSpan w:val="2"/>
            <w:tcBorders>
              <w:top w:val="single" w:sz="4" w:space="0" w:color="auto"/>
              <w:bottom w:val="single" w:sz="4" w:space="0" w:color="auto"/>
            </w:tcBorders>
            <w:shd w:val="clear" w:color="auto" w:fill="F2F2F2" w:themeFill="background1" w:themeFillShade="F2"/>
            <w:noWrap/>
            <w:tcMar>
              <w:top w:w="108" w:type="dxa"/>
              <w:bottom w:w="108" w:type="dxa"/>
            </w:tcMar>
          </w:tcPr>
          <w:p w14:paraId="01839522" w14:textId="464CEB7E" w:rsidR="002137B8" w:rsidRPr="00603363" w:rsidRDefault="002137B8" w:rsidP="002137B8">
            <w:pPr>
              <w:rPr>
                <w:rStyle w:val="Questionlabel"/>
                <w:color w:val="FF0000"/>
              </w:rPr>
            </w:pPr>
            <w:r>
              <w:rPr>
                <w:rStyle w:val="Questionlabel"/>
              </w:rPr>
              <w:t>Email</w:t>
            </w:r>
            <w:r w:rsidRPr="001827F3">
              <w:rPr>
                <w:rStyle w:val="Requiredfieldmark"/>
              </w:rPr>
              <w:t>*</w:t>
            </w:r>
          </w:p>
        </w:tc>
        <w:tc>
          <w:tcPr>
            <w:tcW w:w="8553" w:type="dxa"/>
            <w:gridSpan w:val="21"/>
            <w:tcBorders>
              <w:top w:val="single" w:sz="4" w:space="0" w:color="auto"/>
              <w:bottom w:val="single" w:sz="4" w:space="0" w:color="auto"/>
            </w:tcBorders>
            <w:noWrap/>
            <w:tcMar>
              <w:top w:w="108" w:type="dxa"/>
              <w:bottom w:w="108" w:type="dxa"/>
            </w:tcMar>
          </w:tcPr>
          <w:p w14:paraId="2FFCED6E" w14:textId="77777777" w:rsidR="002137B8" w:rsidRPr="002C0BEF" w:rsidRDefault="002137B8" w:rsidP="002137B8"/>
        </w:tc>
      </w:tr>
      <w:tr w:rsidR="002137B8" w:rsidRPr="007A5EFD" w14:paraId="282D8D4A" w14:textId="77777777" w:rsidTr="00C661B1">
        <w:trPr>
          <w:cantSplit w:val="0"/>
          <w:trHeight w:val="27"/>
        </w:trPr>
        <w:tc>
          <w:tcPr>
            <w:tcW w:w="1937" w:type="dxa"/>
            <w:gridSpan w:val="2"/>
            <w:tcBorders>
              <w:top w:val="single" w:sz="4" w:space="0" w:color="auto"/>
              <w:bottom w:val="single" w:sz="4" w:space="0" w:color="auto"/>
            </w:tcBorders>
            <w:shd w:val="clear" w:color="auto" w:fill="F2F2F2" w:themeFill="background1" w:themeFillShade="F2"/>
            <w:noWrap/>
            <w:tcMar>
              <w:top w:w="108" w:type="dxa"/>
              <w:bottom w:w="108" w:type="dxa"/>
            </w:tcMar>
          </w:tcPr>
          <w:p w14:paraId="06A25DF5" w14:textId="7B765488" w:rsidR="002137B8" w:rsidRPr="00603363" w:rsidRDefault="002137B8" w:rsidP="002137B8">
            <w:pPr>
              <w:rPr>
                <w:rStyle w:val="Questionlabel"/>
                <w:color w:val="FF0000"/>
              </w:rPr>
            </w:pPr>
            <w:r>
              <w:rPr>
                <w:rStyle w:val="Questionlabel"/>
              </w:rPr>
              <w:t>Phone</w:t>
            </w:r>
            <w:r w:rsidRPr="001827F3">
              <w:rPr>
                <w:rStyle w:val="Requiredfieldmark"/>
              </w:rPr>
              <w:t>*</w:t>
            </w:r>
          </w:p>
        </w:tc>
        <w:tc>
          <w:tcPr>
            <w:tcW w:w="3405" w:type="dxa"/>
            <w:gridSpan w:val="5"/>
            <w:tcBorders>
              <w:top w:val="single" w:sz="4" w:space="0" w:color="auto"/>
              <w:bottom w:val="single" w:sz="4" w:space="0" w:color="auto"/>
            </w:tcBorders>
            <w:noWrap/>
            <w:tcMar>
              <w:top w:w="108" w:type="dxa"/>
              <w:bottom w:w="108" w:type="dxa"/>
            </w:tcMar>
          </w:tcPr>
          <w:p w14:paraId="1DFB3984" w14:textId="77777777" w:rsidR="002137B8" w:rsidRPr="002C0BEF" w:rsidRDefault="002137B8" w:rsidP="002137B8"/>
        </w:tc>
        <w:tc>
          <w:tcPr>
            <w:tcW w:w="1701" w:type="dxa"/>
            <w:gridSpan w:val="5"/>
            <w:tcBorders>
              <w:top w:val="single" w:sz="4" w:space="0" w:color="auto"/>
              <w:bottom w:val="single" w:sz="4" w:space="0" w:color="auto"/>
            </w:tcBorders>
            <w:shd w:val="clear" w:color="auto" w:fill="F2F2F2" w:themeFill="background1" w:themeFillShade="F2"/>
            <w:noWrap/>
            <w:tcMar>
              <w:top w:w="108" w:type="dxa"/>
              <w:bottom w:w="108" w:type="dxa"/>
            </w:tcMar>
          </w:tcPr>
          <w:p w14:paraId="49DA2CF2" w14:textId="63769954" w:rsidR="002137B8" w:rsidRPr="00603363" w:rsidRDefault="002137B8" w:rsidP="002137B8">
            <w:pPr>
              <w:rPr>
                <w:rStyle w:val="Questionlabel"/>
                <w:color w:val="FF0000"/>
              </w:rPr>
            </w:pPr>
            <w:r>
              <w:rPr>
                <w:rStyle w:val="Questionlabel"/>
              </w:rPr>
              <w:t>Date of birth</w:t>
            </w:r>
            <w:r w:rsidRPr="001827F3">
              <w:rPr>
                <w:rStyle w:val="Requiredfieldmark"/>
              </w:rPr>
              <w:t>*</w:t>
            </w:r>
          </w:p>
        </w:tc>
        <w:tc>
          <w:tcPr>
            <w:tcW w:w="3447" w:type="dxa"/>
            <w:gridSpan w:val="11"/>
            <w:tcBorders>
              <w:top w:val="single" w:sz="4" w:space="0" w:color="auto"/>
              <w:bottom w:val="single" w:sz="4" w:space="0" w:color="auto"/>
            </w:tcBorders>
            <w:noWrap/>
            <w:tcMar>
              <w:top w:w="108" w:type="dxa"/>
              <w:bottom w:w="108" w:type="dxa"/>
            </w:tcMar>
          </w:tcPr>
          <w:p w14:paraId="51FB13A5" w14:textId="77777777" w:rsidR="002137B8" w:rsidRPr="002C0BEF" w:rsidRDefault="002137B8" w:rsidP="002137B8"/>
        </w:tc>
      </w:tr>
      <w:tr w:rsidR="002137B8" w:rsidRPr="007A5EFD" w14:paraId="68764396" w14:textId="77777777" w:rsidTr="00C661B1">
        <w:trPr>
          <w:cantSplit w:val="0"/>
          <w:trHeight w:val="145"/>
        </w:trPr>
        <w:tc>
          <w:tcPr>
            <w:tcW w:w="8789" w:type="dxa"/>
            <w:gridSpan w:val="18"/>
            <w:tcBorders>
              <w:top w:val="single" w:sz="4" w:space="0" w:color="auto"/>
              <w:bottom w:val="single" w:sz="4" w:space="0" w:color="auto"/>
            </w:tcBorders>
            <w:shd w:val="clear" w:color="auto" w:fill="F2F2F2" w:themeFill="background1" w:themeFillShade="F2"/>
            <w:noWrap/>
            <w:tcMar>
              <w:top w:w="108" w:type="dxa"/>
              <w:bottom w:w="108" w:type="dxa"/>
            </w:tcMar>
          </w:tcPr>
          <w:p w14:paraId="76921C62" w14:textId="1BDC7101" w:rsidR="002137B8" w:rsidRPr="003E4F52" w:rsidRDefault="002137B8" w:rsidP="002137B8">
            <w:pPr>
              <w:rPr>
                <w:rStyle w:val="Questionlabel"/>
                <w:color w:val="FF0000"/>
              </w:rPr>
            </w:pPr>
            <w:r>
              <w:rPr>
                <w:rStyle w:val="Questionlabel"/>
              </w:rPr>
              <w:t>Do you live in the community/area permanently?</w:t>
            </w:r>
            <w:r w:rsidRPr="001827F3">
              <w:rPr>
                <w:rStyle w:val="Requiredfieldmark"/>
              </w:rPr>
              <w:t>*</w:t>
            </w:r>
            <w:r>
              <w:rPr>
                <w:rStyle w:val="Questionlabel"/>
                <w:color w:val="FF0000"/>
              </w:rPr>
              <w:t xml:space="preserve"> </w:t>
            </w:r>
            <w:r w:rsidRPr="00FA3014">
              <w:rPr>
                <w:rStyle w:val="Questionlabel"/>
                <w:rFonts w:asciiTheme="minorHAnsi" w:hAnsiTheme="minorHAnsi"/>
                <w:b w:val="0"/>
                <w:bCs w:val="0"/>
                <w:szCs w:val="22"/>
              </w:rPr>
              <w:t>If yes, go</w:t>
            </w:r>
            <w:r w:rsidRPr="00EC1D70">
              <w:rPr>
                <w:rStyle w:val="Questionlabel"/>
                <w:b w:val="0"/>
              </w:rPr>
              <w:t xml:space="preserve"> to </w:t>
            </w:r>
            <w:r>
              <w:rPr>
                <w:rStyle w:val="Questionlabel"/>
                <w:b w:val="0"/>
              </w:rPr>
              <w:t>s</w:t>
            </w:r>
            <w:r w:rsidRPr="00EC1D70">
              <w:rPr>
                <w:rStyle w:val="Questionlabel"/>
                <w:b w:val="0"/>
              </w:rPr>
              <w:t>ection 3</w:t>
            </w:r>
          </w:p>
        </w:tc>
        <w:tc>
          <w:tcPr>
            <w:tcW w:w="1701" w:type="dxa"/>
            <w:gridSpan w:val="5"/>
            <w:tcBorders>
              <w:top w:val="single" w:sz="4" w:space="0" w:color="auto"/>
              <w:bottom w:val="single" w:sz="4" w:space="0" w:color="auto"/>
            </w:tcBorders>
            <w:noWrap/>
            <w:tcMar>
              <w:top w:w="108" w:type="dxa"/>
              <w:bottom w:w="108" w:type="dxa"/>
            </w:tcMar>
          </w:tcPr>
          <w:p w14:paraId="5E57C6E6" w14:textId="20A85F6E" w:rsidR="002137B8" w:rsidRPr="002C0BEF" w:rsidRDefault="002137B8" w:rsidP="002137B8">
            <w:r>
              <w:t>Yes/No</w:t>
            </w:r>
          </w:p>
        </w:tc>
      </w:tr>
      <w:tr w:rsidR="002137B8" w:rsidRPr="007A5EFD" w14:paraId="0CC83D63" w14:textId="77777777" w:rsidTr="00C661B1">
        <w:trPr>
          <w:cantSplit w:val="0"/>
        </w:trPr>
        <w:tc>
          <w:tcPr>
            <w:tcW w:w="10490" w:type="dxa"/>
            <w:gridSpan w:val="23"/>
            <w:tcBorders>
              <w:top w:val="single" w:sz="4" w:space="0" w:color="auto"/>
              <w:left w:val="single" w:sz="4" w:space="0" w:color="auto"/>
              <w:bottom w:val="single" w:sz="4" w:space="0" w:color="auto"/>
              <w:right w:val="single" w:sz="4" w:space="0" w:color="auto"/>
            </w:tcBorders>
            <w:shd w:val="clear" w:color="auto" w:fill="002060"/>
            <w:noWrap/>
            <w:tcMar>
              <w:top w:w="108" w:type="dxa"/>
              <w:bottom w:w="108" w:type="dxa"/>
            </w:tcMar>
          </w:tcPr>
          <w:p w14:paraId="7603D9D2" w14:textId="1CE685BD" w:rsidR="002137B8" w:rsidRPr="00626E65" w:rsidRDefault="002137B8" w:rsidP="002137B8">
            <w:pPr>
              <w:keepNext/>
              <w:spacing w:after="0"/>
              <w:rPr>
                <w:rStyle w:val="Questionlabel"/>
                <w:b w:val="0"/>
                <w:color w:val="FFFFFF" w:themeColor="background1"/>
              </w:rPr>
            </w:pPr>
            <w:r w:rsidRPr="00626E65">
              <w:rPr>
                <w:b/>
              </w:rPr>
              <w:t xml:space="preserve">Why do you want a liquor </w:t>
            </w:r>
            <w:r>
              <w:rPr>
                <w:b/>
              </w:rPr>
              <w:t>p</w:t>
            </w:r>
            <w:r w:rsidRPr="00626E65">
              <w:rPr>
                <w:b/>
              </w:rPr>
              <w:t>ermit?</w:t>
            </w:r>
            <w:r w:rsidRPr="001827F3">
              <w:rPr>
                <w:rStyle w:val="Requiredfieldmark"/>
              </w:rPr>
              <w:t>*</w:t>
            </w:r>
            <w:r>
              <w:rPr>
                <w:b/>
              </w:rPr>
              <w:t xml:space="preserve"> </w:t>
            </w:r>
            <w:r w:rsidRPr="00081C08">
              <w:rPr>
                <w:bCs/>
              </w:rPr>
              <w:t>Y</w:t>
            </w:r>
            <w:r w:rsidRPr="000A3E6B">
              <w:t xml:space="preserve">ou </w:t>
            </w:r>
            <w:r>
              <w:t>must</w:t>
            </w:r>
            <w:r w:rsidRPr="000A3E6B">
              <w:t xml:space="preserve"> provide </w:t>
            </w:r>
            <w:r>
              <w:t xml:space="preserve">an </w:t>
            </w:r>
            <w:r w:rsidRPr="000A3E6B">
              <w:t xml:space="preserve">answer </w:t>
            </w:r>
            <w:r>
              <w:t>below</w:t>
            </w:r>
          </w:p>
        </w:tc>
      </w:tr>
      <w:tr w:rsidR="002137B8" w:rsidRPr="007A5EFD" w14:paraId="0402DD8E" w14:textId="77777777" w:rsidTr="00C661B1">
        <w:trPr>
          <w:cantSplit w:val="0"/>
          <w:trHeight w:hRule="exact" w:val="397"/>
        </w:trPr>
        <w:tc>
          <w:tcPr>
            <w:tcW w:w="10490" w:type="dxa"/>
            <w:gridSpan w:val="23"/>
            <w:tcBorders>
              <w:top w:val="single" w:sz="4" w:space="0" w:color="auto"/>
              <w:left w:val="single" w:sz="4" w:space="0" w:color="auto"/>
              <w:bottom w:val="single" w:sz="4" w:space="0" w:color="auto"/>
              <w:right w:val="single" w:sz="4" w:space="0" w:color="auto"/>
            </w:tcBorders>
            <w:noWrap/>
            <w:tcMar>
              <w:top w:w="108" w:type="dxa"/>
              <w:bottom w:w="108" w:type="dxa"/>
            </w:tcMar>
          </w:tcPr>
          <w:p w14:paraId="54BA23F9" w14:textId="77777777" w:rsidR="002137B8" w:rsidRPr="005D185D" w:rsidRDefault="002137B8" w:rsidP="002137B8">
            <w:pPr>
              <w:keepNext/>
              <w:spacing w:after="0"/>
            </w:pPr>
          </w:p>
        </w:tc>
      </w:tr>
      <w:tr w:rsidR="002137B8" w:rsidRPr="007A5EFD" w14:paraId="43BDFB19" w14:textId="77777777" w:rsidTr="00C661B1">
        <w:trPr>
          <w:cantSplit w:val="0"/>
          <w:trHeight w:hRule="exact" w:val="397"/>
        </w:trPr>
        <w:tc>
          <w:tcPr>
            <w:tcW w:w="10490" w:type="dxa"/>
            <w:gridSpan w:val="23"/>
            <w:tcBorders>
              <w:top w:val="single" w:sz="4" w:space="0" w:color="auto"/>
              <w:left w:val="single" w:sz="4" w:space="0" w:color="auto"/>
              <w:bottom w:val="single" w:sz="4" w:space="0" w:color="auto"/>
              <w:right w:val="single" w:sz="4" w:space="0" w:color="auto"/>
            </w:tcBorders>
            <w:noWrap/>
            <w:tcMar>
              <w:top w:w="108" w:type="dxa"/>
              <w:bottom w:w="108" w:type="dxa"/>
            </w:tcMar>
          </w:tcPr>
          <w:p w14:paraId="61924716" w14:textId="77777777" w:rsidR="002137B8" w:rsidRPr="005D185D" w:rsidRDefault="002137B8" w:rsidP="002137B8">
            <w:pPr>
              <w:keepNext/>
              <w:spacing w:after="0"/>
            </w:pPr>
          </w:p>
        </w:tc>
      </w:tr>
      <w:tr w:rsidR="002137B8" w:rsidRPr="00963D9F" w14:paraId="3227D920" w14:textId="77777777" w:rsidTr="00C661B1">
        <w:trPr>
          <w:cantSplit w:val="0"/>
          <w:trHeight w:hRule="exact" w:val="397"/>
        </w:trPr>
        <w:tc>
          <w:tcPr>
            <w:tcW w:w="10490" w:type="dxa"/>
            <w:gridSpan w:val="23"/>
            <w:tcBorders>
              <w:top w:val="single" w:sz="4" w:space="0" w:color="auto"/>
              <w:bottom w:val="single" w:sz="4" w:space="0" w:color="auto"/>
            </w:tcBorders>
            <w:noWrap/>
            <w:tcMar>
              <w:top w:w="108" w:type="dxa"/>
              <w:bottom w:w="108" w:type="dxa"/>
            </w:tcMar>
          </w:tcPr>
          <w:p w14:paraId="598A8547" w14:textId="4F6A5A6A" w:rsidR="002137B8" w:rsidRPr="00963D9F" w:rsidRDefault="002137B8" w:rsidP="002137B8"/>
        </w:tc>
      </w:tr>
      <w:tr w:rsidR="002137B8" w:rsidRPr="00963D9F" w14:paraId="5DF62A82" w14:textId="77777777" w:rsidTr="00C661B1">
        <w:trPr>
          <w:cantSplit w:val="0"/>
          <w:trHeight w:hRule="exact" w:val="397"/>
        </w:trPr>
        <w:tc>
          <w:tcPr>
            <w:tcW w:w="10490" w:type="dxa"/>
            <w:gridSpan w:val="23"/>
            <w:tcBorders>
              <w:top w:val="single" w:sz="4" w:space="0" w:color="auto"/>
              <w:bottom w:val="single" w:sz="4" w:space="0" w:color="auto"/>
            </w:tcBorders>
            <w:noWrap/>
            <w:tcMar>
              <w:top w:w="108" w:type="dxa"/>
              <w:bottom w:w="108" w:type="dxa"/>
            </w:tcMar>
          </w:tcPr>
          <w:p w14:paraId="072628C1" w14:textId="77777777" w:rsidR="002137B8" w:rsidRPr="00963D9F" w:rsidRDefault="002137B8" w:rsidP="002137B8"/>
        </w:tc>
      </w:tr>
      <w:tr w:rsidR="002137B8" w:rsidRPr="005E6EFF" w14:paraId="12B16D73" w14:textId="77777777" w:rsidTr="00C661B1">
        <w:trPr>
          <w:cantSplit w:val="0"/>
        </w:trPr>
        <w:tc>
          <w:tcPr>
            <w:tcW w:w="10490" w:type="dxa"/>
            <w:gridSpan w:val="23"/>
            <w:tcBorders>
              <w:top w:val="single" w:sz="4" w:space="0" w:color="auto"/>
              <w:bottom w:val="single" w:sz="4" w:space="0" w:color="auto"/>
            </w:tcBorders>
            <w:shd w:val="clear" w:color="auto" w:fill="1F1F5F"/>
            <w:noWrap/>
            <w:tcMar>
              <w:top w:w="108" w:type="dxa"/>
              <w:bottom w:w="108" w:type="dxa"/>
            </w:tcMar>
          </w:tcPr>
          <w:p w14:paraId="533AD2AF" w14:textId="758D7910" w:rsidR="002137B8" w:rsidRPr="005E6EFF" w:rsidRDefault="002137B8" w:rsidP="002137B8">
            <w:r w:rsidRPr="005D185D">
              <w:rPr>
                <w:b/>
                <w:bCs/>
              </w:rPr>
              <w:lastRenderedPageBreak/>
              <w:t xml:space="preserve">Contractors or </w:t>
            </w:r>
            <w:r>
              <w:rPr>
                <w:b/>
                <w:bCs/>
              </w:rPr>
              <w:t>v</w:t>
            </w:r>
            <w:r w:rsidRPr="005D185D">
              <w:rPr>
                <w:b/>
                <w:bCs/>
              </w:rPr>
              <w:t>isitors ONLY to complete</w:t>
            </w:r>
          </w:p>
        </w:tc>
      </w:tr>
      <w:tr w:rsidR="002137B8" w:rsidRPr="005E6EFF" w14:paraId="79FE686C" w14:textId="77777777" w:rsidTr="00512699">
        <w:trPr>
          <w:cantSplit w:val="0"/>
        </w:trPr>
        <w:tc>
          <w:tcPr>
            <w:tcW w:w="9073" w:type="dxa"/>
            <w:gridSpan w:val="20"/>
            <w:tcBorders>
              <w:top w:val="single" w:sz="4" w:space="0" w:color="auto"/>
              <w:bottom w:val="single" w:sz="4" w:space="0" w:color="auto"/>
            </w:tcBorders>
            <w:shd w:val="clear" w:color="auto" w:fill="F2F2F2" w:themeFill="background1" w:themeFillShade="F2"/>
            <w:noWrap/>
            <w:tcMar>
              <w:top w:w="108" w:type="dxa"/>
              <w:bottom w:w="108" w:type="dxa"/>
            </w:tcMar>
          </w:tcPr>
          <w:p w14:paraId="1655C724" w14:textId="2101D9EC" w:rsidR="002137B8" w:rsidRPr="005E6EFF" w:rsidRDefault="002137B8" w:rsidP="002137B8">
            <w:pPr>
              <w:rPr>
                <w:rStyle w:val="Questionlabel"/>
                <w:b w:val="0"/>
                <w:color w:val="FF0000"/>
              </w:rPr>
            </w:pPr>
            <w:r w:rsidRPr="005E6EFF">
              <w:rPr>
                <w:rStyle w:val="Questionlabel"/>
                <w:b w:val="0"/>
              </w:rPr>
              <w:t xml:space="preserve">Are you a </w:t>
            </w:r>
            <w:r w:rsidRPr="006D0656">
              <w:rPr>
                <w:rStyle w:val="Questionlabel"/>
              </w:rPr>
              <w:t>CONTRACTOR</w:t>
            </w:r>
            <w:r w:rsidRPr="005E6EFF">
              <w:rPr>
                <w:rStyle w:val="Questionlabel"/>
                <w:b w:val="0"/>
              </w:rPr>
              <w:t xml:space="preserve"> who is</w:t>
            </w:r>
            <w:r>
              <w:rPr>
                <w:rStyle w:val="Questionlabel"/>
                <w:b w:val="0"/>
              </w:rPr>
              <w:t xml:space="preserve"> or </w:t>
            </w:r>
            <w:r w:rsidRPr="005E6EFF">
              <w:rPr>
                <w:rStyle w:val="Questionlabel"/>
                <w:b w:val="0"/>
              </w:rPr>
              <w:t xml:space="preserve">will be working in the </w:t>
            </w:r>
            <w:r>
              <w:rPr>
                <w:rStyle w:val="Questionlabel"/>
                <w:b w:val="0"/>
              </w:rPr>
              <w:t xml:space="preserve">area </w:t>
            </w:r>
            <w:r w:rsidRPr="005E6EFF">
              <w:rPr>
                <w:rStyle w:val="Questionlabel"/>
                <w:b w:val="0"/>
              </w:rPr>
              <w:t>temporarily?</w:t>
            </w:r>
            <w:r w:rsidRPr="001827F3">
              <w:rPr>
                <w:rStyle w:val="Requiredfieldmark"/>
              </w:rPr>
              <w:t>*</w:t>
            </w:r>
          </w:p>
        </w:tc>
        <w:tc>
          <w:tcPr>
            <w:tcW w:w="1417" w:type="dxa"/>
            <w:gridSpan w:val="3"/>
            <w:tcBorders>
              <w:top w:val="single" w:sz="4" w:space="0" w:color="auto"/>
              <w:bottom w:val="single" w:sz="4" w:space="0" w:color="auto"/>
            </w:tcBorders>
            <w:noWrap/>
            <w:tcMar>
              <w:top w:w="108" w:type="dxa"/>
              <w:bottom w:w="108" w:type="dxa"/>
            </w:tcMar>
          </w:tcPr>
          <w:p w14:paraId="73C57AA1" w14:textId="0C460681" w:rsidR="002137B8" w:rsidRPr="005E6EFF" w:rsidRDefault="002137B8" w:rsidP="002137B8">
            <w:r w:rsidRPr="005E6EFF">
              <w:t>Yes/No</w:t>
            </w:r>
          </w:p>
        </w:tc>
      </w:tr>
      <w:tr w:rsidR="002137B8" w:rsidRPr="000C2554" w14:paraId="6E5B88ED" w14:textId="77777777" w:rsidTr="00C661B1">
        <w:trPr>
          <w:cantSplit w:val="0"/>
        </w:trPr>
        <w:tc>
          <w:tcPr>
            <w:tcW w:w="4678" w:type="dxa"/>
            <w:gridSpan w:val="6"/>
            <w:tcBorders>
              <w:top w:val="single" w:sz="4" w:space="0" w:color="auto"/>
              <w:bottom w:val="single" w:sz="4" w:space="0" w:color="auto"/>
            </w:tcBorders>
            <w:noWrap/>
            <w:tcMar>
              <w:top w:w="108" w:type="dxa"/>
              <w:bottom w:w="108" w:type="dxa"/>
            </w:tcMar>
          </w:tcPr>
          <w:p w14:paraId="2FF8F3D7" w14:textId="0B5D24F6" w:rsidR="002137B8" w:rsidRPr="000C2554" w:rsidRDefault="002137B8" w:rsidP="002137B8">
            <w:pPr>
              <w:rPr>
                <w:rStyle w:val="Questionlabel"/>
                <w:b w:val="0"/>
              </w:rPr>
            </w:pPr>
            <w:r w:rsidRPr="000C2554">
              <w:rPr>
                <w:rStyle w:val="Questionlabel"/>
                <w:b w:val="0"/>
              </w:rPr>
              <w:t xml:space="preserve">If yes, company name </w:t>
            </w:r>
            <w:r>
              <w:rPr>
                <w:rStyle w:val="Questionlabel"/>
                <w:b w:val="0"/>
              </w:rPr>
              <w:t>and</w:t>
            </w:r>
            <w:r w:rsidRPr="000C2554">
              <w:rPr>
                <w:rStyle w:val="Questionlabel"/>
                <w:b w:val="0"/>
              </w:rPr>
              <w:t xml:space="preserve"> contact number</w:t>
            </w:r>
            <w:r w:rsidRPr="001827F3">
              <w:rPr>
                <w:rStyle w:val="Requiredfieldmark"/>
              </w:rPr>
              <w:t>*</w:t>
            </w:r>
          </w:p>
        </w:tc>
        <w:tc>
          <w:tcPr>
            <w:tcW w:w="5812" w:type="dxa"/>
            <w:gridSpan w:val="17"/>
            <w:tcBorders>
              <w:top w:val="single" w:sz="4" w:space="0" w:color="auto"/>
              <w:bottom w:val="single" w:sz="4" w:space="0" w:color="auto"/>
            </w:tcBorders>
            <w:noWrap/>
            <w:tcMar>
              <w:top w:w="108" w:type="dxa"/>
              <w:bottom w:w="108" w:type="dxa"/>
            </w:tcMar>
          </w:tcPr>
          <w:p w14:paraId="7CAF5BA3" w14:textId="77777777" w:rsidR="002137B8" w:rsidRPr="000C2554" w:rsidRDefault="002137B8" w:rsidP="002137B8"/>
        </w:tc>
      </w:tr>
      <w:tr w:rsidR="00512699" w14:paraId="1ABF77F9" w14:textId="77777777" w:rsidTr="00512699">
        <w:trPr>
          <w:cantSplit w:val="0"/>
        </w:trPr>
        <w:tc>
          <w:tcPr>
            <w:tcW w:w="4678" w:type="dxa"/>
            <w:gridSpan w:val="6"/>
            <w:tcBorders>
              <w:top w:val="single" w:sz="4" w:space="0" w:color="auto"/>
              <w:bottom w:val="single" w:sz="4" w:space="0" w:color="auto"/>
            </w:tcBorders>
            <w:noWrap/>
            <w:tcMar>
              <w:top w:w="108" w:type="dxa"/>
              <w:bottom w:w="108" w:type="dxa"/>
            </w:tcMar>
          </w:tcPr>
          <w:p w14:paraId="48A0F118" w14:textId="0F5FBA6D" w:rsidR="00512699" w:rsidRPr="003E4F52" w:rsidRDefault="00512699" w:rsidP="002137B8">
            <w:pPr>
              <w:rPr>
                <w:rStyle w:val="Questionlabel"/>
                <w:b w:val="0"/>
              </w:rPr>
            </w:pPr>
            <w:r w:rsidRPr="000C2554">
              <w:rPr>
                <w:rStyle w:val="Questionlabel"/>
                <w:b w:val="0"/>
              </w:rPr>
              <w:t xml:space="preserve">If yes, dates </w:t>
            </w:r>
            <w:r>
              <w:rPr>
                <w:rStyle w:val="Questionlabel"/>
                <w:b w:val="0"/>
              </w:rPr>
              <w:t>you expect to be in the area</w:t>
            </w:r>
            <w:r w:rsidRPr="001827F3">
              <w:rPr>
                <w:rStyle w:val="Requiredfieldmark"/>
              </w:rPr>
              <w:t>*</w:t>
            </w:r>
          </w:p>
        </w:tc>
        <w:tc>
          <w:tcPr>
            <w:tcW w:w="1453" w:type="dxa"/>
            <w:gridSpan w:val="4"/>
            <w:tcBorders>
              <w:top w:val="single" w:sz="4" w:space="0" w:color="auto"/>
              <w:bottom w:val="single" w:sz="4" w:space="0" w:color="auto"/>
            </w:tcBorders>
            <w:shd w:val="clear" w:color="auto" w:fill="F2F2F2" w:themeFill="background1" w:themeFillShade="F2"/>
            <w:noWrap/>
            <w:tcMar>
              <w:top w:w="108" w:type="dxa"/>
              <w:bottom w:w="108" w:type="dxa"/>
            </w:tcMar>
          </w:tcPr>
          <w:p w14:paraId="1C52F371" w14:textId="5488781C" w:rsidR="00512699" w:rsidRPr="00512699" w:rsidRDefault="00512699" w:rsidP="00512699">
            <w:pPr>
              <w:rPr>
                <w:b/>
                <w:bCs/>
              </w:rPr>
            </w:pPr>
            <w:r w:rsidRPr="00512699">
              <w:rPr>
                <w:b/>
                <w:bCs/>
              </w:rPr>
              <w:t>Date from</w:t>
            </w:r>
          </w:p>
        </w:tc>
        <w:tc>
          <w:tcPr>
            <w:tcW w:w="1453" w:type="dxa"/>
            <w:gridSpan w:val="5"/>
            <w:tcBorders>
              <w:top w:val="single" w:sz="4" w:space="0" w:color="auto"/>
              <w:bottom w:val="single" w:sz="4" w:space="0" w:color="auto"/>
            </w:tcBorders>
          </w:tcPr>
          <w:p w14:paraId="3551EC26" w14:textId="77777777" w:rsidR="00512699" w:rsidRDefault="00512699" w:rsidP="00512699"/>
        </w:tc>
        <w:tc>
          <w:tcPr>
            <w:tcW w:w="1489" w:type="dxa"/>
            <w:gridSpan w:val="5"/>
            <w:tcBorders>
              <w:top w:val="single" w:sz="4" w:space="0" w:color="auto"/>
              <w:bottom w:val="single" w:sz="4" w:space="0" w:color="auto"/>
            </w:tcBorders>
            <w:shd w:val="clear" w:color="auto" w:fill="F2F2F2" w:themeFill="background1" w:themeFillShade="F2"/>
          </w:tcPr>
          <w:p w14:paraId="22DD4D31" w14:textId="64205C85" w:rsidR="00512699" w:rsidRPr="00512699" w:rsidRDefault="00512699" w:rsidP="00512699">
            <w:pPr>
              <w:rPr>
                <w:b/>
                <w:bCs/>
              </w:rPr>
            </w:pPr>
            <w:r w:rsidRPr="00512699">
              <w:rPr>
                <w:b/>
                <w:bCs/>
              </w:rPr>
              <w:t>Date to</w:t>
            </w:r>
          </w:p>
        </w:tc>
        <w:tc>
          <w:tcPr>
            <w:tcW w:w="1417" w:type="dxa"/>
            <w:gridSpan w:val="3"/>
            <w:tcBorders>
              <w:top w:val="single" w:sz="4" w:space="0" w:color="auto"/>
              <w:bottom w:val="single" w:sz="4" w:space="0" w:color="auto"/>
            </w:tcBorders>
          </w:tcPr>
          <w:p w14:paraId="0AB34735" w14:textId="1E401ADB" w:rsidR="00512699" w:rsidRDefault="00512699" w:rsidP="00512699"/>
        </w:tc>
      </w:tr>
      <w:tr w:rsidR="002137B8" w:rsidRPr="005E6EFF" w14:paraId="311FF88F" w14:textId="77777777" w:rsidTr="00512699">
        <w:trPr>
          <w:cantSplit w:val="0"/>
        </w:trPr>
        <w:tc>
          <w:tcPr>
            <w:tcW w:w="9073" w:type="dxa"/>
            <w:gridSpan w:val="20"/>
            <w:tcBorders>
              <w:top w:val="single" w:sz="4" w:space="0" w:color="auto"/>
              <w:bottom w:val="single" w:sz="4" w:space="0" w:color="auto"/>
            </w:tcBorders>
            <w:shd w:val="clear" w:color="auto" w:fill="F2F2F2" w:themeFill="background1" w:themeFillShade="F2"/>
            <w:noWrap/>
            <w:tcMar>
              <w:top w:w="108" w:type="dxa"/>
              <w:bottom w:w="108" w:type="dxa"/>
            </w:tcMar>
          </w:tcPr>
          <w:p w14:paraId="3E6A5C61" w14:textId="3D9BF28F" w:rsidR="002137B8" w:rsidRPr="005E6EFF" w:rsidRDefault="002137B8" w:rsidP="002137B8">
            <w:pPr>
              <w:keepNext/>
              <w:rPr>
                <w:rStyle w:val="Questionlabel"/>
                <w:b w:val="0"/>
                <w:color w:val="FF0000"/>
              </w:rPr>
            </w:pPr>
            <w:r w:rsidRPr="005E6EFF">
              <w:rPr>
                <w:rStyle w:val="Questionlabel"/>
                <w:b w:val="0"/>
              </w:rPr>
              <w:t xml:space="preserve">Are you a </w:t>
            </w:r>
            <w:r w:rsidRPr="006D0656">
              <w:rPr>
                <w:rStyle w:val="Questionlabel"/>
              </w:rPr>
              <w:t>VISITOR</w:t>
            </w:r>
            <w:r w:rsidRPr="005E6EFF">
              <w:rPr>
                <w:rStyle w:val="Questionlabel"/>
                <w:b w:val="0"/>
              </w:rPr>
              <w:t xml:space="preserve"> who is</w:t>
            </w:r>
            <w:r>
              <w:rPr>
                <w:rStyle w:val="Questionlabel"/>
                <w:b w:val="0"/>
              </w:rPr>
              <w:t xml:space="preserve"> or </w:t>
            </w:r>
            <w:r w:rsidRPr="005E6EFF">
              <w:rPr>
                <w:rStyle w:val="Questionlabel"/>
                <w:b w:val="0"/>
              </w:rPr>
              <w:t xml:space="preserve">will be visiting the </w:t>
            </w:r>
            <w:r>
              <w:rPr>
                <w:rStyle w:val="Questionlabel"/>
                <w:b w:val="0"/>
              </w:rPr>
              <w:t>area</w:t>
            </w:r>
            <w:r w:rsidRPr="005E6EFF">
              <w:rPr>
                <w:rStyle w:val="Questionlabel"/>
                <w:b w:val="0"/>
              </w:rPr>
              <w:t xml:space="preserve"> for less than </w:t>
            </w:r>
            <w:r>
              <w:rPr>
                <w:rStyle w:val="Questionlabel"/>
                <w:b w:val="0"/>
              </w:rPr>
              <w:t>3 months</w:t>
            </w:r>
            <w:r w:rsidRPr="005E6EFF">
              <w:rPr>
                <w:rStyle w:val="Questionlabel"/>
                <w:b w:val="0"/>
              </w:rPr>
              <w:t>?</w:t>
            </w:r>
            <w:r w:rsidRPr="001827F3">
              <w:rPr>
                <w:rStyle w:val="Requiredfieldmark"/>
              </w:rPr>
              <w:t>*</w:t>
            </w:r>
          </w:p>
        </w:tc>
        <w:tc>
          <w:tcPr>
            <w:tcW w:w="1417" w:type="dxa"/>
            <w:gridSpan w:val="3"/>
            <w:tcBorders>
              <w:top w:val="single" w:sz="4" w:space="0" w:color="auto"/>
              <w:bottom w:val="single" w:sz="4" w:space="0" w:color="auto"/>
            </w:tcBorders>
            <w:noWrap/>
            <w:tcMar>
              <w:top w:w="108" w:type="dxa"/>
              <w:bottom w:w="108" w:type="dxa"/>
            </w:tcMar>
          </w:tcPr>
          <w:p w14:paraId="1166D5AD" w14:textId="06B17525" w:rsidR="002137B8" w:rsidRPr="005E6EFF" w:rsidRDefault="002137B8" w:rsidP="002137B8">
            <w:pPr>
              <w:keepNext/>
            </w:pPr>
            <w:r w:rsidRPr="005E6EFF">
              <w:t>Yes/No</w:t>
            </w:r>
          </w:p>
        </w:tc>
      </w:tr>
      <w:tr w:rsidR="00512699" w14:paraId="305B5A4A" w14:textId="77777777" w:rsidTr="00512699">
        <w:trPr>
          <w:cantSplit w:val="0"/>
        </w:trPr>
        <w:tc>
          <w:tcPr>
            <w:tcW w:w="4678" w:type="dxa"/>
            <w:gridSpan w:val="6"/>
            <w:tcBorders>
              <w:top w:val="single" w:sz="4" w:space="0" w:color="auto"/>
              <w:bottom w:val="single" w:sz="4" w:space="0" w:color="auto"/>
            </w:tcBorders>
            <w:noWrap/>
            <w:tcMar>
              <w:top w:w="108" w:type="dxa"/>
              <w:bottom w:w="108" w:type="dxa"/>
            </w:tcMar>
          </w:tcPr>
          <w:p w14:paraId="328F4DF5" w14:textId="667F9EE5" w:rsidR="00512699" w:rsidRPr="003F7B77" w:rsidRDefault="00512699" w:rsidP="002137B8">
            <w:pPr>
              <w:rPr>
                <w:rStyle w:val="Questionlabel"/>
                <w:b w:val="0"/>
              </w:rPr>
            </w:pPr>
            <w:r w:rsidRPr="003F7B77">
              <w:rPr>
                <w:rStyle w:val="Questionlabel"/>
                <w:b w:val="0"/>
              </w:rPr>
              <w:t xml:space="preserve">If yes, </w:t>
            </w:r>
            <w:r>
              <w:rPr>
                <w:rStyle w:val="Questionlabel"/>
                <w:b w:val="0"/>
              </w:rPr>
              <w:t xml:space="preserve">dates </w:t>
            </w:r>
            <w:r w:rsidRPr="000C2554">
              <w:rPr>
                <w:rStyle w:val="Questionlabel"/>
                <w:b w:val="0"/>
              </w:rPr>
              <w:t xml:space="preserve">you expect to be in the </w:t>
            </w:r>
            <w:r>
              <w:rPr>
                <w:rStyle w:val="Questionlabel"/>
                <w:b w:val="0"/>
              </w:rPr>
              <w:t>area</w:t>
            </w:r>
            <w:r w:rsidRPr="001827F3">
              <w:rPr>
                <w:rStyle w:val="Requiredfieldmark"/>
              </w:rPr>
              <w:t>*</w:t>
            </w:r>
          </w:p>
        </w:tc>
        <w:tc>
          <w:tcPr>
            <w:tcW w:w="1453" w:type="dxa"/>
            <w:gridSpan w:val="4"/>
            <w:tcBorders>
              <w:top w:val="single" w:sz="4" w:space="0" w:color="auto"/>
              <w:bottom w:val="single" w:sz="4" w:space="0" w:color="auto"/>
            </w:tcBorders>
            <w:shd w:val="clear" w:color="auto" w:fill="F2F2F2" w:themeFill="background1" w:themeFillShade="F2"/>
            <w:noWrap/>
            <w:tcMar>
              <w:top w:w="108" w:type="dxa"/>
              <w:bottom w:w="108" w:type="dxa"/>
            </w:tcMar>
          </w:tcPr>
          <w:p w14:paraId="692F5B73" w14:textId="3D9888E3" w:rsidR="00512699" w:rsidRDefault="00512699" w:rsidP="00512699">
            <w:r w:rsidRPr="00512699">
              <w:rPr>
                <w:b/>
                <w:bCs/>
              </w:rPr>
              <w:t>Date from</w:t>
            </w:r>
          </w:p>
        </w:tc>
        <w:tc>
          <w:tcPr>
            <w:tcW w:w="1453" w:type="dxa"/>
            <w:gridSpan w:val="5"/>
            <w:tcBorders>
              <w:top w:val="single" w:sz="4" w:space="0" w:color="auto"/>
              <w:bottom w:val="single" w:sz="4" w:space="0" w:color="auto"/>
            </w:tcBorders>
          </w:tcPr>
          <w:p w14:paraId="58D42A89" w14:textId="77777777" w:rsidR="00512699" w:rsidRDefault="00512699" w:rsidP="00512699"/>
        </w:tc>
        <w:tc>
          <w:tcPr>
            <w:tcW w:w="1489" w:type="dxa"/>
            <w:gridSpan w:val="5"/>
            <w:tcBorders>
              <w:top w:val="single" w:sz="4" w:space="0" w:color="auto"/>
              <w:bottom w:val="single" w:sz="4" w:space="0" w:color="auto"/>
            </w:tcBorders>
            <w:shd w:val="clear" w:color="auto" w:fill="F2F2F2" w:themeFill="background1" w:themeFillShade="F2"/>
          </w:tcPr>
          <w:p w14:paraId="5E70A8DA" w14:textId="2BF405D2" w:rsidR="00512699" w:rsidRDefault="00512699" w:rsidP="00512699">
            <w:r w:rsidRPr="00512699">
              <w:rPr>
                <w:b/>
                <w:bCs/>
              </w:rPr>
              <w:t>Date to</w:t>
            </w:r>
          </w:p>
        </w:tc>
        <w:tc>
          <w:tcPr>
            <w:tcW w:w="1417" w:type="dxa"/>
            <w:gridSpan w:val="3"/>
            <w:tcBorders>
              <w:top w:val="single" w:sz="4" w:space="0" w:color="auto"/>
              <w:bottom w:val="single" w:sz="4" w:space="0" w:color="auto"/>
            </w:tcBorders>
          </w:tcPr>
          <w:p w14:paraId="465E727F" w14:textId="61D2A5CC" w:rsidR="00512699" w:rsidRDefault="00512699" w:rsidP="00512699"/>
        </w:tc>
      </w:tr>
      <w:tr w:rsidR="002137B8" w:rsidRPr="00F0068B" w14:paraId="0CA9C748"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3BA38ECB" w14:textId="1D16EE60" w:rsidR="002137B8" w:rsidRPr="00F0068B" w:rsidRDefault="002137B8" w:rsidP="002137B8">
            <w:pPr>
              <w:keepNext/>
              <w:rPr>
                <w:rStyle w:val="Questionlabel"/>
                <w:b w:val="0"/>
              </w:rPr>
            </w:pPr>
            <w:r>
              <w:rPr>
                <w:rStyle w:val="Questionlabel"/>
                <w:color w:val="FFFFFF" w:themeColor="background1"/>
              </w:rPr>
              <w:t xml:space="preserve">Section 3. Which community or communities do you want a permit for? </w:t>
            </w:r>
            <w:r w:rsidRPr="002137B8">
              <w:rPr>
                <w:rStyle w:val="Questionlabel"/>
                <w:b w:val="0"/>
                <w:bCs w:val="0"/>
                <w:color w:val="FFFFFF" w:themeColor="background1"/>
              </w:rPr>
              <w:t>List the community names below</w:t>
            </w:r>
          </w:p>
        </w:tc>
      </w:tr>
      <w:tr w:rsidR="002137B8" w:rsidRPr="00F0068B" w14:paraId="5015CEBE"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noWrap/>
            <w:tcMar>
              <w:top w:w="108" w:type="dxa"/>
              <w:bottom w:w="108" w:type="dxa"/>
            </w:tcMar>
          </w:tcPr>
          <w:p w14:paraId="1EC0FB58" w14:textId="77777777" w:rsidR="002137B8" w:rsidRDefault="002137B8" w:rsidP="002137B8">
            <w:pPr>
              <w:keepNext/>
              <w:rPr>
                <w:rStyle w:val="Questionlabel"/>
                <w:color w:val="FFFFFF" w:themeColor="background1"/>
              </w:rPr>
            </w:pPr>
          </w:p>
          <w:p w14:paraId="23D22658" w14:textId="77777777" w:rsidR="002137B8" w:rsidRDefault="002137B8" w:rsidP="002137B8">
            <w:pPr>
              <w:keepNext/>
              <w:rPr>
                <w:rStyle w:val="Questionlabel"/>
                <w:color w:val="FFFFFF" w:themeColor="background1"/>
              </w:rPr>
            </w:pPr>
          </w:p>
        </w:tc>
      </w:tr>
      <w:tr w:rsidR="002137B8" w14:paraId="09D3A9E8"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25F02BF9" w14:textId="0F933746" w:rsidR="002137B8" w:rsidRDefault="002137B8" w:rsidP="002137B8">
            <w:pPr>
              <w:rPr>
                <w:rStyle w:val="Questionlabel"/>
                <w:color w:val="FFFFFF" w:themeColor="background1"/>
              </w:rPr>
            </w:pPr>
            <w:r w:rsidRPr="005F6839">
              <w:rPr>
                <w:b/>
              </w:rPr>
              <w:t xml:space="preserve">Extra conditions </w:t>
            </w:r>
            <w:r>
              <w:rPr>
                <w:b/>
              </w:rPr>
              <w:t xml:space="preserve">for the </w:t>
            </w:r>
            <w:r w:rsidRPr="005F6839">
              <w:rPr>
                <w:b/>
              </w:rPr>
              <w:t>Tiwi Islands</w:t>
            </w:r>
          </w:p>
        </w:tc>
      </w:tr>
      <w:tr w:rsidR="002137B8" w:rsidRPr="00285471" w14:paraId="17DD63DE"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FFFFFF" w:themeFill="background1"/>
            <w:noWrap/>
            <w:tcMar>
              <w:top w:w="108" w:type="dxa"/>
              <w:bottom w:w="108" w:type="dxa"/>
            </w:tcMar>
          </w:tcPr>
          <w:p w14:paraId="1829D079" w14:textId="77777777" w:rsidR="002137B8" w:rsidRDefault="002137B8" w:rsidP="002137B8">
            <w:r>
              <w:t xml:space="preserve">If you have a permit for the </w:t>
            </w:r>
            <w:r w:rsidRPr="00981167">
              <w:rPr>
                <w:b/>
              </w:rPr>
              <w:t>Tiwi Islands</w:t>
            </w:r>
            <w:r>
              <w:t>, you must follow these extra rules:</w:t>
            </w:r>
          </w:p>
          <w:p w14:paraId="172F655C" w14:textId="77777777" w:rsidR="002137B8" w:rsidRDefault="002137B8" w:rsidP="002137B8">
            <w:pPr>
              <w:pStyle w:val="ListParagraph"/>
              <w:numPr>
                <w:ilvl w:val="0"/>
                <w:numId w:val="13"/>
              </w:numPr>
              <w:spacing w:after="40"/>
              <w:ind w:left="360"/>
            </w:pPr>
            <w:r>
              <w:t>Liquor may only be taken into the restricted area via the Tiwi barge after being bought from a retailer outside of the Tiwi Islands.</w:t>
            </w:r>
          </w:p>
          <w:p w14:paraId="10504521" w14:textId="06850181" w:rsidR="002137B8" w:rsidRDefault="002137B8" w:rsidP="002137B8">
            <w:pPr>
              <w:pStyle w:val="ListParagraph"/>
              <w:numPr>
                <w:ilvl w:val="0"/>
                <w:numId w:val="13"/>
              </w:numPr>
              <w:spacing w:after="40"/>
              <w:ind w:left="360"/>
            </w:pPr>
            <w:r>
              <w:t xml:space="preserve">The maximum amount you can take into the restricted area per week is </w:t>
            </w:r>
            <w:r w:rsidRPr="001E4D49">
              <w:rPr>
                <w:b/>
                <w:bCs/>
              </w:rPr>
              <w:t>ONE</w:t>
            </w:r>
            <w:r>
              <w:t xml:space="preserve"> of these 5 options:</w:t>
            </w:r>
          </w:p>
          <w:p w14:paraId="7278BA22" w14:textId="77777777" w:rsidR="002137B8" w:rsidRDefault="002137B8" w:rsidP="002137B8">
            <w:pPr>
              <w:pStyle w:val="ListParagraph"/>
              <w:numPr>
                <w:ilvl w:val="0"/>
                <w:numId w:val="14"/>
              </w:numPr>
              <w:spacing w:after="40"/>
              <w:ind w:left="720"/>
            </w:pPr>
            <w:r>
              <w:t>One (1) carton of light beer (24 x 375ml cans, less than 3%), or</w:t>
            </w:r>
          </w:p>
          <w:p w14:paraId="1C899E91" w14:textId="77777777" w:rsidR="002137B8" w:rsidRDefault="002137B8" w:rsidP="002137B8">
            <w:pPr>
              <w:pStyle w:val="ListParagraph"/>
              <w:numPr>
                <w:ilvl w:val="0"/>
                <w:numId w:val="14"/>
              </w:numPr>
              <w:spacing w:after="40"/>
              <w:ind w:left="720"/>
            </w:pPr>
            <w:r>
              <w:t xml:space="preserve">One (1) carton of mid-strength beer (24 x 375ml cans, 3% - 4%), or </w:t>
            </w:r>
          </w:p>
          <w:p w14:paraId="6694F006" w14:textId="77777777" w:rsidR="002137B8" w:rsidRDefault="002137B8" w:rsidP="002137B8">
            <w:pPr>
              <w:pStyle w:val="ListParagraph"/>
              <w:numPr>
                <w:ilvl w:val="0"/>
                <w:numId w:val="14"/>
              </w:numPr>
              <w:spacing w:after="40"/>
              <w:ind w:left="720"/>
            </w:pPr>
            <w:r>
              <w:t xml:space="preserve">Two (2) six packs of </w:t>
            </w:r>
            <w:proofErr w:type="gramStart"/>
            <w:r>
              <w:t>full strength</w:t>
            </w:r>
            <w:proofErr w:type="gramEnd"/>
            <w:r>
              <w:t xml:space="preserve"> beer (12 x 375ml cans, over 4%), or</w:t>
            </w:r>
          </w:p>
          <w:p w14:paraId="7AC8FDBA" w14:textId="77777777" w:rsidR="002137B8" w:rsidRDefault="002137B8" w:rsidP="002137B8">
            <w:pPr>
              <w:pStyle w:val="ListParagraph"/>
              <w:numPr>
                <w:ilvl w:val="0"/>
                <w:numId w:val="14"/>
              </w:numPr>
              <w:spacing w:after="40"/>
              <w:ind w:left="720"/>
            </w:pPr>
            <w:r>
              <w:t xml:space="preserve">Two (2) six packs of premix drinks (12 x 375ml), or </w:t>
            </w:r>
          </w:p>
          <w:p w14:paraId="0BBAC9D3" w14:textId="77777777" w:rsidR="002137B8" w:rsidRPr="00285471" w:rsidRDefault="002137B8" w:rsidP="002137B8">
            <w:pPr>
              <w:pStyle w:val="ListParagraph"/>
              <w:numPr>
                <w:ilvl w:val="0"/>
                <w:numId w:val="14"/>
              </w:numPr>
              <w:spacing w:after="40"/>
              <w:ind w:left="720"/>
              <w:rPr>
                <w:rStyle w:val="Questionlabel"/>
                <w:b w:val="0"/>
                <w:bCs w:val="0"/>
              </w:rPr>
            </w:pPr>
            <w:r>
              <w:t>Three (3) bottles of wine (750ml, not fortified).</w:t>
            </w:r>
          </w:p>
        </w:tc>
      </w:tr>
      <w:tr w:rsidR="002137B8" w:rsidRPr="00804523" w14:paraId="5D52A432" w14:textId="77777777" w:rsidTr="00C661B1">
        <w:trPr>
          <w:cantSplit w:val="0"/>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234D08AD" w14:textId="74EE7388" w:rsidR="002137B8" w:rsidRPr="000F6FF0" w:rsidRDefault="002137B8" w:rsidP="002137B8">
            <w:pPr>
              <w:rPr>
                <w:b/>
                <w:bCs/>
                <w:color w:val="FFFFFF" w:themeColor="background1"/>
              </w:rPr>
            </w:pPr>
            <w:r>
              <w:rPr>
                <w:rStyle w:val="Questionlabel"/>
                <w:color w:val="FFFFFF" w:themeColor="background1"/>
              </w:rPr>
              <w:t>Section 4. Alcohol restrictions – t</w:t>
            </w:r>
            <w:r w:rsidRPr="000F6FF0">
              <w:rPr>
                <w:rStyle w:val="Questionlabel"/>
                <w:color w:val="FFFFFF" w:themeColor="background1"/>
              </w:rPr>
              <w:t>ransporting alcohol through dry areas</w:t>
            </w:r>
          </w:p>
        </w:tc>
      </w:tr>
      <w:tr w:rsidR="002137B8" w14:paraId="2327F4BA" w14:textId="77777777" w:rsidTr="00C661B1">
        <w:trPr>
          <w:cantSplit w:val="0"/>
          <w:trHeight w:val="715"/>
        </w:trPr>
        <w:tc>
          <w:tcPr>
            <w:tcW w:w="10490" w:type="dxa"/>
            <w:gridSpan w:val="23"/>
            <w:tcBorders>
              <w:top w:val="single" w:sz="4" w:space="0" w:color="auto"/>
              <w:left w:val="single" w:sz="4" w:space="0" w:color="auto"/>
              <w:right w:val="single" w:sz="4" w:space="0" w:color="auto"/>
            </w:tcBorders>
            <w:shd w:val="clear" w:color="auto" w:fill="FFFFFF" w:themeFill="background1"/>
            <w:noWrap/>
            <w:tcMar>
              <w:top w:w="108" w:type="dxa"/>
              <w:bottom w:w="108" w:type="dxa"/>
            </w:tcMar>
          </w:tcPr>
          <w:p w14:paraId="5671C1E9" w14:textId="77777777" w:rsidR="002137B8" w:rsidRDefault="002137B8" w:rsidP="002137B8">
            <w:pPr>
              <w:rPr>
                <w:color w:val="141414"/>
                <w:szCs w:val="22"/>
              </w:rPr>
            </w:pPr>
            <w:r w:rsidRPr="00DD3733">
              <w:rPr>
                <w:color w:val="141414"/>
                <w:szCs w:val="22"/>
              </w:rPr>
              <w:t xml:space="preserve">You may take unopened alcohol through a restricted </w:t>
            </w:r>
            <w:proofErr w:type="gramStart"/>
            <w:r w:rsidRPr="00DD3733">
              <w:rPr>
                <w:color w:val="141414"/>
                <w:szCs w:val="22"/>
              </w:rPr>
              <w:t>area</w:t>
            </w:r>
            <w:proofErr w:type="gramEnd"/>
            <w:r w:rsidRPr="00DD3733">
              <w:rPr>
                <w:color w:val="141414"/>
                <w:szCs w:val="22"/>
              </w:rPr>
              <w:t xml:space="preserve"> but you cannot drin</w:t>
            </w:r>
            <w:r>
              <w:rPr>
                <w:color w:val="141414"/>
                <w:szCs w:val="22"/>
              </w:rPr>
              <w:t>k</w:t>
            </w:r>
            <w:r w:rsidRPr="00DD3733">
              <w:rPr>
                <w:color w:val="141414"/>
                <w:szCs w:val="22"/>
              </w:rPr>
              <w:t xml:space="preserve">, give away or sell </w:t>
            </w:r>
            <w:r>
              <w:rPr>
                <w:color w:val="141414"/>
                <w:szCs w:val="22"/>
              </w:rPr>
              <w:t xml:space="preserve">alcohol </w:t>
            </w:r>
            <w:r w:rsidRPr="00DD3733">
              <w:rPr>
                <w:color w:val="141414"/>
                <w:szCs w:val="22"/>
              </w:rPr>
              <w:t>where there is an alcohol ban.</w:t>
            </w:r>
          </w:p>
          <w:p w14:paraId="2E9848A7" w14:textId="6621B8FD" w:rsidR="002137B8" w:rsidRPr="0091089D" w:rsidRDefault="002137B8" w:rsidP="002137B8">
            <w:pPr>
              <w:rPr>
                <w:szCs w:val="22"/>
              </w:rPr>
            </w:pPr>
            <w:r w:rsidRPr="00DD3733">
              <w:rPr>
                <w:color w:val="141414"/>
                <w:szCs w:val="22"/>
              </w:rPr>
              <w:t>Read more about </w:t>
            </w:r>
            <w:hyperlink r:id="rId11" w:history="1">
              <w:r w:rsidRPr="000F6FF0">
                <w:rPr>
                  <w:rStyle w:val="Hyperlink"/>
                  <w:szCs w:val="22"/>
                </w:rPr>
                <w:t>alcohol restrictions in NT communities</w:t>
              </w:r>
            </w:hyperlink>
            <w:r>
              <w:rPr>
                <w:rStyle w:val="FootnoteReference"/>
                <w:szCs w:val="22"/>
              </w:rPr>
              <w:footnoteReference w:id="1"/>
            </w:r>
            <w:r>
              <w:rPr>
                <w:szCs w:val="22"/>
              </w:rPr>
              <w:t xml:space="preserve"> and </w:t>
            </w:r>
            <w:hyperlink r:id="rId12" w:history="1">
              <w:r w:rsidRPr="000F6FF0">
                <w:rPr>
                  <w:rStyle w:val="Hyperlink"/>
                  <w:szCs w:val="22"/>
                </w:rPr>
                <w:t>where you can drink in public</w:t>
              </w:r>
            </w:hyperlink>
            <w:r>
              <w:rPr>
                <w:rStyle w:val="FootnoteReference"/>
                <w:szCs w:val="22"/>
              </w:rPr>
              <w:footnoteReference w:id="2"/>
            </w:r>
            <w:r>
              <w:rPr>
                <w:szCs w:val="22"/>
              </w:rPr>
              <w:t>.</w:t>
            </w:r>
          </w:p>
        </w:tc>
      </w:tr>
      <w:tr w:rsidR="002137B8" w:rsidRPr="001F47E3" w14:paraId="3824353B"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094506D8" w14:textId="259209BE" w:rsidR="002137B8" w:rsidRPr="001F47E3" w:rsidRDefault="002137B8" w:rsidP="002137B8">
            <w:pPr>
              <w:rPr>
                <w:b/>
              </w:rPr>
            </w:pPr>
            <w:r w:rsidRPr="005D185D">
              <w:rPr>
                <w:b/>
              </w:rPr>
              <w:t>Section 5</w:t>
            </w:r>
            <w:r>
              <w:rPr>
                <w:b/>
              </w:rPr>
              <w:t>.</w:t>
            </w:r>
            <w:r w:rsidRPr="005D185D">
              <w:rPr>
                <w:b/>
              </w:rPr>
              <w:t xml:space="preserve"> Supporting documents MUST accompany your application</w:t>
            </w:r>
          </w:p>
        </w:tc>
      </w:tr>
      <w:tr w:rsidR="002137B8" w:rsidRPr="00963D9F" w14:paraId="160AA7FB"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FFFFFF" w:themeFill="background1"/>
            <w:noWrap/>
            <w:tcMar>
              <w:top w:w="108" w:type="dxa"/>
              <w:bottom w:w="108" w:type="dxa"/>
            </w:tcMar>
          </w:tcPr>
          <w:p w14:paraId="5824C79D" w14:textId="218355CA" w:rsidR="002137B8" w:rsidRPr="00963D9F" w:rsidRDefault="002137B8" w:rsidP="002137B8">
            <w:pPr>
              <w:rPr>
                <w:rStyle w:val="Questionlabel"/>
                <w:b w:val="0"/>
                <w:color w:val="FFFFFF" w:themeColor="background1"/>
              </w:rPr>
            </w:pPr>
            <w:r w:rsidRPr="00963D9F">
              <w:rPr>
                <w:b/>
              </w:rPr>
              <w:t xml:space="preserve">If you </w:t>
            </w:r>
            <w:r w:rsidRPr="006D0656">
              <w:rPr>
                <w:b/>
                <w:u w:val="single"/>
              </w:rPr>
              <w:t>don’t</w:t>
            </w:r>
            <w:r w:rsidRPr="00963D9F">
              <w:rPr>
                <w:b/>
              </w:rPr>
              <w:t xml:space="preserve"> supply the supporting documentation to Licensing NT there will be delays in processing your permit application.</w:t>
            </w:r>
          </w:p>
        </w:tc>
      </w:tr>
      <w:tr w:rsidR="002137B8" w:rsidRPr="00F0068B" w14:paraId="18C94C6F" w14:textId="77777777" w:rsidTr="00C661B1">
        <w:trPr>
          <w:cantSplit w:val="0"/>
          <w:trHeight w:val="242"/>
        </w:trPr>
        <w:tc>
          <w:tcPr>
            <w:tcW w:w="8789" w:type="dxa"/>
            <w:gridSpan w:val="18"/>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vAlign w:val="center"/>
          </w:tcPr>
          <w:p w14:paraId="2C8B879F" w14:textId="77777777" w:rsidR="00B006A0" w:rsidRDefault="002137B8" w:rsidP="006D0656">
            <w:r>
              <w:t xml:space="preserve">You </w:t>
            </w:r>
            <w:r w:rsidRPr="006D0656">
              <w:rPr>
                <w:b/>
              </w:rPr>
              <w:t>MUST</w:t>
            </w:r>
            <w:r>
              <w:t xml:space="preserve"> provide a</w:t>
            </w:r>
            <w:r w:rsidRPr="00361008">
              <w:t xml:space="preserve"> clear, colour copy of your photo ID</w:t>
            </w:r>
            <w:r w:rsidR="006D0656" w:rsidRPr="001827F3">
              <w:rPr>
                <w:rStyle w:val="Requiredfieldmark"/>
              </w:rPr>
              <w:t>*</w:t>
            </w:r>
          </w:p>
          <w:p w14:paraId="31DB08C6" w14:textId="0FFB2DEF" w:rsidR="002137B8" w:rsidRPr="006D0656" w:rsidRDefault="00B006A0" w:rsidP="006D0656">
            <w:pPr>
              <w:rPr>
                <w:rStyle w:val="Questionlabel"/>
                <w:b w:val="0"/>
                <w:bCs w:val="0"/>
              </w:rPr>
            </w:pPr>
            <w:r>
              <w:t>D</w:t>
            </w:r>
            <w:r w:rsidR="002137B8" w:rsidRPr="00361008">
              <w:t xml:space="preserve">river licence, passport, NT </w:t>
            </w:r>
            <w:r w:rsidR="002137B8">
              <w:t xml:space="preserve">Ochre </w:t>
            </w:r>
            <w:r>
              <w:t>C</w:t>
            </w:r>
            <w:r w:rsidR="002137B8">
              <w:t>ard (</w:t>
            </w:r>
            <w:r w:rsidR="002137B8" w:rsidRPr="00361008">
              <w:t>working with children card</w:t>
            </w:r>
            <w:r w:rsidR="002137B8">
              <w:t>)</w:t>
            </w:r>
            <w:r w:rsidR="002137B8" w:rsidRPr="00361008">
              <w:t xml:space="preserve">, Australia Post </w:t>
            </w:r>
            <w:r w:rsidR="002137B8">
              <w:t>K</w:t>
            </w:r>
            <w:r w:rsidR="002137B8" w:rsidRPr="00361008">
              <w:t xml:space="preserve">eypass </w:t>
            </w:r>
            <w:r w:rsidR="002137B8">
              <w:t>C</w:t>
            </w:r>
            <w:r w:rsidR="002137B8" w:rsidRPr="00361008">
              <w:t>ard or evidence of age card</w:t>
            </w:r>
          </w:p>
        </w:tc>
        <w:tc>
          <w:tcPr>
            <w:tcW w:w="1701" w:type="dxa"/>
            <w:gridSpan w:val="5"/>
            <w:tcBorders>
              <w:top w:val="single" w:sz="4" w:space="0" w:color="auto"/>
              <w:left w:val="single" w:sz="4" w:space="0" w:color="auto"/>
              <w:bottom w:val="single" w:sz="4" w:space="0" w:color="auto"/>
              <w:right w:val="single" w:sz="4" w:space="0" w:color="auto"/>
            </w:tcBorders>
            <w:shd w:val="clear" w:color="auto" w:fill="FFFFFF" w:themeFill="background1"/>
          </w:tcPr>
          <w:p w14:paraId="3AEC5D6F" w14:textId="58B96526" w:rsidR="002137B8" w:rsidRPr="00F0068B" w:rsidRDefault="002137B8" w:rsidP="002137B8">
            <w:pPr>
              <w:rPr>
                <w:rStyle w:val="Questionlabel"/>
                <w:b w:val="0"/>
              </w:rPr>
            </w:pPr>
            <w:r w:rsidRPr="00F0068B">
              <w:rPr>
                <w:rStyle w:val="Questionlabel"/>
                <w:b w:val="0"/>
              </w:rPr>
              <w:t>Yes/No</w:t>
            </w:r>
          </w:p>
        </w:tc>
      </w:tr>
      <w:tr w:rsidR="002137B8" w:rsidRPr="00F0068B" w14:paraId="49ACC93D" w14:textId="77777777" w:rsidTr="00C661B1">
        <w:trPr>
          <w:cantSplit w:val="0"/>
          <w:trHeight w:val="296"/>
        </w:trPr>
        <w:tc>
          <w:tcPr>
            <w:tcW w:w="8789" w:type="dxa"/>
            <w:gridSpan w:val="18"/>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7D860162" w14:textId="77777777" w:rsidR="002137B8" w:rsidRDefault="002137B8" w:rsidP="002137B8">
            <w:pPr>
              <w:rPr>
                <w:rStyle w:val="Questionlabel"/>
                <w:color w:val="FFFFFF" w:themeColor="background1"/>
              </w:rPr>
            </w:pPr>
            <w:r>
              <w:rPr>
                <w:rStyle w:val="Questionlabel"/>
                <w:b w:val="0"/>
              </w:rPr>
              <w:t xml:space="preserve">You </w:t>
            </w:r>
            <w:r w:rsidRPr="006D0656">
              <w:rPr>
                <w:rStyle w:val="Questionlabel"/>
              </w:rPr>
              <w:t>MUST</w:t>
            </w:r>
            <w:r>
              <w:rPr>
                <w:rStyle w:val="Questionlabel"/>
                <w:b w:val="0"/>
              </w:rPr>
              <w:t xml:space="preserve"> provide confirmation of where you will be residing while you are in the community</w:t>
            </w:r>
            <w:r w:rsidRPr="001827F3">
              <w:rPr>
                <w:rStyle w:val="Requiredfieldmark"/>
              </w:rPr>
              <w:t>*</w:t>
            </w:r>
          </w:p>
        </w:tc>
        <w:tc>
          <w:tcPr>
            <w:tcW w:w="1701" w:type="dxa"/>
            <w:gridSpan w:val="5"/>
            <w:tcBorders>
              <w:top w:val="single" w:sz="4" w:space="0" w:color="auto"/>
              <w:left w:val="single" w:sz="4" w:space="0" w:color="auto"/>
              <w:bottom w:val="single" w:sz="4" w:space="0" w:color="auto"/>
              <w:right w:val="single" w:sz="4" w:space="0" w:color="auto"/>
            </w:tcBorders>
            <w:shd w:val="clear" w:color="auto" w:fill="FFFFFF" w:themeFill="background1"/>
          </w:tcPr>
          <w:p w14:paraId="18EFFC3F" w14:textId="26722F6F" w:rsidR="002137B8" w:rsidRPr="00F0068B" w:rsidRDefault="002137B8" w:rsidP="002137B8">
            <w:pPr>
              <w:rPr>
                <w:rStyle w:val="Questionlabel"/>
                <w:b w:val="0"/>
              </w:rPr>
            </w:pPr>
            <w:r w:rsidRPr="00F0068B">
              <w:rPr>
                <w:rStyle w:val="Questionlabel"/>
                <w:b w:val="0"/>
              </w:rPr>
              <w:t>Yes/No</w:t>
            </w:r>
          </w:p>
        </w:tc>
      </w:tr>
      <w:tr w:rsidR="002137B8" w:rsidRPr="00F0068B" w14:paraId="2FF458BC" w14:textId="77777777" w:rsidTr="00C661B1">
        <w:trPr>
          <w:cantSplit w:val="0"/>
          <w:trHeight w:val="27"/>
        </w:trPr>
        <w:tc>
          <w:tcPr>
            <w:tcW w:w="8789" w:type="dxa"/>
            <w:gridSpan w:val="18"/>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04B10686" w14:textId="73C33BCE" w:rsidR="002137B8" w:rsidRPr="006D0656" w:rsidRDefault="002137B8" w:rsidP="002137B8">
            <w:pPr>
              <w:rPr>
                <w:rStyle w:val="Questionlabel"/>
              </w:rPr>
            </w:pPr>
            <w:r w:rsidRPr="006D0656">
              <w:rPr>
                <w:rStyle w:val="Questionlabel"/>
              </w:rPr>
              <w:lastRenderedPageBreak/>
              <w:t>VISITOR</w:t>
            </w:r>
            <w:r w:rsidRPr="001F47E3">
              <w:rPr>
                <w:rStyle w:val="Questionlabel"/>
              </w:rPr>
              <w:t xml:space="preserve"> </w:t>
            </w:r>
            <w:r>
              <w:rPr>
                <w:rStyle w:val="Questionlabel"/>
              </w:rPr>
              <w:t xml:space="preserve">only </w:t>
            </w:r>
            <w:r w:rsidR="006D0656">
              <w:rPr>
                <w:rStyle w:val="Questionlabel"/>
              </w:rPr>
              <w:t>–</w:t>
            </w:r>
            <w:r>
              <w:rPr>
                <w:rStyle w:val="Questionlabel"/>
              </w:rPr>
              <w:t xml:space="preserve"> </w:t>
            </w:r>
            <w:r w:rsidRPr="006D0656">
              <w:rPr>
                <w:rStyle w:val="Questionlabel"/>
              </w:rPr>
              <w:t>MUST</w:t>
            </w:r>
            <w:r>
              <w:rPr>
                <w:rStyle w:val="Questionlabel"/>
                <w:b w:val="0"/>
              </w:rPr>
              <w:t xml:space="preserve"> provide copy of camping permits while you are in the community</w:t>
            </w:r>
            <w:r w:rsidRPr="00DE23A0">
              <w:rPr>
                <w:rStyle w:val="Requiredfieldmark"/>
              </w:rPr>
              <w:t>*</w:t>
            </w:r>
          </w:p>
        </w:tc>
        <w:tc>
          <w:tcPr>
            <w:tcW w:w="1701" w:type="dxa"/>
            <w:gridSpan w:val="5"/>
            <w:tcBorders>
              <w:top w:val="single" w:sz="4" w:space="0" w:color="auto"/>
              <w:left w:val="single" w:sz="4" w:space="0" w:color="auto"/>
              <w:bottom w:val="single" w:sz="4" w:space="0" w:color="auto"/>
              <w:right w:val="single" w:sz="4" w:space="0" w:color="auto"/>
            </w:tcBorders>
            <w:shd w:val="clear" w:color="auto" w:fill="FFFFFF" w:themeFill="background1"/>
          </w:tcPr>
          <w:p w14:paraId="16540299" w14:textId="6068E880" w:rsidR="002137B8" w:rsidRPr="00F0068B" w:rsidRDefault="002137B8" w:rsidP="002137B8">
            <w:pPr>
              <w:rPr>
                <w:rStyle w:val="Questionlabel"/>
                <w:b w:val="0"/>
              </w:rPr>
            </w:pPr>
            <w:r w:rsidRPr="00F0068B">
              <w:rPr>
                <w:rStyle w:val="Questionlabel"/>
                <w:b w:val="0"/>
              </w:rPr>
              <w:t>Yes/No</w:t>
            </w:r>
          </w:p>
        </w:tc>
      </w:tr>
      <w:tr w:rsidR="002137B8" w:rsidRPr="00F0068B" w14:paraId="0836049C" w14:textId="77777777" w:rsidTr="00C661B1">
        <w:trPr>
          <w:cantSplit w:val="0"/>
          <w:trHeight w:val="27"/>
        </w:trPr>
        <w:tc>
          <w:tcPr>
            <w:tcW w:w="8789" w:type="dxa"/>
            <w:gridSpan w:val="18"/>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4BFD0421" w14:textId="6D7C9765" w:rsidR="002137B8" w:rsidRPr="006D0656" w:rsidRDefault="002137B8" w:rsidP="002137B8">
            <w:pPr>
              <w:rPr>
                <w:rStyle w:val="Questionlabel"/>
                <w:bCs w:val="0"/>
              </w:rPr>
            </w:pPr>
            <w:r w:rsidRPr="006D0656">
              <w:rPr>
                <w:rStyle w:val="Questionlabel"/>
              </w:rPr>
              <w:t>CONTRACTOR</w:t>
            </w:r>
            <w:r>
              <w:rPr>
                <w:rStyle w:val="Questionlabel"/>
                <w:b w:val="0"/>
              </w:rPr>
              <w:t xml:space="preserve"> </w:t>
            </w:r>
            <w:r w:rsidRPr="000F6FF0">
              <w:rPr>
                <w:rStyle w:val="Questionlabel"/>
                <w:bCs w:val="0"/>
              </w:rPr>
              <w:t>only</w:t>
            </w:r>
            <w:r>
              <w:rPr>
                <w:rStyle w:val="Questionlabel"/>
                <w:bCs w:val="0"/>
              </w:rPr>
              <w:t xml:space="preserve"> </w:t>
            </w:r>
            <w:r w:rsidR="006D0656">
              <w:rPr>
                <w:rStyle w:val="Questionlabel"/>
                <w:bCs w:val="0"/>
              </w:rPr>
              <w:t>–</w:t>
            </w:r>
            <w:r>
              <w:rPr>
                <w:rStyle w:val="Questionlabel"/>
                <w:bCs w:val="0"/>
              </w:rPr>
              <w:t xml:space="preserve"> </w:t>
            </w:r>
            <w:r w:rsidRPr="00B006A0">
              <w:rPr>
                <w:rStyle w:val="Questionlabel"/>
              </w:rPr>
              <w:t>MUST</w:t>
            </w:r>
            <w:r>
              <w:rPr>
                <w:rStyle w:val="Questionlabel"/>
                <w:b w:val="0"/>
              </w:rPr>
              <w:t xml:space="preserve"> provide l</w:t>
            </w:r>
            <w:r w:rsidRPr="000C2554">
              <w:rPr>
                <w:rStyle w:val="Questionlabel"/>
                <w:b w:val="0"/>
              </w:rPr>
              <w:t>etter from employer confirming employment and dates in community</w:t>
            </w:r>
            <w:r w:rsidRPr="001827F3">
              <w:rPr>
                <w:rStyle w:val="Requiredfieldmark"/>
              </w:rPr>
              <w:t>*</w:t>
            </w:r>
          </w:p>
        </w:tc>
        <w:tc>
          <w:tcPr>
            <w:tcW w:w="1701" w:type="dxa"/>
            <w:gridSpan w:val="5"/>
            <w:tcBorders>
              <w:top w:val="single" w:sz="4" w:space="0" w:color="auto"/>
              <w:left w:val="single" w:sz="4" w:space="0" w:color="auto"/>
              <w:bottom w:val="single" w:sz="4" w:space="0" w:color="auto"/>
              <w:right w:val="single" w:sz="4" w:space="0" w:color="auto"/>
            </w:tcBorders>
            <w:shd w:val="clear" w:color="auto" w:fill="FFFFFF" w:themeFill="background1"/>
          </w:tcPr>
          <w:p w14:paraId="44944C0A" w14:textId="76DD50E4" w:rsidR="002137B8" w:rsidRPr="00F0068B" w:rsidRDefault="002137B8" w:rsidP="002137B8">
            <w:pPr>
              <w:rPr>
                <w:rStyle w:val="Questionlabel"/>
                <w:b w:val="0"/>
              </w:rPr>
            </w:pPr>
            <w:r w:rsidRPr="00F0068B">
              <w:rPr>
                <w:rStyle w:val="Questionlabel"/>
                <w:b w:val="0"/>
              </w:rPr>
              <w:t>Yes/No</w:t>
            </w:r>
          </w:p>
        </w:tc>
      </w:tr>
      <w:tr w:rsidR="002137B8" w:rsidRPr="005E0723" w14:paraId="24432BCB"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1B5B9A82" w14:textId="77777777" w:rsidR="002137B8" w:rsidRPr="005E0723" w:rsidRDefault="002137B8" w:rsidP="002137B8">
            <w:pPr>
              <w:keepNext/>
              <w:rPr>
                <w:rStyle w:val="Questionlabel"/>
              </w:rPr>
            </w:pPr>
            <w:r w:rsidRPr="005E0723">
              <w:rPr>
                <w:rStyle w:val="Questionlabel"/>
              </w:rPr>
              <w:t>Liquor permit criteria and conditions</w:t>
            </w:r>
          </w:p>
        </w:tc>
      </w:tr>
      <w:tr w:rsidR="002137B8" w:rsidRPr="00330B5F" w14:paraId="73B88797"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FFFFFF" w:themeFill="background1"/>
            <w:noWrap/>
            <w:tcMar>
              <w:top w:w="108" w:type="dxa"/>
              <w:bottom w:w="108" w:type="dxa"/>
            </w:tcMar>
          </w:tcPr>
          <w:p w14:paraId="575B6BE7" w14:textId="77777777" w:rsidR="002137B8" w:rsidRDefault="002137B8" w:rsidP="002137B8">
            <w:r>
              <w:t>To apply for and/or hold a permit, you must be at least 18 years old and live in the area that you want/have a liquor permit for. You are not allowed to have or keep a liquor permit if you are on the Banned Drinker Register (BDR), or if you have:</w:t>
            </w:r>
          </w:p>
          <w:p w14:paraId="4FBDBF2E" w14:textId="77777777" w:rsidR="002137B8" w:rsidRDefault="002137B8" w:rsidP="002137B8">
            <w:pPr>
              <w:pStyle w:val="ListParagraph"/>
              <w:numPr>
                <w:ilvl w:val="0"/>
                <w:numId w:val="18"/>
              </w:numPr>
              <w:spacing w:after="40"/>
            </w:pPr>
            <w:r>
              <w:t>caused substantial annoyance or disrupted community order and peace; or</w:t>
            </w:r>
          </w:p>
          <w:p w14:paraId="3C0295D8" w14:textId="77777777" w:rsidR="002137B8" w:rsidRDefault="002137B8" w:rsidP="002137B8">
            <w:pPr>
              <w:pStyle w:val="ListParagraph"/>
              <w:numPr>
                <w:ilvl w:val="0"/>
                <w:numId w:val="18"/>
              </w:numPr>
              <w:spacing w:after="40"/>
            </w:pPr>
            <w:r>
              <w:t>assaulted anyone or caused alcohol-related family violence or traffic/vehicle accidents; or</w:t>
            </w:r>
          </w:p>
          <w:p w14:paraId="0AA28FF0" w14:textId="77777777" w:rsidR="002137B8" w:rsidRDefault="002137B8" w:rsidP="002137B8">
            <w:pPr>
              <w:pStyle w:val="ListParagraph"/>
              <w:numPr>
                <w:ilvl w:val="0"/>
                <w:numId w:val="18"/>
              </w:numPr>
              <w:spacing w:after="40"/>
            </w:pPr>
            <w:r>
              <w:t>been convicted of drink or drug driving in the restricted area; or</w:t>
            </w:r>
          </w:p>
          <w:p w14:paraId="5F569818" w14:textId="77777777" w:rsidR="002137B8" w:rsidRDefault="002137B8" w:rsidP="002137B8">
            <w:pPr>
              <w:pStyle w:val="ListParagraph"/>
              <w:numPr>
                <w:ilvl w:val="0"/>
                <w:numId w:val="18"/>
              </w:numPr>
              <w:spacing w:after="40"/>
            </w:pPr>
            <w:r>
              <w:t>illegally brought liquor into, or had liquor in, a restricted area; or</w:t>
            </w:r>
          </w:p>
          <w:p w14:paraId="045DC979" w14:textId="77777777" w:rsidR="002137B8" w:rsidRDefault="002137B8" w:rsidP="002137B8">
            <w:pPr>
              <w:pStyle w:val="ListParagraph"/>
              <w:numPr>
                <w:ilvl w:val="0"/>
                <w:numId w:val="18"/>
              </w:numPr>
              <w:spacing w:after="40"/>
            </w:pPr>
            <w:r>
              <w:t xml:space="preserve">brought a dangerous drug (defined in the </w:t>
            </w:r>
            <w:r w:rsidRPr="00963D9F">
              <w:rPr>
                <w:i/>
              </w:rPr>
              <w:t>Misuse of Drugs Act 1990</w:t>
            </w:r>
            <w:r>
              <w:t>) into, or possessed a dangerous drug in, a restricted area; or</w:t>
            </w:r>
          </w:p>
          <w:p w14:paraId="4D34648C" w14:textId="77777777" w:rsidR="002137B8" w:rsidRDefault="002137B8" w:rsidP="002137B8">
            <w:pPr>
              <w:pStyle w:val="ListParagraph"/>
              <w:numPr>
                <w:ilvl w:val="0"/>
                <w:numId w:val="18"/>
              </w:numPr>
              <w:spacing w:after="40"/>
            </w:pPr>
            <w:r>
              <w:t>supplied liquor to someone who is not a permit holder or who is not an invited guest of the permit holder who lives outside of the community; or</w:t>
            </w:r>
          </w:p>
          <w:p w14:paraId="7F746720" w14:textId="77777777" w:rsidR="002137B8" w:rsidRDefault="002137B8" w:rsidP="002137B8">
            <w:pPr>
              <w:pStyle w:val="ListParagraph"/>
              <w:numPr>
                <w:ilvl w:val="0"/>
                <w:numId w:val="18"/>
              </w:numPr>
              <w:spacing w:after="40"/>
            </w:pPr>
            <w:r>
              <w:t>supplied a dangerous drug to another person; or</w:t>
            </w:r>
          </w:p>
          <w:p w14:paraId="443B5663" w14:textId="77777777" w:rsidR="002137B8" w:rsidRDefault="002137B8" w:rsidP="002137B8">
            <w:pPr>
              <w:pStyle w:val="ListParagraph"/>
              <w:numPr>
                <w:ilvl w:val="0"/>
                <w:numId w:val="18"/>
              </w:numPr>
              <w:spacing w:after="40"/>
            </w:pPr>
            <w:r>
              <w:t xml:space="preserve">been banned from any of the licensed premises in the restricted area; or </w:t>
            </w:r>
          </w:p>
          <w:p w14:paraId="3E60B5C1" w14:textId="77777777" w:rsidR="002137B8" w:rsidRDefault="002137B8" w:rsidP="002137B8">
            <w:pPr>
              <w:pStyle w:val="ListParagraph"/>
              <w:numPr>
                <w:ilvl w:val="0"/>
                <w:numId w:val="18"/>
              </w:numPr>
              <w:spacing w:after="40"/>
            </w:pPr>
            <w:r>
              <w:t>breached any of the conditions of the permit or;</w:t>
            </w:r>
          </w:p>
          <w:p w14:paraId="34C60593" w14:textId="583D2FD4" w:rsidR="002137B8" w:rsidRDefault="002137B8" w:rsidP="002137B8">
            <w:pPr>
              <w:pStyle w:val="ListParagraph"/>
              <w:numPr>
                <w:ilvl w:val="0"/>
                <w:numId w:val="18"/>
              </w:numPr>
              <w:spacing w:after="40"/>
            </w:pPr>
            <w:r>
              <w:t>an order made by any Court or Tribunal prohibiting you from possessing, consuming or purchasing liquor.</w:t>
            </w:r>
          </w:p>
          <w:p w14:paraId="1C7EF83C" w14:textId="77777777" w:rsidR="002137B8" w:rsidRDefault="002137B8" w:rsidP="004214D6">
            <w:pPr>
              <w:spacing w:after="120"/>
            </w:pPr>
            <w:r>
              <w:t>You</w:t>
            </w:r>
            <w:r w:rsidRPr="00C52933">
              <w:t xml:space="preserve"> </w:t>
            </w:r>
            <w:r>
              <w:t>can</w:t>
            </w:r>
            <w:r w:rsidRPr="00C52933">
              <w:t xml:space="preserve"> only </w:t>
            </w:r>
            <w:r>
              <w:t>have or</w:t>
            </w:r>
            <w:r w:rsidRPr="00C52933">
              <w:t xml:space="preserve"> consume liquor at </w:t>
            </w:r>
            <w:r>
              <w:t>your home</w:t>
            </w:r>
            <w:r w:rsidRPr="00C52933">
              <w:t xml:space="preserve"> or </w:t>
            </w:r>
            <w:r>
              <w:t xml:space="preserve">another liquor permit holder’s home </w:t>
            </w:r>
            <w:r w:rsidRPr="00C52933">
              <w:t xml:space="preserve">in the area </w:t>
            </w:r>
            <w:r>
              <w:t>that you have a liquor permit for,</w:t>
            </w:r>
            <w:r w:rsidRPr="00C52933">
              <w:t xml:space="preserve"> or areas </w:t>
            </w:r>
            <w:r>
              <w:t>that are exempt from</w:t>
            </w:r>
            <w:r w:rsidRPr="00C52933">
              <w:t xml:space="preserve"> the restricted area</w:t>
            </w:r>
            <w:r>
              <w:t>.</w:t>
            </w:r>
          </w:p>
          <w:p w14:paraId="00B61A94" w14:textId="65265171" w:rsidR="002137B8" w:rsidRDefault="002137B8" w:rsidP="004214D6">
            <w:pPr>
              <w:spacing w:after="120"/>
            </w:pPr>
            <w:r>
              <w:t>Your liquor permit can be revoked by the decision-maker at their discretion. Your liquor permit may also be revoked if you do not meet the criteria or breach the terms and conditions.</w:t>
            </w:r>
          </w:p>
          <w:p w14:paraId="0F2E0668" w14:textId="5D8F93D5" w:rsidR="002137B8" w:rsidRPr="005D185D" w:rsidRDefault="002137B8" w:rsidP="002137B8">
            <w:pPr>
              <w:spacing w:after="0"/>
            </w:pPr>
            <w:r w:rsidRPr="00517E0F">
              <w:rPr>
                <w:b/>
              </w:rPr>
              <w:t>Note:</w:t>
            </w:r>
            <w:r>
              <w:t xml:space="preserve"> You are not allowed to consume liquor in Yuendumu during the sports weekend, even if you have a liquor permit for Yuendumu.</w:t>
            </w:r>
          </w:p>
        </w:tc>
      </w:tr>
      <w:tr w:rsidR="002137B8" w14:paraId="03286186"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648FFEA1" w14:textId="10D124C0" w:rsidR="002137B8" w:rsidRDefault="002137B8" w:rsidP="002137B8">
            <w:pPr>
              <w:rPr>
                <w:rStyle w:val="Questionlabel"/>
                <w:color w:val="FFFFFF" w:themeColor="background1"/>
              </w:rPr>
            </w:pPr>
            <w:r>
              <w:rPr>
                <w:rStyle w:val="Questionlabel"/>
                <w:color w:val="FFFFFF" w:themeColor="background1"/>
              </w:rPr>
              <w:t>Authorisation</w:t>
            </w:r>
          </w:p>
        </w:tc>
      </w:tr>
      <w:tr w:rsidR="002137B8" w:rsidRPr="005E0723" w14:paraId="7659C82F"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noWrap/>
            <w:tcMar>
              <w:top w:w="108" w:type="dxa"/>
              <w:bottom w:w="108" w:type="dxa"/>
            </w:tcMar>
          </w:tcPr>
          <w:p w14:paraId="436E4AED" w14:textId="193B3D63" w:rsidR="002137B8" w:rsidRPr="001E4D49" w:rsidRDefault="002137B8" w:rsidP="002137B8">
            <w:r>
              <w:rPr>
                <w:rStyle w:val="Questionlabel"/>
              </w:rPr>
              <w:t>A</w:t>
            </w:r>
            <w:r w:rsidRPr="001E4D49">
              <w:rPr>
                <w:rStyle w:val="Questionlabel"/>
              </w:rPr>
              <w:t>pplicant</w:t>
            </w:r>
            <w:r>
              <w:rPr>
                <w:rStyle w:val="Questionlabel"/>
              </w:rPr>
              <w:t>’s c</w:t>
            </w:r>
            <w:r w:rsidRPr="001E4D49">
              <w:rPr>
                <w:rStyle w:val="Questionlabel"/>
              </w:rPr>
              <w:t>onsent for background check</w:t>
            </w:r>
          </w:p>
          <w:p w14:paraId="3F320EE5" w14:textId="37975395" w:rsidR="002137B8" w:rsidRPr="00DD3831" w:rsidRDefault="002137B8" w:rsidP="002137B8">
            <w:pPr>
              <w:pStyle w:val="ListParagraph"/>
              <w:numPr>
                <w:ilvl w:val="0"/>
                <w:numId w:val="16"/>
              </w:numPr>
              <w:spacing w:after="40"/>
            </w:pPr>
            <w:r w:rsidRPr="005E0723">
              <w:t xml:space="preserve">All information provided in this application is true and correct. I have read, understood and will adhere to the above. </w:t>
            </w:r>
          </w:p>
          <w:p w14:paraId="7E725064" w14:textId="77777777" w:rsidR="002137B8" w:rsidRPr="00DD3831" w:rsidRDefault="002137B8" w:rsidP="002137B8">
            <w:pPr>
              <w:pStyle w:val="ListParagraph"/>
              <w:numPr>
                <w:ilvl w:val="0"/>
                <w:numId w:val="16"/>
              </w:numPr>
              <w:spacing w:after="40"/>
            </w:pPr>
            <w:r w:rsidRPr="005E0723">
              <w:t xml:space="preserve">I give approval for any relevant checks to be done to ascertain if I am a fit and proper person to hold a liquor permit. </w:t>
            </w:r>
          </w:p>
          <w:p w14:paraId="0282FE13" w14:textId="77777777" w:rsidR="002137B8" w:rsidRPr="005E0723" w:rsidRDefault="002137B8" w:rsidP="002137B8">
            <w:pPr>
              <w:pStyle w:val="ListParagraph"/>
              <w:numPr>
                <w:ilvl w:val="0"/>
                <w:numId w:val="16"/>
              </w:numPr>
              <w:spacing w:after="40"/>
            </w:pPr>
            <w:r w:rsidRPr="005E0723">
              <w:t>I also understand that if I do not meet the criteria or breach the conditions, my permit may be refused or revoked.</w:t>
            </w:r>
          </w:p>
        </w:tc>
      </w:tr>
      <w:tr w:rsidR="002137B8" w:rsidRPr="00603363" w14:paraId="73B451DF" w14:textId="77777777" w:rsidTr="00C661B1">
        <w:trPr>
          <w:cantSplit w:val="0"/>
          <w:trHeight w:hRule="exact" w:val="454"/>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6D61B680" w14:textId="77777777" w:rsidR="002137B8" w:rsidRPr="00603363" w:rsidRDefault="002137B8" w:rsidP="002137B8">
            <w:pPr>
              <w:rPr>
                <w:b/>
                <w:color w:val="FF0000"/>
              </w:rPr>
            </w:pPr>
            <w:r>
              <w:rPr>
                <w:b/>
              </w:rPr>
              <w:t>Signature</w:t>
            </w:r>
            <w:r>
              <w:rPr>
                <w:b/>
                <w:color w:val="FF0000"/>
              </w:rPr>
              <w:t>*</w:t>
            </w:r>
          </w:p>
        </w:tc>
        <w:tc>
          <w:tcPr>
            <w:tcW w:w="4678" w:type="dxa"/>
            <w:gridSpan w:val="9"/>
            <w:tcBorders>
              <w:top w:val="single" w:sz="4" w:space="0" w:color="auto"/>
              <w:left w:val="single" w:sz="4" w:space="0" w:color="auto"/>
              <w:bottom w:val="single" w:sz="4" w:space="0" w:color="auto"/>
              <w:right w:val="single" w:sz="4" w:space="0" w:color="auto"/>
            </w:tcBorders>
          </w:tcPr>
          <w:p w14:paraId="58A32DFB" w14:textId="77777777" w:rsidR="002137B8" w:rsidRPr="00603363" w:rsidRDefault="002137B8" w:rsidP="002137B8"/>
        </w:tc>
        <w:tc>
          <w:tcPr>
            <w:tcW w:w="113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727DC2A" w14:textId="77777777" w:rsidR="002137B8" w:rsidRPr="00603363" w:rsidRDefault="002137B8" w:rsidP="002137B8">
            <w:pPr>
              <w:rPr>
                <w:b/>
                <w:color w:val="FF0000"/>
              </w:rPr>
            </w:pPr>
            <w:r w:rsidRPr="00603363">
              <w:rPr>
                <w:b/>
              </w:rPr>
              <w:t>Date</w:t>
            </w:r>
            <w:r>
              <w:rPr>
                <w:b/>
                <w:color w:val="FF0000"/>
              </w:rPr>
              <w:t>*</w:t>
            </w:r>
          </w:p>
        </w:tc>
        <w:tc>
          <w:tcPr>
            <w:tcW w:w="1984" w:type="dxa"/>
            <w:gridSpan w:val="6"/>
            <w:tcBorders>
              <w:top w:val="single" w:sz="4" w:space="0" w:color="auto"/>
              <w:left w:val="single" w:sz="4" w:space="0" w:color="auto"/>
              <w:bottom w:val="single" w:sz="4" w:space="0" w:color="auto"/>
              <w:right w:val="single" w:sz="4" w:space="0" w:color="auto"/>
            </w:tcBorders>
          </w:tcPr>
          <w:p w14:paraId="1F35F2E7" w14:textId="77777777" w:rsidR="002137B8" w:rsidRPr="00603363" w:rsidRDefault="002137B8" w:rsidP="002137B8"/>
        </w:tc>
      </w:tr>
      <w:tr w:rsidR="002137B8" w:rsidRPr="004B0ABB" w14:paraId="5797CB5C" w14:textId="77777777" w:rsidTr="00C661B1">
        <w:trPr>
          <w:cantSplit w:val="0"/>
          <w:trHeight w:val="12343"/>
        </w:trPr>
        <w:tc>
          <w:tcPr>
            <w:tcW w:w="10490" w:type="dxa"/>
            <w:gridSpan w:val="23"/>
            <w:tcBorders>
              <w:top w:val="single" w:sz="4" w:space="0" w:color="auto"/>
              <w:left w:val="nil"/>
              <w:bottom w:val="nil"/>
              <w:right w:val="nil"/>
            </w:tcBorders>
            <w:noWrap/>
            <w:tcMar>
              <w:top w:w="108" w:type="dxa"/>
              <w:bottom w:w="108" w:type="dxa"/>
            </w:tcMar>
          </w:tcPr>
          <w:p w14:paraId="67B5BC90" w14:textId="77777777" w:rsidR="002137B8" w:rsidRDefault="002137B8" w:rsidP="002137B8">
            <w:pPr>
              <w:pStyle w:val="Heading1"/>
              <w:keepNext w:val="0"/>
              <w:keepLines w:val="0"/>
              <w:widowControl w:val="0"/>
              <w:spacing w:before="0" w:after="0"/>
              <w:jc w:val="both"/>
            </w:pPr>
            <w:r>
              <w:lastRenderedPageBreak/>
              <w:t>Privacy statement</w:t>
            </w:r>
          </w:p>
          <w:p w14:paraId="420FD786" w14:textId="77777777" w:rsidR="002137B8" w:rsidRDefault="002137B8" w:rsidP="002137B8">
            <w:pPr>
              <w:spacing w:after="0"/>
              <w:contextualSpacing/>
              <w:jc w:val="both"/>
              <w:rPr>
                <w:b/>
              </w:rPr>
            </w:pPr>
          </w:p>
          <w:p w14:paraId="74CC0924" w14:textId="77777777" w:rsidR="002137B8" w:rsidRPr="00D8519A" w:rsidRDefault="002137B8" w:rsidP="002137B8">
            <w:pPr>
              <w:spacing w:before="120" w:after="120"/>
              <w:contextualSpacing/>
              <w:jc w:val="both"/>
              <w:rPr>
                <w:b/>
              </w:rPr>
            </w:pPr>
            <w:r w:rsidRPr="00D8519A">
              <w:rPr>
                <w:b/>
              </w:rPr>
              <w:t>For the applicant</w:t>
            </w:r>
          </w:p>
          <w:p w14:paraId="5287A5A2" w14:textId="77777777" w:rsidR="002137B8" w:rsidRDefault="002137B8" w:rsidP="002137B8">
            <w:pPr>
              <w:keepNext/>
              <w:spacing w:before="120" w:after="120"/>
              <w:contextualSpacing/>
              <w:jc w:val="both"/>
              <w:rPr>
                <w:rFonts w:asciiTheme="minorHAnsi" w:hAnsiTheme="minorHAnsi"/>
              </w:rPr>
            </w:pPr>
          </w:p>
          <w:p w14:paraId="542735EC" w14:textId="7F4C7F2A" w:rsidR="002137B8" w:rsidRPr="001E4D49" w:rsidRDefault="002137B8" w:rsidP="002137B8">
            <w:pPr>
              <w:keepNext/>
              <w:spacing w:before="120" w:after="120"/>
              <w:contextualSpacing/>
              <w:jc w:val="both"/>
              <w:rPr>
                <w:rFonts w:asciiTheme="minorHAnsi" w:hAnsiTheme="minorHAnsi"/>
              </w:rPr>
            </w:pPr>
            <w:r w:rsidRPr="001E4D49">
              <w:rPr>
                <w:rFonts w:asciiTheme="minorHAnsi" w:hAnsiTheme="minorHAnsi"/>
              </w:rPr>
              <w:t>You have been asked to provide personal information as part of this application. You do not have to provide us with your personal information, if you choose not to, your application may be refused.</w:t>
            </w:r>
          </w:p>
          <w:p w14:paraId="7AC525D1" w14:textId="77777777" w:rsidR="002137B8" w:rsidRPr="001E4D49" w:rsidRDefault="002137B8" w:rsidP="002137B8">
            <w:pPr>
              <w:keepNext/>
              <w:spacing w:before="120" w:after="120"/>
              <w:contextualSpacing/>
              <w:jc w:val="both"/>
              <w:rPr>
                <w:rFonts w:asciiTheme="minorHAnsi" w:hAnsiTheme="minorHAnsi"/>
              </w:rPr>
            </w:pPr>
          </w:p>
          <w:p w14:paraId="1A2EDD2F" w14:textId="6EA32BD8" w:rsidR="002137B8" w:rsidRPr="001E4D49" w:rsidRDefault="002137B8" w:rsidP="002137B8">
            <w:pPr>
              <w:keepNext/>
              <w:spacing w:before="120" w:after="120"/>
              <w:contextualSpacing/>
              <w:jc w:val="both"/>
              <w:rPr>
                <w:rFonts w:asciiTheme="minorHAnsi" w:hAnsiTheme="minorHAnsi"/>
              </w:rPr>
            </w:pPr>
            <w:r w:rsidRPr="001E4D49">
              <w:rPr>
                <w:rFonts w:asciiTheme="minorHAnsi" w:hAnsiTheme="minorHAnsi"/>
              </w:rPr>
              <w:t xml:space="preserve">We collect and use information to process and manage applications and, if approved, any subsequent permit, under the </w:t>
            </w:r>
            <w:hyperlink r:id="rId13" w:history="1">
              <w:r w:rsidRPr="001E4D49">
                <w:rPr>
                  <w:rStyle w:val="Hyperlink"/>
                  <w:rFonts w:asciiTheme="minorHAnsi" w:hAnsiTheme="minorHAnsi"/>
                  <w:i/>
                </w:rPr>
                <w:t>Liquor Act 2019</w:t>
              </w:r>
            </w:hyperlink>
            <w:r w:rsidRPr="001E4D49">
              <w:rPr>
                <w:rStyle w:val="FootnoteReference"/>
                <w:rFonts w:asciiTheme="minorHAnsi" w:hAnsiTheme="minorHAnsi"/>
                <w:i/>
              </w:rPr>
              <w:footnoteReference w:id="3"/>
            </w:r>
            <w:r w:rsidRPr="001E4D49">
              <w:rPr>
                <w:rFonts w:asciiTheme="minorHAnsi" w:hAnsiTheme="minorHAnsi"/>
                <w:i/>
              </w:rPr>
              <w:t xml:space="preserve">. </w:t>
            </w:r>
            <w:r w:rsidRPr="001E4D49">
              <w:rPr>
                <w:rFonts w:asciiTheme="minorHAnsi" w:hAnsiTheme="minorHAnsi"/>
              </w:rPr>
              <w:t>If you do not provide the requested information, it may affect your ability to obtain and maintain a permit.</w:t>
            </w:r>
          </w:p>
          <w:p w14:paraId="6A2041C6" w14:textId="77777777" w:rsidR="002137B8" w:rsidRPr="001E4D49" w:rsidRDefault="002137B8" w:rsidP="002137B8">
            <w:pPr>
              <w:keepNext/>
              <w:spacing w:before="120" w:after="120"/>
              <w:contextualSpacing/>
              <w:jc w:val="both"/>
              <w:rPr>
                <w:rFonts w:asciiTheme="minorHAnsi" w:hAnsiTheme="minorHAnsi"/>
              </w:rPr>
            </w:pPr>
          </w:p>
          <w:p w14:paraId="43008409" w14:textId="270F5A34" w:rsidR="002137B8" w:rsidRPr="001E4D49" w:rsidRDefault="002137B8" w:rsidP="002137B8">
            <w:pPr>
              <w:keepNext/>
              <w:spacing w:before="120" w:after="120"/>
              <w:contextualSpacing/>
              <w:jc w:val="both"/>
              <w:rPr>
                <w:rFonts w:asciiTheme="minorHAnsi" w:hAnsiTheme="minorHAnsi"/>
              </w:rPr>
            </w:pPr>
            <w:r w:rsidRPr="001E4D49">
              <w:rPr>
                <w:rFonts w:asciiTheme="minorHAnsi" w:hAnsiTheme="minorHAnsi"/>
              </w:rPr>
              <w:t>Information obtained from you may be shared with the Liquor Commission, NT Police Force, NT Fire and Emergency Services, Department of Health, the local council, and/or other authorities or people, but only if we are required or authorised by law to do so. We will not use or share your personal information unless this is required or authorised by law.</w:t>
            </w:r>
          </w:p>
          <w:p w14:paraId="0EA03DE8" w14:textId="77777777" w:rsidR="002137B8" w:rsidRPr="001E4D49" w:rsidRDefault="002137B8" w:rsidP="002137B8">
            <w:pPr>
              <w:keepNext/>
              <w:spacing w:before="120" w:after="120"/>
              <w:contextualSpacing/>
              <w:jc w:val="both"/>
              <w:rPr>
                <w:rFonts w:asciiTheme="minorHAnsi" w:hAnsiTheme="minorHAnsi"/>
              </w:rPr>
            </w:pPr>
          </w:p>
          <w:p w14:paraId="42E418BE" w14:textId="24DEC038" w:rsidR="002137B8" w:rsidRPr="001E4D49" w:rsidRDefault="002137B8" w:rsidP="002137B8">
            <w:pPr>
              <w:keepNext/>
              <w:spacing w:before="120" w:after="120"/>
              <w:contextualSpacing/>
              <w:jc w:val="both"/>
            </w:pPr>
            <w:r w:rsidRPr="001E4D49">
              <w:rPr>
                <w:rFonts w:asciiTheme="minorHAnsi" w:hAnsiTheme="minorHAnsi"/>
              </w:rPr>
              <w:t xml:space="preserve">You have a right to access the information we hold about you. To learn more about this, view the Department of </w:t>
            </w:r>
            <w:r w:rsidR="00AF1EDF">
              <w:rPr>
                <w:rFonts w:asciiTheme="minorHAnsi" w:hAnsiTheme="minorHAnsi"/>
              </w:rPr>
              <w:t>Tourism and Hospitality</w:t>
            </w:r>
            <w:r w:rsidRPr="001E4D49">
              <w:rPr>
                <w:rFonts w:asciiTheme="minorHAnsi" w:hAnsiTheme="minorHAnsi"/>
              </w:rPr>
              <w:t xml:space="preserve"> </w:t>
            </w:r>
            <w:hyperlink r:id="rId14" w:history="1">
              <w:r w:rsidRPr="001E4D49">
                <w:rPr>
                  <w:rStyle w:val="Hyperlink"/>
                  <w:rFonts w:asciiTheme="minorHAnsi" w:hAnsiTheme="minorHAnsi"/>
                </w:rPr>
                <w:t>privacy policy</w:t>
              </w:r>
            </w:hyperlink>
            <w:r w:rsidRPr="001E4D49">
              <w:rPr>
                <w:rStyle w:val="FootnoteReference"/>
                <w:rFonts w:asciiTheme="minorHAnsi" w:hAnsiTheme="minorHAnsi"/>
              </w:rPr>
              <w:footnoteReference w:id="4"/>
            </w:r>
            <w:r w:rsidRPr="001E4D49">
              <w:rPr>
                <w:rFonts w:asciiTheme="minorHAnsi" w:hAnsiTheme="minorHAnsi"/>
              </w:rPr>
              <w:t>.</w:t>
            </w:r>
          </w:p>
          <w:p w14:paraId="4A3C8FB3" w14:textId="77777777" w:rsidR="002137B8" w:rsidRPr="001E4D49" w:rsidRDefault="002137B8" w:rsidP="002137B8">
            <w:pPr>
              <w:keepNext/>
              <w:spacing w:before="120" w:after="120"/>
              <w:contextualSpacing/>
              <w:jc w:val="both"/>
              <w:rPr>
                <w:rFonts w:asciiTheme="minorHAnsi" w:hAnsiTheme="minorHAnsi"/>
              </w:rPr>
            </w:pPr>
          </w:p>
          <w:p w14:paraId="43960984" w14:textId="0586EB3F" w:rsidR="002137B8" w:rsidRPr="001E4D49" w:rsidRDefault="002137B8" w:rsidP="002137B8">
            <w:pPr>
              <w:spacing w:before="120" w:after="120"/>
              <w:contextualSpacing/>
              <w:jc w:val="both"/>
              <w:rPr>
                <w:rFonts w:asciiTheme="minorHAnsi" w:hAnsiTheme="minorHAnsi"/>
              </w:rPr>
            </w:pPr>
            <w:r w:rsidRPr="001E4D49">
              <w:rPr>
                <w:rFonts w:asciiTheme="minorHAnsi" w:hAnsiTheme="minorHAnsi"/>
              </w:rPr>
              <w:t xml:space="preserve">If you have any questions please contact Licensing NT, on 08 8999 1800 or email your query to; </w:t>
            </w:r>
            <w:hyperlink r:id="rId15" w:history="1">
              <w:r w:rsidRPr="001E4D49">
                <w:rPr>
                  <w:rStyle w:val="Hyperlink"/>
                  <w:rFonts w:asciiTheme="minorHAnsi" w:hAnsiTheme="minorHAnsi"/>
                  <w:szCs w:val="22"/>
                </w:rPr>
                <w:t>liquorpermits@nt.gov.au</w:t>
              </w:r>
            </w:hyperlink>
            <w:r w:rsidRPr="001E4D49">
              <w:rPr>
                <w:rFonts w:asciiTheme="minorHAnsi" w:hAnsiTheme="minorHAnsi"/>
              </w:rPr>
              <w:t>.</w:t>
            </w:r>
          </w:p>
          <w:p w14:paraId="6DF7D448" w14:textId="77777777" w:rsidR="002137B8" w:rsidRPr="004B0ABB" w:rsidRDefault="002137B8" w:rsidP="002137B8">
            <w:pPr>
              <w:spacing w:after="0"/>
              <w:contextualSpacing/>
              <w:jc w:val="both"/>
              <w:rPr>
                <w:rStyle w:val="Questionlabel"/>
                <w:rFonts w:asciiTheme="minorHAnsi" w:hAnsiTheme="minorHAnsi"/>
                <w:b w:val="0"/>
                <w:bCs w:val="0"/>
              </w:rPr>
            </w:pPr>
          </w:p>
        </w:tc>
      </w:tr>
      <w:tr w:rsidR="002137B8" w:rsidRPr="004B0ABB" w14:paraId="17960826" w14:textId="77777777" w:rsidTr="00C661B1">
        <w:trPr>
          <w:cantSplit w:val="0"/>
          <w:trHeight w:val="27"/>
        </w:trPr>
        <w:tc>
          <w:tcPr>
            <w:tcW w:w="10490" w:type="dxa"/>
            <w:gridSpan w:val="23"/>
            <w:tcBorders>
              <w:top w:val="nil"/>
              <w:left w:val="single" w:sz="4" w:space="0" w:color="auto"/>
              <w:bottom w:val="single" w:sz="4" w:space="0" w:color="auto"/>
              <w:right w:val="single" w:sz="4" w:space="0" w:color="auto"/>
            </w:tcBorders>
            <w:shd w:val="clear" w:color="auto" w:fill="1F1F5F" w:themeFill="text1"/>
            <w:noWrap/>
            <w:tcMar>
              <w:top w:w="108" w:type="dxa"/>
              <w:bottom w:w="108" w:type="dxa"/>
            </w:tcMar>
          </w:tcPr>
          <w:p w14:paraId="1E3CA516" w14:textId="3EF8B992" w:rsidR="002137B8" w:rsidRPr="004B0ABB" w:rsidRDefault="002137B8" w:rsidP="002137B8">
            <w:pPr>
              <w:rPr>
                <w:b/>
                <w:bCs/>
              </w:rPr>
            </w:pPr>
            <w:r w:rsidRPr="004B0ABB">
              <w:rPr>
                <w:b/>
                <w:bCs/>
              </w:rPr>
              <w:lastRenderedPageBreak/>
              <w:t>OFFICE USE ONLY</w:t>
            </w:r>
            <w:r>
              <w:rPr>
                <w:b/>
                <w:bCs/>
              </w:rPr>
              <w:br/>
            </w:r>
            <w:r w:rsidRPr="004B0ABB">
              <w:rPr>
                <w:b/>
                <w:bCs/>
              </w:rPr>
              <w:t>Recommendations/</w:t>
            </w:r>
            <w:r>
              <w:rPr>
                <w:b/>
                <w:bCs/>
              </w:rPr>
              <w:t>a</w:t>
            </w:r>
            <w:r w:rsidRPr="004B0ABB">
              <w:rPr>
                <w:b/>
                <w:bCs/>
              </w:rPr>
              <w:t>pprovals</w:t>
            </w:r>
          </w:p>
        </w:tc>
      </w:tr>
      <w:tr w:rsidR="002137B8" w:rsidRPr="005D2689" w14:paraId="6F0AA136" w14:textId="77777777" w:rsidTr="00C661B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cantSplit w:val="0"/>
          <w:trHeight w:val="1020"/>
        </w:trPr>
        <w:tc>
          <w:tcPr>
            <w:cnfStyle w:val="001000000000" w:firstRow="0" w:lastRow="0" w:firstColumn="1" w:lastColumn="0" w:oddVBand="0" w:evenVBand="0" w:oddHBand="0" w:evenHBand="0" w:firstRowFirstColumn="0" w:firstRowLastColumn="0" w:lastRowFirstColumn="0" w:lastRowLastColumn="0"/>
            <w:tcW w:w="10490" w:type="dxa"/>
            <w:gridSpan w:val="23"/>
          </w:tcPr>
          <w:p w14:paraId="71C35465" w14:textId="73BD3EAA" w:rsidR="002137B8" w:rsidRPr="00A41383" w:rsidRDefault="002137B8" w:rsidP="002137B8">
            <w:pPr>
              <w:spacing w:before="40"/>
              <w:rPr>
                <w:rFonts w:asciiTheme="minorHAnsi" w:hAnsiTheme="minorHAnsi"/>
                <w:szCs w:val="22"/>
              </w:rPr>
            </w:pPr>
            <w:r w:rsidRPr="00A41383">
              <w:rPr>
                <w:rFonts w:asciiTheme="minorHAnsi" w:hAnsiTheme="minorHAnsi"/>
              </w:rPr>
              <w:t>Licensing NT may seek the following approvals or comments</w:t>
            </w:r>
            <w:r w:rsidRPr="00A41383">
              <w:rPr>
                <w:rFonts w:asciiTheme="minorHAnsi" w:hAnsiTheme="minorHAnsi"/>
                <w:sz w:val="36"/>
                <w:szCs w:val="36"/>
              </w:rPr>
              <w:t xml:space="preserve"> </w:t>
            </w:r>
            <w:r w:rsidRPr="00A41383">
              <w:rPr>
                <w:rFonts w:asciiTheme="minorHAnsi" w:hAnsiTheme="minorHAnsi"/>
                <w:szCs w:val="22"/>
              </w:rPr>
              <w:t>once your application is received</w:t>
            </w:r>
            <w:r>
              <w:rPr>
                <w:rFonts w:asciiTheme="minorHAnsi" w:hAnsiTheme="minorHAnsi"/>
                <w:szCs w:val="22"/>
              </w:rPr>
              <w:t>:</w:t>
            </w:r>
          </w:p>
          <w:p w14:paraId="6D89A88A" w14:textId="286D9F8A" w:rsidR="002137B8" w:rsidRPr="00A41383" w:rsidRDefault="002137B8" w:rsidP="002137B8">
            <w:pPr>
              <w:rPr>
                <w:rFonts w:asciiTheme="minorHAnsi" w:hAnsiTheme="minorHAnsi"/>
              </w:rPr>
            </w:pPr>
            <w:r w:rsidRPr="00A41383">
              <w:rPr>
                <w:rFonts w:asciiTheme="minorHAnsi" w:hAnsiTheme="minorHAnsi"/>
                <w:b/>
              </w:rPr>
              <w:t>Section 6</w:t>
            </w:r>
            <w:r>
              <w:rPr>
                <w:rFonts w:asciiTheme="minorHAnsi" w:hAnsiTheme="minorHAnsi"/>
              </w:rPr>
              <w:t>.</w:t>
            </w:r>
            <w:r w:rsidRPr="00A41383">
              <w:rPr>
                <w:rFonts w:asciiTheme="minorHAnsi" w:hAnsiTheme="minorHAnsi"/>
              </w:rPr>
              <w:t xml:space="preserve"> Local </w:t>
            </w:r>
            <w:r>
              <w:rPr>
                <w:rFonts w:asciiTheme="minorHAnsi" w:hAnsiTheme="minorHAnsi"/>
              </w:rPr>
              <w:t>c</w:t>
            </w:r>
            <w:r w:rsidRPr="00A41383">
              <w:rPr>
                <w:rFonts w:asciiTheme="minorHAnsi" w:hAnsiTheme="minorHAnsi"/>
              </w:rPr>
              <w:t xml:space="preserve">ouncil delegate or permit committee </w:t>
            </w:r>
            <w:r>
              <w:rPr>
                <w:rFonts w:asciiTheme="minorHAnsi" w:hAnsiTheme="minorHAnsi"/>
              </w:rPr>
              <w:t>c</w:t>
            </w:r>
            <w:r w:rsidRPr="00A41383">
              <w:rPr>
                <w:rFonts w:asciiTheme="minorHAnsi" w:hAnsiTheme="minorHAnsi"/>
              </w:rPr>
              <w:t>hair (if available)</w:t>
            </w:r>
            <w:r>
              <w:rPr>
                <w:rFonts w:asciiTheme="minorHAnsi" w:hAnsiTheme="minorHAnsi"/>
              </w:rPr>
              <w:t>.</w:t>
            </w:r>
          </w:p>
          <w:p w14:paraId="5513AE18" w14:textId="063B3504" w:rsidR="002137B8" w:rsidRPr="005D2689" w:rsidRDefault="002137B8" w:rsidP="002137B8">
            <w:pPr>
              <w:rPr>
                <w:rFonts w:asciiTheme="minorHAnsi" w:hAnsiTheme="minorHAnsi"/>
              </w:rPr>
            </w:pPr>
            <w:r w:rsidRPr="00A41383">
              <w:rPr>
                <w:rFonts w:asciiTheme="minorHAnsi" w:hAnsiTheme="minorHAnsi"/>
                <w:b/>
              </w:rPr>
              <w:t>Section 7</w:t>
            </w:r>
            <w:r>
              <w:rPr>
                <w:rFonts w:asciiTheme="minorHAnsi" w:hAnsiTheme="minorHAnsi"/>
              </w:rPr>
              <w:t>.</w:t>
            </w:r>
            <w:r w:rsidRPr="00A41383">
              <w:rPr>
                <w:rFonts w:asciiTheme="minorHAnsi" w:hAnsiTheme="minorHAnsi"/>
              </w:rPr>
              <w:t xml:space="preserve"> NT Police</w:t>
            </w:r>
            <w:r>
              <w:rPr>
                <w:rFonts w:asciiTheme="minorHAnsi" w:hAnsiTheme="minorHAnsi"/>
              </w:rPr>
              <w:t xml:space="preserve"> Force</w:t>
            </w:r>
            <w:r w:rsidRPr="00A41383">
              <w:rPr>
                <w:rFonts w:asciiTheme="minorHAnsi" w:hAnsiTheme="minorHAnsi"/>
              </w:rPr>
              <w:t xml:space="preserve"> delegate</w:t>
            </w:r>
            <w:r>
              <w:rPr>
                <w:rFonts w:asciiTheme="minorHAnsi" w:hAnsiTheme="minorHAnsi"/>
              </w:rPr>
              <w:t>.</w:t>
            </w:r>
          </w:p>
        </w:tc>
      </w:tr>
      <w:tr w:rsidR="002137B8" w:rsidRPr="007A5EFD" w14:paraId="3A60EEDE" w14:textId="77777777" w:rsidTr="00C661B1">
        <w:trPr>
          <w:cantSplit w:val="0"/>
          <w:trHeight w:val="27"/>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05D7944D" w14:textId="3F128190" w:rsidR="002137B8" w:rsidRPr="007A5EFD" w:rsidRDefault="002137B8" w:rsidP="002137B8">
            <w:pPr>
              <w:keepNext/>
              <w:rPr>
                <w:rStyle w:val="Questionlabel"/>
                <w:lang w:eastAsia="en-US"/>
              </w:rPr>
            </w:pPr>
            <w:r>
              <w:rPr>
                <w:rStyle w:val="Questionlabel"/>
                <w:color w:val="FFFFFF" w:themeColor="background1"/>
              </w:rPr>
              <w:t>OFFICE USE ONLY</w:t>
            </w:r>
            <w:r>
              <w:rPr>
                <w:rStyle w:val="Questionlabel"/>
                <w:color w:val="FFFFFF" w:themeColor="background1"/>
              </w:rPr>
              <w:br/>
              <w:t>Section 6. Recommendation by local council delegate or permit committee chair</w:t>
            </w:r>
          </w:p>
        </w:tc>
      </w:tr>
      <w:tr w:rsidR="002137B8" w:rsidRPr="00603363" w14:paraId="270F6890" w14:textId="77777777" w:rsidTr="00C661B1">
        <w:trPr>
          <w:cantSplit w:val="0"/>
          <w:trHeight w:val="378"/>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33B88A86" w14:textId="77777777" w:rsidR="002137B8" w:rsidRPr="004C4111" w:rsidRDefault="002137B8" w:rsidP="002137B8">
            <w:pPr>
              <w:rPr>
                <w:b/>
                <w:color w:val="FF0000"/>
              </w:rPr>
            </w:pPr>
            <w:r>
              <w:rPr>
                <w:b/>
              </w:rPr>
              <w:t>Name</w:t>
            </w:r>
            <w:r>
              <w:rPr>
                <w:b/>
                <w:color w:val="FF0000"/>
              </w:rPr>
              <w:t>*</w:t>
            </w:r>
          </w:p>
        </w:tc>
        <w:tc>
          <w:tcPr>
            <w:tcW w:w="7796" w:type="dxa"/>
            <w:gridSpan w:val="19"/>
            <w:tcBorders>
              <w:top w:val="single" w:sz="4" w:space="0" w:color="auto"/>
              <w:left w:val="single" w:sz="4" w:space="0" w:color="auto"/>
              <w:bottom w:val="single" w:sz="4" w:space="0" w:color="auto"/>
              <w:right w:val="single" w:sz="4" w:space="0" w:color="auto"/>
            </w:tcBorders>
          </w:tcPr>
          <w:p w14:paraId="49A70248" w14:textId="77777777" w:rsidR="002137B8" w:rsidRPr="00603363" w:rsidRDefault="002137B8" w:rsidP="002137B8"/>
        </w:tc>
      </w:tr>
      <w:tr w:rsidR="002137B8" w:rsidRPr="00603363" w14:paraId="591E762B" w14:textId="77777777" w:rsidTr="00C661B1">
        <w:trPr>
          <w:cantSplit w:val="0"/>
          <w:trHeight w:val="344"/>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152B1F14" w14:textId="77777777" w:rsidR="002137B8" w:rsidRPr="004C4111" w:rsidRDefault="002137B8" w:rsidP="002137B8">
            <w:pPr>
              <w:rPr>
                <w:b/>
                <w:color w:val="FF0000"/>
              </w:rPr>
            </w:pPr>
            <w:r>
              <w:rPr>
                <w:b/>
              </w:rPr>
              <w:t>Position/job title</w:t>
            </w:r>
            <w:r>
              <w:rPr>
                <w:b/>
                <w:color w:val="FF0000"/>
              </w:rPr>
              <w:t>*</w:t>
            </w:r>
          </w:p>
        </w:tc>
        <w:tc>
          <w:tcPr>
            <w:tcW w:w="7796" w:type="dxa"/>
            <w:gridSpan w:val="19"/>
            <w:tcBorders>
              <w:top w:val="single" w:sz="4" w:space="0" w:color="auto"/>
              <w:left w:val="single" w:sz="4" w:space="0" w:color="auto"/>
              <w:bottom w:val="single" w:sz="4" w:space="0" w:color="auto"/>
              <w:right w:val="single" w:sz="4" w:space="0" w:color="auto"/>
            </w:tcBorders>
          </w:tcPr>
          <w:p w14:paraId="3253EFAC" w14:textId="77777777" w:rsidR="002137B8" w:rsidRPr="00603363" w:rsidRDefault="002137B8" w:rsidP="002137B8"/>
        </w:tc>
      </w:tr>
      <w:tr w:rsidR="002137B8" w:rsidRPr="00603363" w14:paraId="718D6780" w14:textId="77777777" w:rsidTr="00C661B1">
        <w:trPr>
          <w:cantSplit w:val="0"/>
          <w:trHeight w:val="338"/>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00A843EA" w14:textId="77777777" w:rsidR="002137B8" w:rsidRDefault="002137B8" w:rsidP="002137B8">
            <w:pPr>
              <w:rPr>
                <w:b/>
              </w:rPr>
            </w:pPr>
            <w:r>
              <w:rPr>
                <w:b/>
              </w:rPr>
              <w:t>Email</w:t>
            </w:r>
            <w:r>
              <w:rPr>
                <w:b/>
                <w:color w:val="FF0000"/>
              </w:rPr>
              <w:t>*</w:t>
            </w:r>
          </w:p>
        </w:tc>
        <w:tc>
          <w:tcPr>
            <w:tcW w:w="3402" w:type="dxa"/>
            <w:gridSpan w:val="5"/>
            <w:tcBorders>
              <w:top w:val="single" w:sz="4" w:space="0" w:color="auto"/>
              <w:left w:val="single" w:sz="4" w:space="0" w:color="auto"/>
              <w:bottom w:val="single" w:sz="4" w:space="0" w:color="auto"/>
              <w:right w:val="single" w:sz="4" w:space="0" w:color="auto"/>
            </w:tcBorders>
          </w:tcPr>
          <w:p w14:paraId="524217E3" w14:textId="77777777" w:rsidR="002137B8" w:rsidRPr="00603363" w:rsidRDefault="002137B8" w:rsidP="002137B8"/>
        </w:tc>
        <w:tc>
          <w:tcPr>
            <w:tcW w:w="1765"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9B3BED" w14:textId="77777777" w:rsidR="002137B8" w:rsidRPr="00603363" w:rsidRDefault="002137B8" w:rsidP="002137B8">
            <w:r w:rsidRPr="00517E0F">
              <w:rPr>
                <w:b/>
              </w:rPr>
              <w:t>Phone</w:t>
            </w:r>
            <w:r>
              <w:rPr>
                <w:b/>
                <w:color w:val="FF0000"/>
              </w:rPr>
              <w:t>*</w:t>
            </w:r>
          </w:p>
        </w:tc>
        <w:tc>
          <w:tcPr>
            <w:tcW w:w="2629" w:type="dxa"/>
            <w:gridSpan w:val="7"/>
            <w:tcBorders>
              <w:top w:val="single" w:sz="4" w:space="0" w:color="auto"/>
              <w:left w:val="single" w:sz="4" w:space="0" w:color="auto"/>
              <w:bottom w:val="single" w:sz="4" w:space="0" w:color="auto"/>
              <w:right w:val="single" w:sz="4" w:space="0" w:color="auto"/>
            </w:tcBorders>
          </w:tcPr>
          <w:p w14:paraId="7A56DDF1" w14:textId="77777777" w:rsidR="002137B8" w:rsidRPr="00603363" w:rsidRDefault="002137B8" w:rsidP="002137B8"/>
        </w:tc>
      </w:tr>
      <w:tr w:rsidR="002137B8" w:rsidRPr="00603363" w14:paraId="528E7128" w14:textId="77777777" w:rsidTr="00C661B1">
        <w:trPr>
          <w:cantSplit w:val="0"/>
          <w:trHeight w:val="338"/>
        </w:trPr>
        <w:tc>
          <w:tcPr>
            <w:tcW w:w="8931" w:type="dxa"/>
            <w:gridSpan w:val="19"/>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58C88A91" w14:textId="77777777" w:rsidR="002137B8" w:rsidRDefault="002137B8" w:rsidP="002137B8">
            <w:pPr>
              <w:rPr>
                <w:b/>
              </w:rPr>
            </w:pPr>
            <w:r>
              <w:rPr>
                <w:b/>
              </w:rPr>
              <w:t>Do you believe that issuing the permit will be in the public interest and will not have a significant adverse impact on the community?</w:t>
            </w:r>
            <w:r>
              <w:rPr>
                <w:b/>
                <w:color w:val="FF0000"/>
              </w:rPr>
              <w:t xml:space="preserve"> *</w:t>
            </w:r>
          </w:p>
        </w:tc>
        <w:tc>
          <w:tcPr>
            <w:tcW w:w="1559" w:type="dxa"/>
            <w:gridSpan w:val="4"/>
            <w:tcBorders>
              <w:top w:val="single" w:sz="4" w:space="0" w:color="auto"/>
              <w:left w:val="single" w:sz="4" w:space="0" w:color="auto"/>
              <w:bottom w:val="single" w:sz="4" w:space="0" w:color="auto"/>
              <w:right w:val="single" w:sz="4" w:space="0" w:color="auto"/>
            </w:tcBorders>
          </w:tcPr>
          <w:p w14:paraId="2078BA43" w14:textId="14A1D718" w:rsidR="002137B8" w:rsidRPr="00603363" w:rsidRDefault="002137B8" w:rsidP="002137B8">
            <w:r>
              <w:t>Yes/No</w:t>
            </w:r>
          </w:p>
        </w:tc>
      </w:tr>
      <w:tr w:rsidR="002137B8" w:rsidRPr="00603363" w14:paraId="723A7CE9" w14:textId="77777777" w:rsidTr="00C661B1">
        <w:trPr>
          <w:cantSplit w:val="0"/>
          <w:trHeight w:val="338"/>
        </w:trPr>
        <w:tc>
          <w:tcPr>
            <w:tcW w:w="8931" w:type="dxa"/>
            <w:gridSpan w:val="19"/>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3D97FD0C" w14:textId="77777777" w:rsidR="002137B8" w:rsidRPr="004C4111" w:rsidRDefault="002137B8" w:rsidP="002137B8">
            <w:pPr>
              <w:rPr>
                <w:b/>
                <w:color w:val="FF0000"/>
              </w:rPr>
            </w:pPr>
            <w:r>
              <w:rPr>
                <w:b/>
              </w:rPr>
              <w:t>Do you recommend this application for approval?</w:t>
            </w:r>
            <w:r>
              <w:rPr>
                <w:b/>
                <w:color w:val="FF0000"/>
              </w:rPr>
              <w:t>*</w:t>
            </w:r>
          </w:p>
        </w:tc>
        <w:tc>
          <w:tcPr>
            <w:tcW w:w="1559" w:type="dxa"/>
            <w:gridSpan w:val="4"/>
            <w:tcBorders>
              <w:top w:val="single" w:sz="4" w:space="0" w:color="auto"/>
              <w:left w:val="single" w:sz="4" w:space="0" w:color="auto"/>
              <w:bottom w:val="single" w:sz="4" w:space="0" w:color="auto"/>
              <w:right w:val="single" w:sz="4" w:space="0" w:color="auto"/>
            </w:tcBorders>
          </w:tcPr>
          <w:p w14:paraId="0AD39652" w14:textId="72CCDE11" w:rsidR="002137B8" w:rsidRPr="00603363" w:rsidRDefault="002137B8" w:rsidP="002137B8">
            <w:r>
              <w:t>Yes/No</w:t>
            </w:r>
          </w:p>
        </w:tc>
      </w:tr>
      <w:tr w:rsidR="002137B8" w14:paraId="5339A863" w14:textId="77777777" w:rsidTr="00C661B1">
        <w:trPr>
          <w:cantSplit w:val="0"/>
          <w:trHeight w:val="338"/>
        </w:trPr>
        <w:tc>
          <w:tcPr>
            <w:tcW w:w="2694" w:type="dxa"/>
            <w:gridSpan w:val="4"/>
            <w:tcBorders>
              <w:top w:val="single" w:sz="4" w:space="0" w:color="auto"/>
              <w:left w:val="single" w:sz="4" w:space="0" w:color="auto"/>
              <w:bottom w:val="single" w:sz="4" w:space="0" w:color="auto"/>
              <w:right w:val="single" w:sz="4" w:space="0" w:color="auto"/>
            </w:tcBorders>
            <w:noWrap/>
            <w:tcMar>
              <w:top w:w="108" w:type="dxa"/>
              <w:bottom w:w="108" w:type="dxa"/>
            </w:tcMar>
          </w:tcPr>
          <w:p w14:paraId="48D6EE88" w14:textId="77777777" w:rsidR="002137B8" w:rsidRPr="004C4111" w:rsidRDefault="002137B8" w:rsidP="002137B8">
            <w:r w:rsidRPr="004C4111">
              <w:t>If no, why are you not recommending it</w:t>
            </w:r>
            <w:r>
              <w:t xml:space="preserve"> for approval</w:t>
            </w:r>
            <w:r w:rsidRPr="004C4111">
              <w:t>?</w:t>
            </w:r>
          </w:p>
        </w:tc>
        <w:tc>
          <w:tcPr>
            <w:tcW w:w="7796" w:type="dxa"/>
            <w:gridSpan w:val="19"/>
            <w:tcBorders>
              <w:top w:val="single" w:sz="4" w:space="0" w:color="auto"/>
              <w:left w:val="single" w:sz="4" w:space="0" w:color="auto"/>
              <w:bottom w:val="single" w:sz="4" w:space="0" w:color="auto"/>
              <w:right w:val="single" w:sz="4" w:space="0" w:color="auto"/>
            </w:tcBorders>
          </w:tcPr>
          <w:p w14:paraId="7889A2DB" w14:textId="77777777" w:rsidR="002137B8" w:rsidRDefault="002137B8" w:rsidP="002137B8"/>
        </w:tc>
      </w:tr>
      <w:tr w:rsidR="002137B8" w:rsidRPr="00603363" w14:paraId="58B5187B" w14:textId="77777777" w:rsidTr="00C661B1">
        <w:trPr>
          <w:cantSplit w:val="0"/>
          <w:trHeight w:val="153"/>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65FDCF7B" w14:textId="77777777" w:rsidR="002137B8" w:rsidRPr="00603363" w:rsidRDefault="002137B8" w:rsidP="002137B8">
            <w:pPr>
              <w:rPr>
                <w:b/>
                <w:color w:val="FF0000"/>
              </w:rPr>
            </w:pPr>
            <w:r>
              <w:rPr>
                <w:b/>
              </w:rPr>
              <w:t>Signature</w:t>
            </w:r>
            <w:r>
              <w:rPr>
                <w:b/>
                <w:color w:val="FF0000"/>
              </w:rPr>
              <w:t>*</w:t>
            </w:r>
          </w:p>
        </w:tc>
        <w:tc>
          <w:tcPr>
            <w:tcW w:w="4819" w:type="dxa"/>
            <w:gridSpan w:val="10"/>
            <w:tcBorders>
              <w:top w:val="single" w:sz="4" w:space="0" w:color="auto"/>
              <w:left w:val="single" w:sz="4" w:space="0" w:color="auto"/>
              <w:bottom w:val="single" w:sz="4" w:space="0" w:color="auto"/>
              <w:right w:val="single" w:sz="4" w:space="0" w:color="auto"/>
            </w:tcBorders>
          </w:tcPr>
          <w:p w14:paraId="550D82A4" w14:textId="77777777" w:rsidR="002137B8" w:rsidRPr="00603363" w:rsidRDefault="002137B8" w:rsidP="002137B8"/>
        </w:tc>
        <w:tc>
          <w:tcPr>
            <w:tcW w:w="1418"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259A912" w14:textId="77777777" w:rsidR="002137B8" w:rsidRPr="00603363" w:rsidRDefault="002137B8" w:rsidP="002137B8">
            <w:pPr>
              <w:rPr>
                <w:b/>
                <w:color w:val="FF0000"/>
              </w:rPr>
            </w:pPr>
            <w:r w:rsidRPr="00603363">
              <w:rPr>
                <w:b/>
              </w:rPr>
              <w:t>Date</w:t>
            </w:r>
            <w:r>
              <w:rPr>
                <w:b/>
                <w:color w:val="FF0000"/>
              </w:rPr>
              <w:t>*</w:t>
            </w:r>
          </w:p>
        </w:tc>
        <w:tc>
          <w:tcPr>
            <w:tcW w:w="1559" w:type="dxa"/>
            <w:gridSpan w:val="4"/>
            <w:tcBorders>
              <w:top w:val="single" w:sz="4" w:space="0" w:color="auto"/>
              <w:left w:val="single" w:sz="4" w:space="0" w:color="auto"/>
              <w:bottom w:val="single" w:sz="4" w:space="0" w:color="auto"/>
              <w:right w:val="single" w:sz="4" w:space="0" w:color="auto"/>
            </w:tcBorders>
          </w:tcPr>
          <w:p w14:paraId="44B7C2B3" w14:textId="77777777" w:rsidR="002137B8" w:rsidRPr="00603363" w:rsidRDefault="002137B8" w:rsidP="002137B8"/>
        </w:tc>
      </w:tr>
      <w:tr w:rsidR="002137B8" w:rsidRPr="007A5EFD" w14:paraId="5E070477" w14:textId="77777777" w:rsidTr="00C661B1">
        <w:trPr>
          <w:cantSplit w:val="0"/>
          <w:trHeight w:val="22"/>
        </w:trPr>
        <w:tc>
          <w:tcPr>
            <w:tcW w:w="10490" w:type="dxa"/>
            <w:gridSpan w:val="23"/>
            <w:tcBorders>
              <w:top w:val="single" w:sz="4" w:space="0" w:color="auto"/>
              <w:left w:val="single" w:sz="4" w:space="0" w:color="auto"/>
              <w:bottom w:val="single" w:sz="4" w:space="0" w:color="auto"/>
              <w:right w:val="single" w:sz="4" w:space="0" w:color="auto"/>
            </w:tcBorders>
            <w:shd w:val="clear" w:color="auto" w:fill="1F1F5F" w:themeFill="text1"/>
            <w:noWrap/>
            <w:tcMar>
              <w:top w:w="108" w:type="dxa"/>
              <w:bottom w:w="108" w:type="dxa"/>
            </w:tcMar>
          </w:tcPr>
          <w:p w14:paraId="36791428" w14:textId="61578498" w:rsidR="002137B8" w:rsidRPr="007A5EFD" w:rsidRDefault="002137B8" w:rsidP="002137B8">
            <w:pPr>
              <w:rPr>
                <w:rStyle w:val="Questionlabel"/>
                <w:lang w:eastAsia="en-US"/>
              </w:rPr>
            </w:pPr>
            <w:r>
              <w:rPr>
                <w:rStyle w:val="Questionlabel"/>
                <w:color w:val="FFFFFF" w:themeColor="background1"/>
              </w:rPr>
              <w:t>OFFICE USE ONLY</w:t>
            </w:r>
            <w:r>
              <w:rPr>
                <w:rStyle w:val="Questionlabel"/>
                <w:color w:val="FFFFFF" w:themeColor="background1"/>
              </w:rPr>
              <w:br/>
              <w:t xml:space="preserve">Section 7. Recommendation by NT Police Force delegate </w:t>
            </w:r>
          </w:p>
        </w:tc>
      </w:tr>
      <w:tr w:rsidR="002137B8" w:rsidRPr="00603363" w14:paraId="74B010C5" w14:textId="77777777" w:rsidTr="00C661B1">
        <w:trPr>
          <w:cantSplit w:val="0"/>
          <w:trHeight w:val="378"/>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4E434370" w14:textId="77777777" w:rsidR="002137B8" w:rsidRPr="004C4111" w:rsidRDefault="002137B8" w:rsidP="002137B8">
            <w:pPr>
              <w:rPr>
                <w:b/>
                <w:color w:val="FF0000"/>
              </w:rPr>
            </w:pPr>
            <w:r>
              <w:rPr>
                <w:b/>
              </w:rPr>
              <w:t>Name</w:t>
            </w:r>
            <w:r>
              <w:rPr>
                <w:b/>
                <w:color w:val="FF0000"/>
              </w:rPr>
              <w:t>*</w:t>
            </w:r>
          </w:p>
        </w:tc>
        <w:tc>
          <w:tcPr>
            <w:tcW w:w="7796" w:type="dxa"/>
            <w:gridSpan w:val="19"/>
            <w:tcBorders>
              <w:top w:val="single" w:sz="4" w:space="0" w:color="auto"/>
              <w:left w:val="single" w:sz="4" w:space="0" w:color="auto"/>
              <w:bottom w:val="single" w:sz="4" w:space="0" w:color="auto"/>
              <w:right w:val="single" w:sz="4" w:space="0" w:color="auto"/>
            </w:tcBorders>
          </w:tcPr>
          <w:p w14:paraId="057F0359" w14:textId="77777777" w:rsidR="002137B8" w:rsidRPr="00603363" w:rsidRDefault="002137B8" w:rsidP="002137B8"/>
        </w:tc>
      </w:tr>
      <w:tr w:rsidR="002137B8" w:rsidRPr="00603363" w14:paraId="34118C41" w14:textId="77777777" w:rsidTr="00C661B1">
        <w:trPr>
          <w:cantSplit w:val="0"/>
          <w:trHeight w:val="344"/>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2180528D" w14:textId="77777777" w:rsidR="002137B8" w:rsidRPr="004C4111" w:rsidRDefault="002137B8" w:rsidP="002137B8">
            <w:pPr>
              <w:rPr>
                <w:b/>
                <w:color w:val="FF0000"/>
              </w:rPr>
            </w:pPr>
            <w:r>
              <w:rPr>
                <w:b/>
              </w:rPr>
              <w:t>Position/job title</w:t>
            </w:r>
            <w:r>
              <w:rPr>
                <w:b/>
                <w:color w:val="FF0000"/>
              </w:rPr>
              <w:t>*</w:t>
            </w:r>
          </w:p>
        </w:tc>
        <w:tc>
          <w:tcPr>
            <w:tcW w:w="7796" w:type="dxa"/>
            <w:gridSpan w:val="19"/>
            <w:tcBorders>
              <w:top w:val="single" w:sz="4" w:space="0" w:color="auto"/>
              <w:left w:val="single" w:sz="4" w:space="0" w:color="auto"/>
              <w:bottom w:val="single" w:sz="4" w:space="0" w:color="auto"/>
              <w:right w:val="single" w:sz="4" w:space="0" w:color="auto"/>
            </w:tcBorders>
          </w:tcPr>
          <w:p w14:paraId="52EB9DCC" w14:textId="77777777" w:rsidR="002137B8" w:rsidRPr="00603363" w:rsidRDefault="002137B8" w:rsidP="002137B8"/>
        </w:tc>
      </w:tr>
      <w:tr w:rsidR="002137B8" w:rsidRPr="00603363" w14:paraId="07CCF5E0" w14:textId="77777777" w:rsidTr="00C661B1">
        <w:trPr>
          <w:cantSplit w:val="0"/>
          <w:trHeight w:val="338"/>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203E57BB" w14:textId="77777777" w:rsidR="002137B8" w:rsidRDefault="002137B8" w:rsidP="002137B8">
            <w:pPr>
              <w:rPr>
                <w:b/>
              </w:rPr>
            </w:pPr>
            <w:r>
              <w:rPr>
                <w:b/>
              </w:rPr>
              <w:t>Email</w:t>
            </w:r>
            <w:r>
              <w:rPr>
                <w:b/>
                <w:color w:val="FF0000"/>
              </w:rPr>
              <w:t>*</w:t>
            </w:r>
          </w:p>
        </w:tc>
        <w:tc>
          <w:tcPr>
            <w:tcW w:w="3402" w:type="dxa"/>
            <w:gridSpan w:val="5"/>
            <w:tcBorders>
              <w:top w:val="single" w:sz="4" w:space="0" w:color="auto"/>
              <w:left w:val="single" w:sz="4" w:space="0" w:color="auto"/>
              <w:bottom w:val="single" w:sz="4" w:space="0" w:color="auto"/>
              <w:right w:val="single" w:sz="4" w:space="0" w:color="auto"/>
            </w:tcBorders>
          </w:tcPr>
          <w:p w14:paraId="12B86AAB" w14:textId="77777777" w:rsidR="002137B8" w:rsidRPr="00603363" w:rsidRDefault="002137B8" w:rsidP="002137B8"/>
        </w:tc>
        <w:tc>
          <w:tcPr>
            <w:tcW w:w="1765"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7E0CB68" w14:textId="77777777" w:rsidR="002137B8" w:rsidRPr="00603363" w:rsidRDefault="002137B8" w:rsidP="002137B8">
            <w:r w:rsidRPr="000C40E0">
              <w:rPr>
                <w:b/>
              </w:rPr>
              <w:t>Phone</w:t>
            </w:r>
            <w:r>
              <w:rPr>
                <w:b/>
                <w:color w:val="FF0000"/>
              </w:rPr>
              <w:t>*</w:t>
            </w:r>
          </w:p>
        </w:tc>
        <w:tc>
          <w:tcPr>
            <w:tcW w:w="2629" w:type="dxa"/>
            <w:gridSpan w:val="7"/>
            <w:tcBorders>
              <w:top w:val="single" w:sz="4" w:space="0" w:color="auto"/>
              <w:left w:val="single" w:sz="4" w:space="0" w:color="auto"/>
              <w:bottom w:val="single" w:sz="4" w:space="0" w:color="auto"/>
              <w:right w:val="single" w:sz="4" w:space="0" w:color="auto"/>
            </w:tcBorders>
          </w:tcPr>
          <w:p w14:paraId="15E831D8" w14:textId="77777777" w:rsidR="002137B8" w:rsidRPr="00603363" w:rsidRDefault="002137B8" w:rsidP="002137B8"/>
        </w:tc>
      </w:tr>
      <w:tr w:rsidR="002137B8" w:rsidRPr="00603363" w14:paraId="16088460" w14:textId="77777777" w:rsidTr="00C661B1">
        <w:trPr>
          <w:cantSplit w:val="0"/>
          <w:trHeight w:val="338"/>
        </w:trPr>
        <w:tc>
          <w:tcPr>
            <w:tcW w:w="8931" w:type="dxa"/>
            <w:gridSpan w:val="19"/>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5D015403" w14:textId="77777777" w:rsidR="002137B8" w:rsidRDefault="002137B8" w:rsidP="002137B8">
            <w:pPr>
              <w:rPr>
                <w:b/>
              </w:rPr>
            </w:pPr>
            <w:r>
              <w:rPr>
                <w:b/>
              </w:rPr>
              <w:t>Do you believe that issuing the permit will be in the public interest and will not have a significant adverse impact on the community?</w:t>
            </w:r>
            <w:r>
              <w:rPr>
                <w:b/>
                <w:color w:val="FF0000"/>
              </w:rPr>
              <w:t xml:space="preserve"> *</w:t>
            </w:r>
          </w:p>
        </w:tc>
        <w:tc>
          <w:tcPr>
            <w:tcW w:w="1559" w:type="dxa"/>
            <w:gridSpan w:val="4"/>
            <w:tcBorders>
              <w:top w:val="single" w:sz="4" w:space="0" w:color="auto"/>
              <w:left w:val="single" w:sz="4" w:space="0" w:color="auto"/>
              <w:bottom w:val="single" w:sz="4" w:space="0" w:color="auto"/>
              <w:right w:val="single" w:sz="4" w:space="0" w:color="auto"/>
            </w:tcBorders>
          </w:tcPr>
          <w:p w14:paraId="1700D56D" w14:textId="41697A82" w:rsidR="002137B8" w:rsidRPr="00603363" w:rsidRDefault="002137B8" w:rsidP="002137B8">
            <w:r>
              <w:t>Yes/No</w:t>
            </w:r>
          </w:p>
        </w:tc>
      </w:tr>
      <w:tr w:rsidR="002137B8" w:rsidRPr="00603363" w14:paraId="2E811D25" w14:textId="77777777" w:rsidTr="00C661B1">
        <w:trPr>
          <w:cantSplit w:val="0"/>
          <w:trHeight w:val="338"/>
        </w:trPr>
        <w:tc>
          <w:tcPr>
            <w:tcW w:w="8931" w:type="dxa"/>
            <w:gridSpan w:val="19"/>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5FCB1F2E" w14:textId="77777777" w:rsidR="002137B8" w:rsidRPr="004C4111" w:rsidRDefault="002137B8" w:rsidP="002137B8">
            <w:pPr>
              <w:rPr>
                <w:b/>
                <w:color w:val="FF0000"/>
              </w:rPr>
            </w:pPr>
            <w:r>
              <w:rPr>
                <w:b/>
              </w:rPr>
              <w:t>Do you recommend this application for approval?</w:t>
            </w:r>
            <w:r>
              <w:rPr>
                <w:b/>
                <w:color w:val="FF0000"/>
              </w:rPr>
              <w:t>*</w:t>
            </w:r>
          </w:p>
        </w:tc>
        <w:tc>
          <w:tcPr>
            <w:tcW w:w="1559" w:type="dxa"/>
            <w:gridSpan w:val="4"/>
            <w:tcBorders>
              <w:top w:val="single" w:sz="4" w:space="0" w:color="auto"/>
              <w:left w:val="single" w:sz="4" w:space="0" w:color="auto"/>
              <w:bottom w:val="single" w:sz="4" w:space="0" w:color="auto"/>
              <w:right w:val="single" w:sz="4" w:space="0" w:color="auto"/>
            </w:tcBorders>
          </w:tcPr>
          <w:p w14:paraId="0E780C6B" w14:textId="02E4ADA3" w:rsidR="002137B8" w:rsidRPr="00603363" w:rsidRDefault="002137B8" w:rsidP="002137B8">
            <w:r>
              <w:t>Yes/No</w:t>
            </w:r>
          </w:p>
        </w:tc>
      </w:tr>
      <w:tr w:rsidR="002137B8" w14:paraId="2A274A51" w14:textId="77777777" w:rsidTr="00C661B1">
        <w:trPr>
          <w:cantSplit w:val="0"/>
          <w:trHeight w:val="338"/>
        </w:trPr>
        <w:tc>
          <w:tcPr>
            <w:tcW w:w="2694" w:type="dxa"/>
            <w:gridSpan w:val="4"/>
            <w:tcBorders>
              <w:top w:val="single" w:sz="4" w:space="0" w:color="auto"/>
              <w:left w:val="single" w:sz="4" w:space="0" w:color="auto"/>
              <w:bottom w:val="single" w:sz="4" w:space="0" w:color="auto"/>
              <w:right w:val="single" w:sz="4" w:space="0" w:color="auto"/>
            </w:tcBorders>
            <w:noWrap/>
            <w:tcMar>
              <w:top w:w="108" w:type="dxa"/>
              <w:bottom w:w="108" w:type="dxa"/>
            </w:tcMar>
          </w:tcPr>
          <w:p w14:paraId="2A47D7BB" w14:textId="77777777" w:rsidR="002137B8" w:rsidRPr="004C4111" w:rsidRDefault="002137B8" w:rsidP="002137B8">
            <w:r w:rsidRPr="004C4111">
              <w:t>If no, why are you not recommending it</w:t>
            </w:r>
            <w:r>
              <w:t xml:space="preserve"> for approval</w:t>
            </w:r>
            <w:r w:rsidRPr="004C4111">
              <w:t>?</w:t>
            </w:r>
          </w:p>
        </w:tc>
        <w:tc>
          <w:tcPr>
            <w:tcW w:w="7796" w:type="dxa"/>
            <w:gridSpan w:val="19"/>
            <w:tcBorders>
              <w:top w:val="single" w:sz="4" w:space="0" w:color="auto"/>
              <w:left w:val="single" w:sz="4" w:space="0" w:color="auto"/>
              <w:bottom w:val="single" w:sz="4" w:space="0" w:color="auto"/>
              <w:right w:val="single" w:sz="4" w:space="0" w:color="auto"/>
            </w:tcBorders>
          </w:tcPr>
          <w:p w14:paraId="212BD8C2" w14:textId="77777777" w:rsidR="002137B8" w:rsidRDefault="002137B8" w:rsidP="002137B8"/>
        </w:tc>
      </w:tr>
      <w:tr w:rsidR="002137B8" w:rsidRPr="00603363" w14:paraId="6EF37F67" w14:textId="77777777" w:rsidTr="00C661B1">
        <w:trPr>
          <w:cantSplit w:val="0"/>
          <w:trHeight w:val="100"/>
        </w:trPr>
        <w:tc>
          <w:tcPr>
            <w:tcW w:w="2694"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noWrap/>
            <w:tcMar>
              <w:top w:w="108" w:type="dxa"/>
              <w:bottom w:w="108" w:type="dxa"/>
            </w:tcMar>
          </w:tcPr>
          <w:p w14:paraId="405AD5F9" w14:textId="77777777" w:rsidR="002137B8" w:rsidRPr="00603363" w:rsidRDefault="002137B8" w:rsidP="002137B8">
            <w:pPr>
              <w:rPr>
                <w:b/>
                <w:color w:val="FF0000"/>
              </w:rPr>
            </w:pPr>
            <w:r>
              <w:rPr>
                <w:b/>
              </w:rPr>
              <w:t>Signature</w:t>
            </w:r>
            <w:r>
              <w:rPr>
                <w:b/>
                <w:color w:val="FF0000"/>
              </w:rPr>
              <w:t>*</w:t>
            </w:r>
          </w:p>
        </w:tc>
        <w:tc>
          <w:tcPr>
            <w:tcW w:w="4819" w:type="dxa"/>
            <w:gridSpan w:val="10"/>
            <w:tcBorders>
              <w:top w:val="single" w:sz="4" w:space="0" w:color="auto"/>
              <w:left w:val="single" w:sz="4" w:space="0" w:color="auto"/>
              <w:bottom w:val="single" w:sz="4" w:space="0" w:color="auto"/>
              <w:right w:val="single" w:sz="4" w:space="0" w:color="auto"/>
            </w:tcBorders>
          </w:tcPr>
          <w:p w14:paraId="77CF9569" w14:textId="77777777" w:rsidR="002137B8" w:rsidRPr="00603363" w:rsidRDefault="002137B8" w:rsidP="002137B8"/>
        </w:tc>
        <w:tc>
          <w:tcPr>
            <w:tcW w:w="1418"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1A3C2D2" w14:textId="77777777" w:rsidR="002137B8" w:rsidRPr="00603363" w:rsidRDefault="002137B8" w:rsidP="002137B8">
            <w:pPr>
              <w:rPr>
                <w:b/>
                <w:color w:val="FF0000"/>
              </w:rPr>
            </w:pPr>
            <w:r w:rsidRPr="00603363">
              <w:rPr>
                <w:b/>
              </w:rPr>
              <w:t>Date</w:t>
            </w:r>
            <w:r>
              <w:rPr>
                <w:b/>
                <w:color w:val="FF0000"/>
              </w:rPr>
              <w:t>*</w:t>
            </w:r>
          </w:p>
        </w:tc>
        <w:tc>
          <w:tcPr>
            <w:tcW w:w="1559" w:type="dxa"/>
            <w:gridSpan w:val="4"/>
            <w:tcBorders>
              <w:top w:val="single" w:sz="4" w:space="0" w:color="auto"/>
              <w:left w:val="single" w:sz="4" w:space="0" w:color="auto"/>
              <w:bottom w:val="single" w:sz="4" w:space="0" w:color="auto"/>
              <w:right w:val="single" w:sz="4" w:space="0" w:color="auto"/>
            </w:tcBorders>
          </w:tcPr>
          <w:p w14:paraId="3275DEDC" w14:textId="77777777" w:rsidR="002137B8" w:rsidRPr="00603363" w:rsidRDefault="002137B8" w:rsidP="002137B8"/>
        </w:tc>
      </w:tr>
      <w:tr w:rsidR="00157405" w:rsidRPr="00157405" w14:paraId="56FE366C" w14:textId="77777777" w:rsidTr="00C661B1">
        <w:trPr>
          <w:gridBefore w:val="1"/>
          <w:gridAfter w:val="1"/>
          <w:wBefore w:w="97" w:type="dxa"/>
          <w:wAfter w:w="45" w:type="dxa"/>
          <w:trHeight w:val="28"/>
        </w:trPr>
        <w:tc>
          <w:tcPr>
            <w:tcW w:w="10348" w:type="dxa"/>
            <w:gridSpan w:val="21"/>
            <w:tcBorders>
              <w:top w:val="nil"/>
              <w:left w:val="nil"/>
              <w:bottom w:val="nil"/>
              <w:right w:val="nil"/>
            </w:tcBorders>
            <w:noWrap/>
            <w:tcMar>
              <w:left w:w="0" w:type="dxa"/>
              <w:right w:w="0" w:type="dxa"/>
            </w:tcMar>
          </w:tcPr>
          <w:p w14:paraId="73FD499E" w14:textId="77777777" w:rsidR="00C661B1" w:rsidRPr="00157405" w:rsidRDefault="00C661B1" w:rsidP="000F6FFF">
            <w:pPr>
              <w:pStyle w:val="Subtitle0"/>
              <w:spacing w:after="0"/>
              <w:rPr>
                <w:rStyle w:val="Hidden"/>
              </w:rPr>
            </w:pPr>
            <w:r w:rsidRPr="00157405">
              <w:rPr>
                <w:rStyle w:val="Hidden"/>
              </w:rPr>
              <w:t>End of form</w:t>
            </w:r>
          </w:p>
        </w:tc>
      </w:tr>
    </w:tbl>
    <w:p w14:paraId="33C92BD9" w14:textId="43087CA7" w:rsidR="00804523" w:rsidRDefault="00804523"/>
    <w:p w14:paraId="1DEFBAE9" w14:textId="5E7EECC8" w:rsidR="007A5EFD" w:rsidRDefault="007A5EFD" w:rsidP="004B0ABB"/>
    <w:sectPr w:rsidR="007A5EFD" w:rsidSect="00804523">
      <w:headerReference w:type="default" r:id="rId16"/>
      <w:footerReference w:type="default" r:id="rId17"/>
      <w:headerReference w:type="first" r:id="rId18"/>
      <w:footerReference w:type="first" r:id="rId19"/>
      <w:pgSz w:w="11906" w:h="16838" w:code="9"/>
      <w:pgMar w:top="720" w:right="720" w:bottom="567" w:left="720" w:header="794" w:footer="62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90EA8" w14:textId="77777777" w:rsidR="00F346ED" w:rsidRDefault="00F346ED" w:rsidP="007332FF">
      <w:r>
        <w:separator/>
      </w:r>
    </w:p>
  </w:endnote>
  <w:endnote w:type="continuationSeparator" w:id="0">
    <w:p w14:paraId="7A9CCC3B" w14:textId="77777777" w:rsidR="00F346ED" w:rsidRDefault="00F346ED" w:rsidP="007332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panose1 w:val="020F0502020204030203"/>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000247B" w:usb2="00000009" w:usb3="00000000" w:csb0="000001FF" w:csb1="00000000"/>
  </w:font>
  <w:font w:name="Lato Semibold">
    <w:panose1 w:val="020F0502020204030203"/>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318" w:type="dxa"/>
      <w:tblBorders>
        <w:top w:val="single" w:sz="4" w:space="0" w:color="auto"/>
      </w:tblBorders>
      <w:tblCellMar>
        <w:left w:w="0" w:type="dxa"/>
        <w:right w:w="0" w:type="dxa"/>
      </w:tblCellMar>
      <w:tblLook w:val="04A0" w:firstRow="1" w:lastRow="0" w:firstColumn="1" w:lastColumn="0" w:noHBand="0" w:noVBand="1"/>
      <w:tblDescription w:val="Footer area"/>
    </w:tblPr>
    <w:tblGrid>
      <w:gridCol w:w="10318"/>
    </w:tblGrid>
    <w:tr w:rsidR="002645D5" w:rsidRPr="00132658" w14:paraId="0E1E30B9" w14:textId="77777777" w:rsidTr="001B3D22">
      <w:trPr>
        <w:cantSplit/>
        <w:trHeight w:hRule="exact" w:val="850"/>
      </w:trPr>
      <w:tc>
        <w:tcPr>
          <w:tcW w:w="10318" w:type="dxa"/>
          <w:vAlign w:val="bottom"/>
        </w:tcPr>
        <w:p w14:paraId="65AB77B1" w14:textId="71C77E4E" w:rsidR="00C84C83" w:rsidRDefault="00FA3CE3" w:rsidP="00FA3CE3">
          <w:pPr>
            <w:spacing w:after="0"/>
            <w:rPr>
              <w:rStyle w:val="PageNumber"/>
            </w:rPr>
          </w:pPr>
          <w:r w:rsidRPr="001B3D22">
            <w:rPr>
              <w:rStyle w:val="PageNumber"/>
            </w:rPr>
            <w:t xml:space="preserve">Department of </w:t>
          </w:r>
          <w:sdt>
            <w:sdtPr>
              <w:rPr>
                <w:rStyle w:val="PageNumber"/>
                <w:b/>
              </w:rPr>
              <w:alias w:val="Company"/>
              <w:tag w:val=""/>
              <w:id w:val="-197862090"/>
              <w:dataBinding w:prefixMappings="xmlns:ns0='http://schemas.openxmlformats.org/officeDocument/2006/extended-properties' " w:xpath="/ns0:Properties[1]/ns0:Company[1]" w:storeItemID="{6668398D-A668-4E3E-A5EB-62B293D839F1}"/>
              <w:text w:multiLine="1"/>
            </w:sdtPr>
            <w:sdtEndPr>
              <w:rPr>
                <w:rStyle w:val="PageNumber"/>
              </w:rPr>
            </w:sdtEndPr>
            <w:sdtContent>
              <w:r w:rsidR="00081C08">
                <w:rPr>
                  <w:rStyle w:val="PageNumber"/>
                  <w:b/>
                </w:rPr>
                <w:t>TOURISM AND HOSPITALITY</w:t>
              </w:r>
            </w:sdtContent>
          </w:sdt>
        </w:p>
        <w:p w14:paraId="3178B06A" w14:textId="6B7C07B3" w:rsidR="00FA3CE3" w:rsidRDefault="00C84C83" w:rsidP="00FA3CE3">
          <w:pPr>
            <w:spacing w:after="0"/>
            <w:rPr>
              <w:rStyle w:val="PageNumber"/>
            </w:rPr>
          </w:pPr>
          <w:r>
            <w:rPr>
              <w:rStyle w:val="PageNumber"/>
            </w:rPr>
            <w:t>2</w:t>
          </w:r>
          <w:r w:rsidR="00F83334">
            <w:rPr>
              <w:rStyle w:val="PageNumber"/>
            </w:rPr>
            <w:t>4 February 2025</w:t>
          </w:r>
        </w:p>
        <w:p w14:paraId="145B5024" w14:textId="34193A7B" w:rsidR="002645D5" w:rsidRPr="00AC4488" w:rsidRDefault="00FA3CE3" w:rsidP="00FA3CE3">
          <w:pPr>
            <w:spacing w:after="0"/>
            <w:rPr>
              <w:rStyle w:val="PageNumber"/>
            </w:rPr>
          </w:pPr>
          <w:r w:rsidRPr="00AC4488">
            <w:rPr>
              <w:rStyle w:val="PageNumber"/>
            </w:rPr>
            <w:t xml:space="preserve">Page </w:t>
          </w:r>
          <w:r w:rsidRPr="00AC4488">
            <w:rPr>
              <w:rStyle w:val="PageNumber"/>
            </w:rPr>
            <w:fldChar w:fldCharType="begin"/>
          </w:r>
          <w:r w:rsidRPr="00AC4488">
            <w:rPr>
              <w:rStyle w:val="PageNumber"/>
            </w:rPr>
            <w:instrText xml:space="preserve"> PAGE  \* Arabic  \* MERGEFORMAT </w:instrText>
          </w:r>
          <w:r w:rsidRPr="00AC4488">
            <w:rPr>
              <w:rStyle w:val="PageNumber"/>
            </w:rPr>
            <w:fldChar w:fldCharType="separate"/>
          </w:r>
          <w:r w:rsidR="008F0FA1">
            <w:rPr>
              <w:rStyle w:val="PageNumber"/>
              <w:noProof/>
            </w:rPr>
            <w:t>3</w:t>
          </w:r>
          <w:r w:rsidRPr="00AC4488">
            <w:rPr>
              <w:rStyle w:val="PageNumber"/>
            </w:rPr>
            <w:fldChar w:fldCharType="end"/>
          </w:r>
          <w:r w:rsidRPr="00AC4488">
            <w:rPr>
              <w:rStyle w:val="PageNumber"/>
            </w:rPr>
            <w:t xml:space="preserve"> of </w:t>
          </w:r>
          <w:r w:rsidRPr="00AC4488">
            <w:rPr>
              <w:rStyle w:val="PageNumber"/>
            </w:rPr>
            <w:fldChar w:fldCharType="begin"/>
          </w:r>
          <w:r w:rsidRPr="00AC4488">
            <w:rPr>
              <w:rStyle w:val="PageNumber"/>
            </w:rPr>
            <w:instrText xml:space="preserve"> NUMPAGES  \* Arabic  \* MERGEFORMAT </w:instrText>
          </w:r>
          <w:r w:rsidRPr="00AC4488">
            <w:rPr>
              <w:rStyle w:val="PageNumber"/>
            </w:rPr>
            <w:fldChar w:fldCharType="separate"/>
          </w:r>
          <w:r w:rsidR="008F0FA1">
            <w:rPr>
              <w:rStyle w:val="PageNumber"/>
              <w:noProof/>
            </w:rPr>
            <w:t>5</w:t>
          </w:r>
          <w:r w:rsidRPr="00AC4488">
            <w:rPr>
              <w:rStyle w:val="PageNumber"/>
            </w:rPr>
            <w:fldChar w:fldCharType="end"/>
          </w:r>
        </w:p>
      </w:tc>
    </w:tr>
  </w:tbl>
  <w:p w14:paraId="373FF32A" w14:textId="77777777" w:rsidR="002645D5" w:rsidRPr="00B11C67" w:rsidRDefault="002645D5" w:rsidP="002645D5">
    <w:pPr>
      <w:pStyle w:val="Footer"/>
      <w:rPr>
        <w:sz w:val="4"/>
        <w:szCs w:val="4"/>
      </w:rPr>
    </w:pPr>
  </w:p>
  <w:p w14:paraId="2B605073" w14:textId="77777777" w:rsidR="00CA36A0" w:rsidRPr="002645D5" w:rsidRDefault="00CA36A0" w:rsidP="002645D5">
    <w:pPr>
      <w:pStyle w:val="Footer"/>
      <w:rPr>
        <w:rStyle w:val="Hidde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42EF3" w14:textId="77777777" w:rsidR="0087320B" w:rsidRDefault="0087320B" w:rsidP="0087320B">
    <w:pPr>
      <w:spacing w:after="0"/>
    </w:pPr>
  </w:p>
  <w:tbl>
    <w:tblPr>
      <w:tblW w:w="10318" w:type="dxa"/>
      <w:tblBorders>
        <w:top w:val="single" w:sz="4" w:space="0" w:color="auto"/>
      </w:tblBorders>
      <w:tblLayout w:type="fixed"/>
      <w:tblCellMar>
        <w:left w:w="0" w:type="dxa"/>
        <w:right w:w="0" w:type="dxa"/>
      </w:tblCellMar>
      <w:tblLook w:val="04A0" w:firstRow="1" w:lastRow="0" w:firstColumn="1" w:lastColumn="0" w:noHBand="0" w:noVBand="1"/>
      <w:tblDescription w:val="Footer area"/>
    </w:tblPr>
    <w:tblGrid>
      <w:gridCol w:w="7767"/>
      <w:gridCol w:w="2551"/>
    </w:tblGrid>
    <w:tr w:rsidR="002645D5" w:rsidRPr="00132658" w14:paraId="35661954" w14:textId="77777777" w:rsidTr="0087320B">
      <w:trPr>
        <w:cantSplit/>
        <w:trHeight w:hRule="exact" w:val="1134"/>
      </w:trPr>
      <w:tc>
        <w:tcPr>
          <w:tcW w:w="7767" w:type="dxa"/>
          <w:tcBorders>
            <w:top w:val="single" w:sz="4" w:space="0" w:color="auto"/>
          </w:tcBorders>
          <w:vAlign w:val="bottom"/>
        </w:tcPr>
        <w:p w14:paraId="751BCD62" w14:textId="4C83E3AE" w:rsidR="00FA3CE3" w:rsidRPr="001B3D22" w:rsidRDefault="00FA3CE3" w:rsidP="00FA3CE3">
          <w:pPr>
            <w:spacing w:after="0"/>
            <w:rPr>
              <w:rStyle w:val="PageNumber"/>
            </w:rPr>
          </w:pPr>
          <w:r w:rsidRPr="001B3D22">
            <w:rPr>
              <w:rStyle w:val="PageNumber"/>
            </w:rPr>
            <w:t>Department of</w:t>
          </w:r>
          <w:r w:rsidR="00F83334">
            <w:rPr>
              <w:rStyle w:val="PageNumber"/>
            </w:rPr>
            <w:t xml:space="preserve"> </w:t>
          </w:r>
          <w:r w:rsidR="00081C08" w:rsidRPr="00081C08">
            <w:rPr>
              <w:rStyle w:val="PageNumber"/>
              <w:b/>
              <w:bCs/>
            </w:rPr>
            <w:t>TOURISM AND HOSPITALITY</w:t>
          </w:r>
        </w:p>
        <w:p w14:paraId="46A3171F" w14:textId="3C6A1654" w:rsidR="00FA3CE3" w:rsidRPr="001B3D22" w:rsidRDefault="00AF1EDF" w:rsidP="00FA3CE3">
          <w:pPr>
            <w:spacing w:after="0"/>
            <w:rPr>
              <w:rStyle w:val="PageNumber"/>
            </w:rPr>
          </w:pPr>
          <w:sdt>
            <w:sdtPr>
              <w:rPr>
                <w:rStyle w:val="PageNumber"/>
              </w:rPr>
              <w:alias w:val="Date"/>
              <w:tag w:val=""/>
              <w:id w:val="1564209314"/>
              <w:dataBinding w:prefixMappings="xmlns:ns0='http://schemas.microsoft.com/office/2006/coverPageProps' " w:xpath="/ns0:CoverPageProperties[1]/ns0:PublishDate[1]" w:storeItemID="{55AF091B-3C7A-41E3-B477-F2FDAA23CFDA}"/>
              <w15:color w:val="000000"/>
              <w:date w:fullDate="2025-02-24T00:00:00Z">
                <w:dateFormat w:val="d MMMM yyyy"/>
                <w:lid w:val="en-AU"/>
                <w:storeMappedDataAs w:val="dateTime"/>
                <w:calendar w:val="gregorian"/>
              </w:date>
            </w:sdtPr>
            <w:sdtEndPr>
              <w:rPr>
                <w:rStyle w:val="PageNumber"/>
              </w:rPr>
            </w:sdtEndPr>
            <w:sdtContent>
              <w:r w:rsidR="00C84C83">
                <w:rPr>
                  <w:rStyle w:val="PageNumber"/>
                </w:rPr>
                <w:t>2</w:t>
              </w:r>
              <w:r w:rsidR="00F83334">
                <w:rPr>
                  <w:rStyle w:val="PageNumber"/>
                </w:rPr>
                <w:t>4 February 2025</w:t>
              </w:r>
            </w:sdtContent>
          </w:sdt>
        </w:p>
        <w:p w14:paraId="061C81D6" w14:textId="6FB7DD49" w:rsidR="002645D5" w:rsidRPr="00CE30CF" w:rsidRDefault="002645D5" w:rsidP="002645D5">
          <w:pPr>
            <w:spacing w:after="0"/>
            <w:rPr>
              <w:rStyle w:val="PageNumber"/>
            </w:rPr>
          </w:pPr>
          <w:r w:rsidRPr="001B3D22">
            <w:rPr>
              <w:rStyle w:val="PageNumber"/>
            </w:rPr>
            <w:t xml:space="preserve">Page </w:t>
          </w:r>
          <w:r w:rsidRPr="001B3D22">
            <w:rPr>
              <w:rStyle w:val="PageNumber"/>
            </w:rPr>
            <w:fldChar w:fldCharType="begin"/>
          </w:r>
          <w:r w:rsidRPr="001B3D22">
            <w:rPr>
              <w:rStyle w:val="PageNumber"/>
            </w:rPr>
            <w:instrText xml:space="preserve"> PAGE  \* Arabic  \* MERGEFORMAT </w:instrText>
          </w:r>
          <w:r w:rsidRPr="001B3D22">
            <w:rPr>
              <w:rStyle w:val="PageNumber"/>
            </w:rPr>
            <w:fldChar w:fldCharType="separate"/>
          </w:r>
          <w:r w:rsidR="007F035E">
            <w:rPr>
              <w:rStyle w:val="PageNumber"/>
              <w:noProof/>
            </w:rPr>
            <w:t>1</w:t>
          </w:r>
          <w:r w:rsidRPr="001B3D22">
            <w:rPr>
              <w:rStyle w:val="PageNumber"/>
            </w:rPr>
            <w:fldChar w:fldCharType="end"/>
          </w:r>
          <w:r w:rsidRPr="001B3D22">
            <w:rPr>
              <w:rStyle w:val="PageNumber"/>
            </w:rPr>
            <w:t xml:space="preserve"> of </w:t>
          </w:r>
          <w:r w:rsidRPr="001B3D22">
            <w:rPr>
              <w:rStyle w:val="PageNumber"/>
            </w:rPr>
            <w:fldChar w:fldCharType="begin"/>
          </w:r>
          <w:r w:rsidRPr="001B3D22">
            <w:rPr>
              <w:rStyle w:val="PageNumber"/>
            </w:rPr>
            <w:instrText xml:space="preserve"> NUMPAGES  \* Arabic  \* MERGEFORMAT </w:instrText>
          </w:r>
          <w:r w:rsidRPr="001B3D22">
            <w:rPr>
              <w:rStyle w:val="PageNumber"/>
            </w:rPr>
            <w:fldChar w:fldCharType="separate"/>
          </w:r>
          <w:r w:rsidR="007F035E">
            <w:rPr>
              <w:rStyle w:val="PageNumber"/>
              <w:noProof/>
            </w:rPr>
            <w:t>5</w:t>
          </w:r>
          <w:r w:rsidRPr="001B3D22">
            <w:rPr>
              <w:rStyle w:val="PageNumber"/>
            </w:rPr>
            <w:fldChar w:fldCharType="end"/>
          </w:r>
          <w:r>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p>
      </w:tc>
      <w:tc>
        <w:tcPr>
          <w:tcW w:w="2551" w:type="dxa"/>
          <w:tcBorders>
            <w:top w:val="single" w:sz="4" w:space="0" w:color="auto"/>
          </w:tcBorders>
          <w:vAlign w:val="bottom"/>
        </w:tcPr>
        <w:p w14:paraId="0EAD9CD4" w14:textId="77777777" w:rsidR="002645D5" w:rsidRPr="001E14EB" w:rsidRDefault="00661D1D" w:rsidP="002645D5">
          <w:pPr>
            <w:spacing w:after="0"/>
            <w:jc w:val="right"/>
          </w:pPr>
          <w:r>
            <w:rPr>
              <w:noProof/>
              <w:sz w:val="19"/>
              <w:lang w:eastAsia="en-AU"/>
            </w:rPr>
            <w:drawing>
              <wp:inline distT="0" distB="0" distL="0" distR="0" wp14:anchorId="14897196" wp14:editId="77D75497">
                <wp:extent cx="1574237" cy="561356"/>
                <wp:effectExtent l="0" t="0" r="6985" b="0"/>
                <wp:docPr id="1621141253" name="Picture 1621141253" descr="Northern Territory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tg-primary-test-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4237" cy="561356"/>
                        </a:xfrm>
                        <a:prstGeom prst="rect">
                          <a:avLst/>
                        </a:prstGeom>
                      </pic:spPr>
                    </pic:pic>
                  </a:graphicData>
                </a:graphic>
              </wp:inline>
            </w:drawing>
          </w:r>
          <w:r w:rsidR="002645D5" w:rsidRPr="00785C24">
            <w:rPr>
              <w:rStyle w:val="PageNumber"/>
              <w:noProof/>
              <w:lang w:eastAsia="en-AU"/>
            </w:rPr>
            <w:t xml:space="preserve"> </w:t>
          </w:r>
        </w:p>
      </w:tc>
    </w:tr>
  </w:tbl>
  <w:p w14:paraId="28E67AB7" w14:textId="77777777" w:rsidR="0089368E" w:rsidRPr="007A5EFD" w:rsidRDefault="0089368E" w:rsidP="00D15D88">
    <w:pPr>
      <w:spacing w:after="0"/>
      <w:rPr>
        <w:rStyle w:val="Hidde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DD528" w14:textId="77777777" w:rsidR="00F346ED" w:rsidRDefault="00F346ED" w:rsidP="007332FF">
      <w:r>
        <w:separator/>
      </w:r>
    </w:p>
  </w:footnote>
  <w:footnote w:type="continuationSeparator" w:id="0">
    <w:p w14:paraId="4469EFBA" w14:textId="77777777" w:rsidR="00F346ED" w:rsidRDefault="00F346ED" w:rsidP="007332FF">
      <w:r>
        <w:continuationSeparator/>
      </w:r>
    </w:p>
  </w:footnote>
  <w:footnote w:id="1">
    <w:p w14:paraId="4396B197" w14:textId="49FDAFE2" w:rsidR="002137B8" w:rsidRDefault="002137B8">
      <w:pPr>
        <w:pStyle w:val="FootnoteText"/>
      </w:pPr>
      <w:r>
        <w:rPr>
          <w:rStyle w:val="FootnoteReference"/>
        </w:rPr>
        <w:footnoteRef/>
      </w:r>
      <w:r>
        <w:t xml:space="preserve"> </w:t>
      </w:r>
      <w:hyperlink r:id="rId1" w:history="1">
        <w:r w:rsidRPr="009F69FA">
          <w:rPr>
            <w:rStyle w:val="Hyperlink"/>
            <w:sz w:val="20"/>
          </w:rPr>
          <w:t>https://nt.gov.au/law/alcohol/bans-and-dry-areas/changes-to-alcohol-restrictions-in-nt-communities</w:t>
        </w:r>
      </w:hyperlink>
      <w:r>
        <w:t xml:space="preserve"> </w:t>
      </w:r>
    </w:p>
  </w:footnote>
  <w:footnote w:id="2">
    <w:p w14:paraId="59852D62" w14:textId="5C6BD3E7" w:rsidR="002137B8" w:rsidRDefault="002137B8">
      <w:pPr>
        <w:pStyle w:val="FootnoteText"/>
      </w:pPr>
      <w:r>
        <w:rPr>
          <w:rStyle w:val="FootnoteReference"/>
        </w:rPr>
        <w:footnoteRef/>
      </w:r>
      <w:r>
        <w:t xml:space="preserve"> </w:t>
      </w:r>
      <w:hyperlink r:id="rId2" w:history="1">
        <w:r w:rsidRPr="009F69FA">
          <w:rPr>
            <w:rStyle w:val="Hyperlink"/>
            <w:sz w:val="20"/>
          </w:rPr>
          <w:t>https://nt.gov.au/law/alcohol/bans-and-dry-areas/where-you-can-drink-in-public</w:t>
        </w:r>
      </w:hyperlink>
      <w:r>
        <w:t xml:space="preserve"> </w:t>
      </w:r>
    </w:p>
  </w:footnote>
  <w:footnote w:id="3">
    <w:p w14:paraId="04D5F210" w14:textId="7989420C" w:rsidR="002137B8" w:rsidRDefault="002137B8">
      <w:pPr>
        <w:pStyle w:val="FootnoteText"/>
      </w:pPr>
      <w:r>
        <w:rPr>
          <w:rStyle w:val="FootnoteReference"/>
        </w:rPr>
        <w:footnoteRef/>
      </w:r>
      <w:r>
        <w:t xml:space="preserve"> </w:t>
      </w:r>
      <w:hyperlink r:id="rId3" w:history="1">
        <w:r w:rsidRPr="009F69FA">
          <w:rPr>
            <w:rStyle w:val="Hyperlink"/>
            <w:sz w:val="20"/>
          </w:rPr>
          <w:t>https://legislation.nt.gov.au/Legislation/LIQUOR-ACT-2019</w:t>
        </w:r>
      </w:hyperlink>
      <w:r>
        <w:t xml:space="preserve"> </w:t>
      </w:r>
    </w:p>
  </w:footnote>
  <w:footnote w:id="4">
    <w:p w14:paraId="206389FE" w14:textId="76FBD3D4" w:rsidR="002137B8" w:rsidRDefault="002137B8">
      <w:pPr>
        <w:pStyle w:val="FootnoteText"/>
      </w:pPr>
      <w:r>
        <w:rPr>
          <w:rStyle w:val="FootnoteReference"/>
        </w:rPr>
        <w:footnoteRef/>
      </w:r>
      <w:r>
        <w:t xml:space="preserve"> </w:t>
      </w:r>
      <w:hyperlink r:id="rId4" w:history="1">
        <w:r w:rsidR="00AF1EDF" w:rsidRPr="00564F72">
          <w:rPr>
            <w:rStyle w:val="Hyperlink"/>
            <w:sz w:val="20"/>
          </w:rPr>
          <w:t>https://dth.nt.gov.au/publications/corporate/dth-privacy-policy</w:t>
        </w:r>
      </w:hyperlink>
      <w:r w:rsidR="00AF1EDF">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F02F1" w14:textId="17BC5112" w:rsidR="00983000" w:rsidRPr="00162207" w:rsidRDefault="00AF1EDF" w:rsidP="00524C43">
    <w:pPr>
      <w:pStyle w:val="Header"/>
    </w:pPr>
    <w:sdt>
      <w:sdtPr>
        <w:rPr>
          <w:rStyle w:val="HeaderChar"/>
        </w:rPr>
        <w:alias w:val="Title"/>
        <w:tag w:val="Title"/>
        <w:id w:val="-1014609639"/>
        <w:lock w:val="sdtLocked"/>
        <w:dataBinding w:prefixMappings="xmlns:ns0='http://purl.org/dc/elements/1.1/' xmlns:ns1='http://schemas.openxmlformats.org/package/2006/metadata/core-properties' " w:xpath="/ns1:coreProperties[1]/ns0:title[1]" w:storeItemID="{6C3C8BC8-F283-45AE-878A-BAB7291924A1}"/>
        <w:text/>
      </w:sdtPr>
      <w:sdtEndPr>
        <w:rPr>
          <w:rStyle w:val="HeaderChar"/>
        </w:rPr>
      </w:sdtEndPr>
      <w:sdtContent>
        <w:r w:rsidR="00FA3014">
          <w:rPr>
            <w:rStyle w:val="HeaderChar"/>
          </w:rPr>
          <w:t>Licensing NT</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03FD9" w14:textId="07EBD3FC" w:rsidR="00A53CF0" w:rsidRPr="004B7A34" w:rsidRDefault="00AF1EDF" w:rsidP="0091089D">
    <w:pPr>
      <w:pStyle w:val="Title"/>
      <w:spacing w:after="0"/>
      <w:rPr>
        <w:sz w:val="44"/>
        <w:szCs w:val="44"/>
      </w:rPr>
    </w:pPr>
    <w:sdt>
      <w:sdtPr>
        <w:rPr>
          <w:rStyle w:val="TitleChar"/>
          <w:bCs/>
        </w:rPr>
        <w:alias w:val="Title"/>
        <w:tag w:val="Title"/>
        <w:id w:val="-509755993"/>
        <w:lock w:val="sdtLocked"/>
        <w:dataBinding w:prefixMappings="xmlns:ns0='http://purl.org/dc/elements/1.1/' xmlns:ns1='http://schemas.openxmlformats.org/package/2006/metadata/core-properties' " w:xpath="/ns1:coreProperties[1]/ns0:title[1]" w:storeItemID="{6C3C8BC8-F283-45AE-878A-BAB7291924A1}"/>
        <w:text w:multiLine="1"/>
      </w:sdtPr>
      <w:sdtEndPr>
        <w:rPr>
          <w:rStyle w:val="TitleChar"/>
        </w:rPr>
      </w:sdtEndPr>
      <w:sdtContent>
        <w:r w:rsidR="00FA3014">
          <w:rPr>
            <w:rStyle w:val="TitleChar"/>
            <w:bCs/>
          </w:rPr>
          <w:t>Licensing NT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42F46"/>
    <w:multiLevelType w:val="hybridMultilevel"/>
    <w:tmpl w:val="89F607D2"/>
    <w:lvl w:ilvl="0" w:tplc="0C090001">
      <w:start w:val="1"/>
      <w:numFmt w:val="bullet"/>
      <w:lvlText w:val=""/>
      <w:lvlJc w:val="left"/>
      <w:pPr>
        <w:ind w:left="136" w:hanging="360"/>
      </w:pPr>
      <w:rPr>
        <w:rFonts w:ascii="Symbol" w:hAnsi="Symbol" w:hint="default"/>
      </w:rPr>
    </w:lvl>
    <w:lvl w:ilvl="1" w:tplc="0C090003" w:tentative="1">
      <w:start w:val="1"/>
      <w:numFmt w:val="bullet"/>
      <w:lvlText w:val="o"/>
      <w:lvlJc w:val="left"/>
      <w:pPr>
        <w:ind w:left="856" w:hanging="360"/>
      </w:pPr>
      <w:rPr>
        <w:rFonts w:ascii="Courier New" w:hAnsi="Courier New" w:cs="Courier New" w:hint="default"/>
      </w:rPr>
    </w:lvl>
    <w:lvl w:ilvl="2" w:tplc="0C090005" w:tentative="1">
      <w:start w:val="1"/>
      <w:numFmt w:val="bullet"/>
      <w:lvlText w:val=""/>
      <w:lvlJc w:val="left"/>
      <w:pPr>
        <w:ind w:left="1576" w:hanging="360"/>
      </w:pPr>
      <w:rPr>
        <w:rFonts w:ascii="Wingdings" w:hAnsi="Wingdings" w:hint="default"/>
      </w:rPr>
    </w:lvl>
    <w:lvl w:ilvl="3" w:tplc="0C090001" w:tentative="1">
      <w:start w:val="1"/>
      <w:numFmt w:val="bullet"/>
      <w:lvlText w:val=""/>
      <w:lvlJc w:val="left"/>
      <w:pPr>
        <w:ind w:left="2296" w:hanging="360"/>
      </w:pPr>
      <w:rPr>
        <w:rFonts w:ascii="Symbol" w:hAnsi="Symbol" w:hint="default"/>
      </w:rPr>
    </w:lvl>
    <w:lvl w:ilvl="4" w:tplc="0C090003" w:tentative="1">
      <w:start w:val="1"/>
      <w:numFmt w:val="bullet"/>
      <w:lvlText w:val="o"/>
      <w:lvlJc w:val="left"/>
      <w:pPr>
        <w:ind w:left="3016" w:hanging="360"/>
      </w:pPr>
      <w:rPr>
        <w:rFonts w:ascii="Courier New" w:hAnsi="Courier New" w:cs="Courier New" w:hint="default"/>
      </w:rPr>
    </w:lvl>
    <w:lvl w:ilvl="5" w:tplc="0C090005" w:tentative="1">
      <w:start w:val="1"/>
      <w:numFmt w:val="bullet"/>
      <w:lvlText w:val=""/>
      <w:lvlJc w:val="left"/>
      <w:pPr>
        <w:ind w:left="3736" w:hanging="360"/>
      </w:pPr>
      <w:rPr>
        <w:rFonts w:ascii="Wingdings" w:hAnsi="Wingdings" w:hint="default"/>
      </w:rPr>
    </w:lvl>
    <w:lvl w:ilvl="6" w:tplc="0C090001" w:tentative="1">
      <w:start w:val="1"/>
      <w:numFmt w:val="bullet"/>
      <w:lvlText w:val=""/>
      <w:lvlJc w:val="left"/>
      <w:pPr>
        <w:ind w:left="4456" w:hanging="360"/>
      </w:pPr>
      <w:rPr>
        <w:rFonts w:ascii="Symbol" w:hAnsi="Symbol" w:hint="default"/>
      </w:rPr>
    </w:lvl>
    <w:lvl w:ilvl="7" w:tplc="0C090003" w:tentative="1">
      <w:start w:val="1"/>
      <w:numFmt w:val="bullet"/>
      <w:lvlText w:val="o"/>
      <w:lvlJc w:val="left"/>
      <w:pPr>
        <w:ind w:left="5176" w:hanging="360"/>
      </w:pPr>
      <w:rPr>
        <w:rFonts w:ascii="Courier New" w:hAnsi="Courier New" w:cs="Courier New" w:hint="default"/>
      </w:rPr>
    </w:lvl>
    <w:lvl w:ilvl="8" w:tplc="0C090005" w:tentative="1">
      <w:start w:val="1"/>
      <w:numFmt w:val="bullet"/>
      <w:lvlText w:val=""/>
      <w:lvlJc w:val="left"/>
      <w:pPr>
        <w:ind w:left="5896" w:hanging="360"/>
      </w:pPr>
      <w:rPr>
        <w:rFonts w:ascii="Wingdings" w:hAnsi="Wingdings" w:hint="default"/>
      </w:rPr>
    </w:lvl>
  </w:abstractNum>
  <w:abstractNum w:abstractNumId="1" w15:restartNumberingAfterBreak="0">
    <w:nsid w:val="0A325471"/>
    <w:multiLevelType w:val="hybridMultilevel"/>
    <w:tmpl w:val="8C96C4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B7245D0"/>
    <w:multiLevelType w:val="multilevel"/>
    <w:tmpl w:val="0C78A7AC"/>
    <w:name w:val="NTG Table Bullet List322"/>
    <w:numStyleLink w:val="Tablebulletlist"/>
  </w:abstractNum>
  <w:abstractNum w:abstractNumId="3" w15:restartNumberingAfterBreak="0">
    <w:nsid w:val="0F195B3C"/>
    <w:multiLevelType w:val="multilevel"/>
    <w:tmpl w:val="3928FD02"/>
    <w:name w:val="NTG Table Bullet List3322222"/>
    <w:numStyleLink w:val="Bulletlist"/>
  </w:abstractNum>
  <w:abstractNum w:abstractNumId="4" w15:restartNumberingAfterBreak="0">
    <w:nsid w:val="100244A1"/>
    <w:multiLevelType w:val="multilevel"/>
    <w:tmpl w:val="0C78A7AC"/>
    <w:name w:val="NTG Table Bullet List332"/>
    <w:numStyleLink w:val="Tablebulletlist"/>
  </w:abstractNum>
  <w:abstractNum w:abstractNumId="5" w15:restartNumberingAfterBreak="0">
    <w:nsid w:val="1012237B"/>
    <w:multiLevelType w:val="multilevel"/>
    <w:tmpl w:val="0C78A7AC"/>
    <w:name w:val="NTG Table Bullet List32"/>
    <w:numStyleLink w:val="Tablebulletlist"/>
  </w:abstractNum>
  <w:abstractNum w:abstractNumId="6" w15:restartNumberingAfterBreak="0">
    <w:nsid w:val="15E93577"/>
    <w:multiLevelType w:val="multilevel"/>
    <w:tmpl w:val="4E6AC8F6"/>
    <w:name w:val="NTG Table Bullet List33222222"/>
    <w:numStyleLink w:val="Numberlist"/>
  </w:abstractNum>
  <w:abstractNum w:abstractNumId="7" w15:restartNumberingAfterBreak="0">
    <w:nsid w:val="18D26C06"/>
    <w:multiLevelType w:val="multilevel"/>
    <w:tmpl w:val="3E5E177A"/>
    <w:name w:val="NTG Table Bullet List33222222222222222"/>
    <w:numStyleLink w:val="Tablenumberlist"/>
  </w:abstractNum>
  <w:abstractNum w:abstractNumId="8" w15:restartNumberingAfterBreak="0">
    <w:nsid w:val="19533A06"/>
    <w:multiLevelType w:val="multilevel"/>
    <w:tmpl w:val="3928FD02"/>
    <w:name w:val="NTG Table Bullet List3222"/>
    <w:numStyleLink w:val="Bulletlist"/>
  </w:abstractNum>
  <w:abstractNum w:abstractNumId="9" w15:restartNumberingAfterBreak="0">
    <w:nsid w:val="19AE65C9"/>
    <w:multiLevelType w:val="multilevel"/>
    <w:tmpl w:val="39746A98"/>
    <w:lvl w:ilvl="0">
      <w:start w:val="1"/>
      <w:numFmt w:val="decimal"/>
      <w:pStyle w:val="Tablenumberlistlevel1"/>
      <w:lvlText w:val="%1."/>
      <w:lvlJc w:val="left"/>
      <w:pPr>
        <w:ind w:left="284" w:hanging="284"/>
      </w:pPr>
      <w:rPr>
        <w:rFonts w:hint="default"/>
      </w:rPr>
    </w:lvl>
    <w:lvl w:ilvl="1">
      <w:start w:val="1"/>
      <w:numFmt w:val="lowerLetter"/>
      <w:pStyle w:val="Tablenumberlistlevel2"/>
      <w:lvlText w:val="%2."/>
      <w:lvlJc w:val="left"/>
      <w:pPr>
        <w:ind w:left="567" w:hanging="283"/>
      </w:pPr>
      <w:rPr>
        <w:rFonts w:hint="default"/>
      </w:rPr>
    </w:lvl>
    <w:lvl w:ilvl="2">
      <w:start w:val="1"/>
      <w:numFmt w:val="lowerRoman"/>
      <w:pStyle w:val="Tablenumberlistlevel3"/>
      <w:lvlText w:val="%3."/>
      <w:lvlJc w:val="left"/>
      <w:pPr>
        <w:ind w:left="851" w:hanging="284"/>
      </w:pPr>
      <w:rPr>
        <w:rFonts w:hint="default"/>
      </w:rPr>
    </w:lvl>
    <w:lvl w:ilvl="3">
      <w:start w:val="1"/>
      <w:numFmt w:val="decimal"/>
      <w:pStyle w:val="Tablenumberlistlevel4"/>
      <w:lvlText w:val="(%4)"/>
      <w:lvlJc w:val="left"/>
      <w:pPr>
        <w:ind w:left="1134" w:hanging="283"/>
      </w:pPr>
      <w:rPr>
        <w:rFonts w:hint="default"/>
      </w:rPr>
    </w:lvl>
    <w:lvl w:ilvl="4">
      <w:start w:val="1"/>
      <w:numFmt w:val="lowerLetter"/>
      <w:pStyle w:val="Tablenumberlistlevel5"/>
      <w:lvlText w:val="(%5)"/>
      <w:lvlJc w:val="left"/>
      <w:pPr>
        <w:ind w:left="1418" w:hanging="284"/>
      </w:pPr>
      <w:rPr>
        <w:rFonts w:hint="default"/>
      </w:rPr>
    </w:lvl>
    <w:lvl w:ilvl="5">
      <w:start w:val="1"/>
      <w:numFmt w:val="lowerRoman"/>
      <w:pStyle w:val="Tablenumberlistlevel6"/>
      <w:lvlText w:val="(%6)"/>
      <w:lvlJc w:val="left"/>
      <w:pPr>
        <w:ind w:left="1701" w:hanging="283"/>
      </w:pPr>
      <w:rPr>
        <w:rFonts w:hint="default"/>
      </w:rPr>
    </w:lvl>
    <w:lvl w:ilvl="6">
      <w:start w:val="1"/>
      <w:numFmt w:val="decimal"/>
      <w:pStyle w:val="Tablenumberlistlevel7"/>
      <w:lvlText w:val="%7."/>
      <w:lvlJc w:val="left"/>
      <w:pPr>
        <w:ind w:left="1985" w:hanging="284"/>
      </w:pPr>
      <w:rPr>
        <w:rFonts w:hint="default"/>
      </w:rPr>
    </w:lvl>
    <w:lvl w:ilvl="7">
      <w:start w:val="1"/>
      <w:numFmt w:val="lowerLetter"/>
      <w:pStyle w:val="Tablenumberlistlevel8"/>
      <w:lvlText w:val="%8."/>
      <w:lvlJc w:val="left"/>
      <w:pPr>
        <w:ind w:left="2268" w:hanging="283"/>
      </w:pPr>
      <w:rPr>
        <w:rFonts w:hint="default"/>
      </w:rPr>
    </w:lvl>
    <w:lvl w:ilvl="8">
      <w:start w:val="1"/>
      <w:numFmt w:val="lowerRoman"/>
      <w:pStyle w:val="Tablenumberlistlevel9"/>
      <w:lvlText w:val="%9."/>
      <w:lvlJc w:val="left"/>
      <w:pPr>
        <w:ind w:left="2552" w:hanging="284"/>
      </w:pPr>
      <w:rPr>
        <w:rFonts w:hint="default"/>
      </w:rPr>
    </w:lvl>
  </w:abstractNum>
  <w:abstractNum w:abstractNumId="10" w15:restartNumberingAfterBreak="0">
    <w:nsid w:val="1B26429D"/>
    <w:multiLevelType w:val="multilevel"/>
    <w:tmpl w:val="3E5E177A"/>
    <w:name w:val="NTG Table Bullet List33222222222"/>
    <w:numStyleLink w:val="Tablenumberlist"/>
  </w:abstractNum>
  <w:abstractNum w:abstractNumId="11" w15:restartNumberingAfterBreak="0">
    <w:nsid w:val="1B86276C"/>
    <w:multiLevelType w:val="multilevel"/>
    <w:tmpl w:val="3928FD02"/>
    <w:name w:val="NTG Table Bullet List32223"/>
    <w:numStyleLink w:val="Bulletlist"/>
  </w:abstractNum>
  <w:abstractNum w:abstractNumId="12" w15:restartNumberingAfterBreak="0">
    <w:nsid w:val="1D0744AE"/>
    <w:multiLevelType w:val="multilevel"/>
    <w:tmpl w:val="3E5E177A"/>
    <w:name w:val="NTG Table Bullet List3222322"/>
    <w:numStyleLink w:val="Tablenumberlist"/>
  </w:abstractNum>
  <w:abstractNum w:abstractNumId="13" w15:restartNumberingAfterBreak="0">
    <w:nsid w:val="22182E8A"/>
    <w:multiLevelType w:val="multilevel"/>
    <w:tmpl w:val="4E6AC8F6"/>
    <w:styleLink w:val="Numberlist"/>
    <w:lvl w:ilvl="0">
      <w:start w:val="1"/>
      <w:numFmt w:val="decimal"/>
      <w:lvlText w:val="%1."/>
      <w:lvlJc w:val="left"/>
      <w:pPr>
        <w:ind w:left="357" w:hanging="357"/>
      </w:pPr>
      <w:rPr>
        <w:rFonts w:hint="default"/>
      </w:rPr>
    </w:lvl>
    <w:lvl w:ilvl="1">
      <w:start w:val="1"/>
      <w:numFmt w:val="lowerLetter"/>
      <w:lvlText w:val="%2."/>
      <w:lvlJc w:val="left"/>
      <w:pPr>
        <w:ind w:left="714" w:hanging="357"/>
      </w:pPr>
      <w:rPr>
        <w:rFonts w:hint="default"/>
      </w:rPr>
    </w:lvl>
    <w:lvl w:ilvl="2">
      <w:start w:val="1"/>
      <w:numFmt w:val="lowerRoman"/>
      <w:lvlText w:val="%3."/>
      <w:lvlJc w:val="left"/>
      <w:pPr>
        <w:tabs>
          <w:tab w:val="num" w:pos="714"/>
        </w:tabs>
        <w:ind w:left="1071" w:hanging="357"/>
      </w:pPr>
      <w:rPr>
        <w:rFonts w:hint="default"/>
      </w:rPr>
    </w:lvl>
    <w:lvl w:ilvl="3">
      <w:start w:val="1"/>
      <w:numFmt w:val="decimal"/>
      <w:lvlText w:val="(%4)"/>
      <w:lvlJc w:val="left"/>
      <w:pPr>
        <w:tabs>
          <w:tab w:val="num" w:pos="1072"/>
        </w:tabs>
        <w:ind w:left="1428" w:hanging="357"/>
      </w:pPr>
      <w:rPr>
        <w:rFonts w:hint="default"/>
      </w:rPr>
    </w:lvl>
    <w:lvl w:ilvl="4">
      <w:start w:val="1"/>
      <w:numFmt w:val="lowerLetter"/>
      <w:lvlText w:val="(%5)"/>
      <w:lvlJc w:val="left"/>
      <w:pPr>
        <w:tabs>
          <w:tab w:val="num" w:pos="1435"/>
        </w:tabs>
        <w:ind w:left="1785" w:hanging="357"/>
      </w:pPr>
      <w:rPr>
        <w:rFonts w:hint="default"/>
      </w:rPr>
    </w:lvl>
    <w:lvl w:ilvl="5">
      <w:start w:val="1"/>
      <w:numFmt w:val="lowerRoman"/>
      <w:lvlText w:val="(%6)"/>
      <w:lvlJc w:val="left"/>
      <w:pPr>
        <w:tabs>
          <w:tab w:val="num" w:pos="1786"/>
        </w:tabs>
        <w:ind w:left="2142" w:hanging="357"/>
      </w:pPr>
      <w:rPr>
        <w:rFonts w:hint="default"/>
      </w:rPr>
    </w:lvl>
    <w:lvl w:ilvl="6">
      <w:start w:val="1"/>
      <w:numFmt w:val="decimal"/>
      <w:lvlText w:val="%7."/>
      <w:lvlJc w:val="left"/>
      <w:pPr>
        <w:tabs>
          <w:tab w:val="num" w:pos="2143"/>
        </w:tabs>
        <w:ind w:left="2499" w:hanging="357"/>
      </w:pPr>
      <w:rPr>
        <w:rFonts w:hint="default"/>
      </w:rPr>
    </w:lvl>
    <w:lvl w:ilvl="7">
      <w:start w:val="1"/>
      <w:numFmt w:val="lowerLetter"/>
      <w:lvlText w:val="%8."/>
      <w:lvlJc w:val="left"/>
      <w:pPr>
        <w:tabs>
          <w:tab w:val="num" w:pos="2500"/>
        </w:tabs>
        <w:ind w:left="2856" w:hanging="357"/>
      </w:pPr>
      <w:rPr>
        <w:rFonts w:hint="default"/>
      </w:rPr>
    </w:lvl>
    <w:lvl w:ilvl="8">
      <w:start w:val="1"/>
      <w:numFmt w:val="lowerRoman"/>
      <w:lvlText w:val="%9."/>
      <w:lvlJc w:val="left"/>
      <w:pPr>
        <w:tabs>
          <w:tab w:val="num" w:pos="2858"/>
        </w:tabs>
        <w:ind w:left="3213" w:hanging="357"/>
      </w:pPr>
      <w:rPr>
        <w:rFonts w:hint="default"/>
      </w:rPr>
    </w:lvl>
  </w:abstractNum>
  <w:abstractNum w:abstractNumId="14" w15:restartNumberingAfterBreak="0">
    <w:nsid w:val="272E3F76"/>
    <w:multiLevelType w:val="multilevel"/>
    <w:tmpl w:val="3E5E177A"/>
    <w:name w:val="NTG Table Bullet List3322"/>
    <w:numStyleLink w:val="Tablenumberlist"/>
  </w:abstractNum>
  <w:abstractNum w:abstractNumId="15" w15:restartNumberingAfterBreak="0">
    <w:nsid w:val="27CE4608"/>
    <w:multiLevelType w:val="multilevel"/>
    <w:tmpl w:val="3E5E177A"/>
    <w:name w:val="NTG Table Bullet List33222"/>
    <w:numStyleLink w:val="Tablenumberlist"/>
  </w:abstractNum>
  <w:abstractNum w:abstractNumId="16" w15:restartNumberingAfterBreak="0">
    <w:nsid w:val="27D83E4D"/>
    <w:multiLevelType w:val="multilevel"/>
    <w:tmpl w:val="3928FD02"/>
    <w:numStyleLink w:val="Bulletlist"/>
  </w:abstractNum>
  <w:abstractNum w:abstractNumId="17" w15:restartNumberingAfterBreak="0">
    <w:nsid w:val="2C2132EE"/>
    <w:multiLevelType w:val="hybridMultilevel"/>
    <w:tmpl w:val="117890E2"/>
    <w:lvl w:ilvl="0" w:tplc="0C090001">
      <w:start w:val="1"/>
      <w:numFmt w:val="bullet"/>
      <w:lvlText w:val=""/>
      <w:lvlJc w:val="left"/>
      <w:pPr>
        <w:ind w:left="1918" w:hanging="360"/>
      </w:pPr>
      <w:rPr>
        <w:rFonts w:ascii="Symbol" w:hAnsi="Symbol" w:hint="default"/>
      </w:rPr>
    </w:lvl>
    <w:lvl w:ilvl="1" w:tplc="0C090003" w:tentative="1">
      <w:start w:val="1"/>
      <w:numFmt w:val="bullet"/>
      <w:lvlText w:val="o"/>
      <w:lvlJc w:val="left"/>
      <w:pPr>
        <w:ind w:left="2638" w:hanging="360"/>
      </w:pPr>
      <w:rPr>
        <w:rFonts w:ascii="Courier New" w:hAnsi="Courier New" w:cs="Courier New" w:hint="default"/>
      </w:rPr>
    </w:lvl>
    <w:lvl w:ilvl="2" w:tplc="0C090005" w:tentative="1">
      <w:start w:val="1"/>
      <w:numFmt w:val="bullet"/>
      <w:lvlText w:val=""/>
      <w:lvlJc w:val="left"/>
      <w:pPr>
        <w:ind w:left="3358" w:hanging="360"/>
      </w:pPr>
      <w:rPr>
        <w:rFonts w:ascii="Wingdings" w:hAnsi="Wingdings" w:hint="default"/>
      </w:rPr>
    </w:lvl>
    <w:lvl w:ilvl="3" w:tplc="0C090001" w:tentative="1">
      <w:start w:val="1"/>
      <w:numFmt w:val="bullet"/>
      <w:lvlText w:val=""/>
      <w:lvlJc w:val="left"/>
      <w:pPr>
        <w:ind w:left="4078" w:hanging="360"/>
      </w:pPr>
      <w:rPr>
        <w:rFonts w:ascii="Symbol" w:hAnsi="Symbol" w:hint="default"/>
      </w:rPr>
    </w:lvl>
    <w:lvl w:ilvl="4" w:tplc="0C090003" w:tentative="1">
      <w:start w:val="1"/>
      <w:numFmt w:val="bullet"/>
      <w:lvlText w:val="o"/>
      <w:lvlJc w:val="left"/>
      <w:pPr>
        <w:ind w:left="4798" w:hanging="360"/>
      </w:pPr>
      <w:rPr>
        <w:rFonts w:ascii="Courier New" w:hAnsi="Courier New" w:cs="Courier New" w:hint="default"/>
      </w:rPr>
    </w:lvl>
    <w:lvl w:ilvl="5" w:tplc="0C090005" w:tentative="1">
      <w:start w:val="1"/>
      <w:numFmt w:val="bullet"/>
      <w:lvlText w:val=""/>
      <w:lvlJc w:val="left"/>
      <w:pPr>
        <w:ind w:left="5518" w:hanging="360"/>
      </w:pPr>
      <w:rPr>
        <w:rFonts w:ascii="Wingdings" w:hAnsi="Wingdings" w:hint="default"/>
      </w:rPr>
    </w:lvl>
    <w:lvl w:ilvl="6" w:tplc="0C090001" w:tentative="1">
      <w:start w:val="1"/>
      <w:numFmt w:val="bullet"/>
      <w:lvlText w:val=""/>
      <w:lvlJc w:val="left"/>
      <w:pPr>
        <w:ind w:left="6238" w:hanging="360"/>
      </w:pPr>
      <w:rPr>
        <w:rFonts w:ascii="Symbol" w:hAnsi="Symbol" w:hint="default"/>
      </w:rPr>
    </w:lvl>
    <w:lvl w:ilvl="7" w:tplc="0C090003" w:tentative="1">
      <w:start w:val="1"/>
      <w:numFmt w:val="bullet"/>
      <w:lvlText w:val="o"/>
      <w:lvlJc w:val="left"/>
      <w:pPr>
        <w:ind w:left="6958" w:hanging="360"/>
      </w:pPr>
      <w:rPr>
        <w:rFonts w:ascii="Courier New" w:hAnsi="Courier New" w:cs="Courier New" w:hint="default"/>
      </w:rPr>
    </w:lvl>
    <w:lvl w:ilvl="8" w:tplc="0C090005" w:tentative="1">
      <w:start w:val="1"/>
      <w:numFmt w:val="bullet"/>
      <w:lvlText w:val=""/>
      <w:lvlJc w:val="left"/>
      <w:pPr>
        <w:ind w:left="7678" w:hanging="360"/>
      </w:pPr>
      <w:rPr>
        <w:rFonts w:ascii="Wingdings" w:hAnsi="Wingdings" w:hint="default"/>
      </w:rPr>
    </w:lvl>
  </w:abstractNum>
  <w:abstractNum w:abstractNumId="18" w15:restartNumberingAfterBreak="0">
    <w:nsid w:val="2D392732"/>
    <w:multiLevelType w:val="multilevel"/>
    <w:tmpl w:val="3E5E177A"/>
    <w:name w:val="NTG Table Bullet List322232"/>
    <w:styleLink w:val="Tablenumberlist"/>
    <w:lvl w:ilvl="0">
      <w:start w:val="1"/>
      <w:numFmt w:val="decimal"/>
      <w:lvlText w:val="%1."/>
      <w:lvlJc w:val="left"/>
      <w:pPr>
        <w:ind w:left="284" w:hanging="284"/>
      </w:pPr>
      <w:rPr>
        <w:rFonts w:hint="default"/>
      </w:rPr>
    </w:lvl>
    <w:lvl w:ilvl="1">
      <w:start w:val="1"/>
      <w:numFmt w:val="lowerLetter"/>
      <w:lvlText w:val="%2."/>
      <w:lvlJc w:val="left"/>
      <w:pPr>
        <w:ind w:left="567" w:hanging="283"/>
      </w:pPr>
      <w:rPr>
        <w:rFonts w:hint="default"/>
      </w:rPr>
    </w:lvl>
    <w:lvl w:ilvl="2">
      <w:start w:val="1"/>
      <w:numFmt w:val="lowerRoman"/>
      <w:lvlText w:val="%3."/>
      <w:lvlJc w:val="left"/>
      <w:pPr>
        <w:ind w:left="851" w:hanging="284"/>
      </w:pPr>
      <w:rPr>
        <w:rFonts w:hint="default"/>
      </w:rPr>
    </w:lvl>
    <w:lvl w:ilvl="3">
      <w:start w:val="1"/>
      <w:numFmt w:val="decimal"/>
      <w:lvlText w:val="(%4)"/>
      <w:lvlJc w:val="left"/>
      <w:pPr>
        <w:ind w:left="1134" w:hanging="283"/>
      </w:pPr>
      <w:rPr>
        <w:rFonts w:hint="default"/>
      </w:rPr>
    </w:lvl>
    <w:lvl w:ilvl="4">
      <w:start w:val="1"/>
      <w:numFmt w:val="lowerLetter"/>
      <w:lvlText w:val="(%5)"/>
      <w:lvlJc w:val="left"/>
      <w:pPr>
        <w:ind w:left="1418" w:hanging="284"/>
      </w:pPr>
      <w:rPr>
        <w:rFonts w:hint="default"/>
      </w:rPr>
    </w:lvl>
    <w:lvl w:ilvl="5">
      <w:start w:val="1"/>
      <w:numFmt w:val="lowerRoman"/>
      <w:lvlText w:val="(%6)"/>
      <w:lvlJc w:val="left"/>
      <w:pPr>
        <w:ind w:left="1701" w:hanging="283"/>
      </w:pPr>
      <w:rPr>
        <w:rFonts w:hint="default"/>
      </w:rPr>
    </w:lvl>
    <w:lvl w:ilvl="6">
      <w:start w:val="1"/>
      <w:numFmt w:val="decimal"/>
      <w:lvlText w:val="%7."/>
      <w:lvlJc w:val="left"/>
      <w:pPr>
        <w:ind w:left="1985" w:hanging="284"/>
      </w:pPr>
      <w:rPr>
        <w:rFonts w:hint="default"/>
      </w:rPr>
    </w:lvl>
    <w:lvl w:ilvl="7">
      <w:start w:val="1"/>
      <w:numFmt w:val="lowerLetter"/>
      <w:lvlText w:val="%8."/>
      <w:lvlJc w:val="left"/>
      <w:pPr>
        <w:ind w:left="2268" w:hanging="283"/>
      </w:pPr>
      <w:rPr>
        <w:rFonts w:hint="default"/>
      </w:rPr>
    </w:lvl>
    <w:lvl w:ilvl="8">
      <w:start w:val="1"/>
      <w:numFmt w:val="lowerRoman"/>
      <w:lvlText w:val="%9."/>
      <w:lvlJc w:val="left"/>
      <w:pPr>
        <w:ind w:left="2552" w:hanging="284"/>
      </w:pPr>
      <w:rPr>
        <w:rFonts w:hint="default"/>
      </w:rPr>
    </w:lvl>
  </w:abstractNum>
  <w:abstractNum w:abstractNumId="19" w15:restartNumberingAfterBreak="0">
    <w:nsid w:val="2E693641"/>
    <w:multiLevelType w:val="multilevel"/>
    <w:tmpl w:val="3E5E177A"/>
    <w:name w:val="NTG Table Bullet List33"/>
    <w:numStyleLink w:val="Tablenumberlist"/>
  </w:abstractNum>
  <w:abstractNum w:abstractNumId="20" w15:restartNumberingAfterBreak="0">
    <w:nsid w:val="2EF077BC"/>
    <w:multiLevelType w:val="multilevel"/>
    <w:tmpl w:val="0C78A7AC"/>
    <w:name w:val="NTG Table Bullet List33222222222222222222"/>
    <w:numStyleLink w:val="Tablebulletlist"/>
  </w:abstractNum>
  <w:abstractNum w:abstractNumId="21" w15:restartNumberingAfterBreak="0">
    <w:nsid w:val="32DF44DA"/>
    <w:multiLevelType w:val="multilevel"/>
    <w:tmpl w:val="3E5E177A"/>
    <w:name w:val="NTG Table Bullet List3222323"/>
    <w:numStyleLink w:val="Tablenumberlist"/>
  </w:abstractNum>
  <w:abstractNum w:abstractNumId="22" w15:restartNumberingAfterBreak="0">
    <w:nsid w:val="36744DFA"/>
    <w:multiLevelType w:val="multilevel"/>
    <w:tmpl w:val="3928FD02"/>
    <w:styleLink w:val="Bulletlist"/>
    <w:lvl w:ilvl="0">
      <w:start w:val="1"/>
      <w:numFmt w:val="bullet"/>
      <w:pStyle w:val="ListBullet"/>
      <w:lvlText w:val=""/>
      <w:lvlJc w:val="left"/>
      <w:pPr>
        <w:ind w:left="357" w:hanging="357"/>
      </w:pPr>
      <w:rPr>
        <w:rFonts w:ascii="Symbol" w:hAnsi="Symbol" w:hint="default"/>
        <w:color w:val="auto"/>
      </w:rPr>
    </w:lvl>
    <w:lvl w:ilvl="1">
      <w:start w:val="1"/>
      <w:numFmt w:val="bullet"/>
      <w:pStyle w:val="ListBullet2"/>
      <w:lvlText w:val="o"/>
      <w:lvlJc w:val="left"/>
      <w:pPr>
        <w:ind w:left="714" w:hanging="357"/>
      </w:pPr>
      <w:rPr>
        <w:rFonts w:ascii="Courier New" w:hAnsi="Courier New" w:hint="default"/>
      </w:rPr>
    </w:lvl>
    <w:lvl w:ilvl="2">
      <w:start w:val="1"/>
      <w:numFmt w:val="bullet"/>
      <w:pStyle w:val="ListBullet3"/>
      <w:lvlText w:val=""/>
      <w:lvlJc w:val="left"/>
      <w:pPr>
        <w:ind w:left="1071" w:hanging="357"/>
      </w:pPr>
      <w:rPr>
        <w:rFonts w:ascii="Wingdings" w:hAnsi="Wingdings" w:hint="default"/>
      </w:rPr>
    </w:lvl>
    <w:lvl w:ilvl="3">
      <w:start w:val="1"/>
      <w:numFmt w:val="bullet"/>
      <w:pStyle w:val="ListBullet4"/>
      <w:lvlText w:val=""/>
      <w:lvlJc w:val="left"/>
      <w:pPr>
        <w:ind w:left="1428" w:hanging="357"/>
      </w:pPr>
      <w:rPr>
        <w:rFonts w:ascii="Symbol" w:hAnsi="Symbol" w:hint="default"/>
      </w:rPr>
    </w:lvl>
    <w:lvl w:ilvl="4">
      <w:start w:val="1"/>
      <w:numFmt w:val="bullet"/>
      <w:pStyle w:val="ListBullet5"/>
      <w:lvlText w:val="o"/>
      <w:lvlJc w:val="left"/>
      <w:pPr>
        <w:ind w:left="1785" w:hanging="357"/>
      </w:pPr>
      <w:rPr>
        <w:rFonts w:ascii="Courier New" w:hAnsi="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23" w15:restartNumberingAfterBreak="0">
    <w:nsid w:val="3BE61945"/>
    <w:multiLevelType w:val="multilevel"/>
    <w:tmpl w:val="3928FD02"/>
    <w:name w:val="NTG Table Bullet List332222222222222222"/>
    <w:numStyleLink w:val="Bulletlist"/>
  </w:abstractNum>
  <w:abstractNum w:abstractNumId="24" w15:restartNumberingAfterBreak="0">
    <w:nsid w:val="42417B9C"/>
    <w:multiLevelType w:val="hybridMultilevel"/>
    <w:tmpl w:val="BCDA68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82875F2"/>
    <w:multiLevelType w:val="hybridMultilevel"/>
    <w:tmpl w:val="2B4A37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9FD3A20"/>
    <w:multiLevelType w:val="multilevel"/>
    <w:tmpl w:val="3E5E177A"/>
    <w:name w:val="NTG Table Bullet List3322222222222"/>
    <w:numStyleLink w:val="Tablenumberlist"/>
  </w:abstractNum>
  <w:abstractNum w:abstractNumId="27" w15:restartNumberingAfterBreak="0">
    <w:nsid w:val="4BB76081"/>
    <w:multiLevelType w:val="multilevel"/>
    <w:tmpl w:val="0C78A7AC"/>
    <w:styleLink w:val="Tablebulletlist"/>
    <w:lvl w:ilvl="0">
      <w:start w:val="1"/>
      <w:numFmt w:val="bullet"/>
      <w:pStyle w:val="Tablebulletlistlevel1"/>
      <w:lvlText w:val=""/>
      <w:lvlJc w:val="left"/>
      <w:pPr>
        <w:ind w:left="284" w:hanging="284"/>
      </w:pPr>
      <w:rPr>
        <w:rFonts w:ascii="Symbol" w:hAnsi="Symbol" w:hint="default"/>
        <w:color w:val="auto"/>
      </w:rPr>
    </w:lvl>
    <w:lvl w:ilvl="1">
      <w:start w:val="1"/>
      <w:numFmt w:val="bullet"/>
      <w:pStyle w:val="Tablebulletlistlevel2"/>
      <w:lvlText w:val="o"/>
      <w:lvlJc w:val="left"/>
      <w:pPr>
        <w:ind w:left="567" w:hanging="283"/>
      </w:pPr>
      <w:rPr>
        <w:rFonts w:ascii="Courier New" w:hAnsi="Courier New" w:hint="default"/>
      </w:rPr>
    </w:lvl>
    <w:lvl w:ilvl="2">
      <w:start w:val="1"/>
      <w:numFmt w:val="bullet"/>
      <w:pStyle w:val="Tablebulletlistlevel3"/>
      <w:lvlText w:val=""/>
      <w:lvlJc w:val="left"/>
      <w:pPr>
        <w:ind w:left="851" w:hanging="284"/>
      </w:pPr>
      <w:rPr>
        <w:rFonts w:ascii="Wingdings" w:hAnsi="Wingdings" w:hint="default"/>
        <w:color w:val="auto"/>
      </w:rPr>
    </w:lvl>
    <w:lvl w:ilvl="3">
      <w:start w:val="1"/>
      <w:numFmt w:val="bullet"/>
      <w:pStyle w:val="Tablebulletlistlevel4"/>
      <w:lvlText w:val=""/>
      <w:lvlJc w:val="left"/>
      <w:pPr>
        <w:ind w:left="1134" w:hanging="283"/>
      </w:pPr>
      <w:rPr>
        <w:rFonts w:ascii="Wingdings" w:hAnsi="Wingdings" w:hint="default"/>
        <w:color w:val="auto"/>
      </w:rPr>
    </w:lvl>
    <w:lvl w:ilvl="4">
      <w:start w:val="1"/>
      <w:numFmt w:val="bullet"/>
      <w:pStyle w:val="Tablebulletlistlevel5"/>
      <w:lvlText w:val=""/>
      <w:lvlJc w:val="left"/>
      <w:pPr>
        <w:ind w:left="1418" w:hanging="284"/>
      </w:pPr>
      <w:rPr>
        <w:rFonts w:ascii="Symbol" w:hAnsi="Symbol" w:hint="default"/>
        <w:color w:val="auto"/>
      </w:rPr>
    </w:lvl>
    <w:lvl w:ilvl="5">
      <w:start w:val="1"/>
      <w:numFmt w:val="bullet"/>
      <w:pStyle w:val="Tablebulletlistlevel6"/>
      <w:lvlText w:val=""/>
      <w:lvlJc w:val="left"/>
      <w:pPr>
        <w:ind w:left="1701" w:hanging="283"/>
      </w:pPr>
      <w:rPr>
        <w:rFonts w:ascii="Symbol" w:hAnsi="Symbol" w:hint="default"/>
        <w:color w:val="auto"/>
      </w:rPr>
    </w:lvl>
    <w:lvl w:ilvl="6">
      <w:start w:val="1"/>
      <w:numFmt w:val="bullet"/>
      <w:pStyle w:val="Tablebulletlistlevel7"/>
      <w:lvlText w:val="o"/>
      <w:lvlJc w:val="left"/>
      <w:pPr>
        <w:ind w:left="1985" w:hanging="284"/>
      </w:pPr>
      <w:rPr>
        <w:rFonts w:ascii="Courier New" w:hAnsi="Courier New" w:hint="default"/>
        <w:color w:val="auto"/>
      </w:rPr>
    </w:lvl>
    <w:lvl w:ilvl="7">
      <w:start w:val="1"/>
      <w:numFmt w:val="bullet"/>
      <w:pStyle w:val="Tablebulletlistlevel8"/>
      <w:lvlText w:val=""/>
      <w:lvlJc w:val="left"/>
      <w:pPr>
        <w:ind w:left="2268" w:hanging="283"/>
      </w:pPr>
      <w:rPr>
        <w:rFonts w:ascii="Wingdings" w:hAnsi="Wingdings" w:hint="default"/>
        <w:color w:val="auto"/>
      </w:rPr>
    </w:lvl>
    <w:lvl w:ilvl="8">
      <w:start w:val="1"/>
      <w:numFmt w:val="bullet"/>
      <w:pStyle w:val="Tablebulletlistlevel9"/>
      <w:lvlText w:val=""/>
      <w:lvlJc w:val="left"/>
      <w:pPr>
        <w:ind w:left="2552" w:hanging="284"/>
      </w:pPr>
      <w:rPr>
        <w:rFonts w:ascii="Wingdings" w:hAnsi="Wingdings" w:hint="default"/>
        <w:color w:val="auto"/>
      </w:rPr>
    </w:lvl>
  </w:abstractNum>
  <w:abstractNum w:abstractNumId="28" w15:restartNumberingAfterBreak="0">
    <w:nsid w:val="4D5634AF"/>
    <w:multiLevelType w:val="multilevel"/>
    <w:tmpl w:val="2BBEA3BA"/>
    <w:name w:val="NTG Table Bullet List"/>
    <w:lvl w:ilvl="0">
      <w:start w:val="1"/>
      <w:numFmt w:val="bullet"/>
      <w:lvlText w:val=""/>
      <w:lvlJc w:val="left"/>
      <w:pPr>
        <w:ind w:left="360" w:hanging="360"/>
      </w:pPr>
      <w:rPr>
        <w:rFonts w:ascii="Symbol" w:hAnsi="Symbol" w:hint="default"/>
        <w:color w:val="auto"/>
        <w:sz w:val="22"/>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Wingdings" w:hAnsi="Wingdings"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Symbol" w:hAnsi="Symbol" w:hint="default"/>
        <w:color w:val="auto"/>
      </w:rPr>
    </w:lvl>
    <w:lvl w:ilvl="6">
      <w:start w:val="1"/>
      <w:numFmt w:val="bullet"/>
      <w:lvlText w:val="o"/>
      <w:lvlJc w:val="left"/>
      <w:pPr>
        <w:ind w:left="2520" w:hanging="360"/>
      </w:pPr>
      <w:rPr>
        <w:rFonts w:ascii="Courier New" w:hAnsi="Courier New" w:hint="default"/>
        <w:color w:val="auto"/>
      </w:rPr>
    </w:lvl>
    <w:lvl w:ilvl="7">
      <w:start w:val="1"/>
      <w:numFmt w:val="bullet"/>
      <w:lvlText w:val=""/>
      <w:lvlJc w:val="left"/>
      <w:pPr>
        <w:ind w:left="2880" w:hanging="360"/>
      </w:pPr>
      <w:rPr>
        <w:rFonts w:ascii="Wingdings" w:hAnsi="Wingdings" w:hint="default"/>
        <w:color w:val="auto"/>
      </w:rPr>
    </w:lvl>
    <w:lvl w:ilvl="8">
      <w:start w:val="1"/>
      <w:numFmt w:val="bullet"/>
      <w:lvlText w:val=""/>
      <w:lvlJc w:val="left"/>
      <w:pPr>
        <w:ind w:left="3240" w:hanging="360"/>
      </w:pPr>
      <w:rPr>
        <w:rFonts w:ascii="Wingdings" w:hAnsi="Wingdings" w:hint="default"/>
        <w:color w:val="auto"/>
      </w:rPr>
    </w:lvl>
  </w:abstractNum>
  <w:abstractNum w:abstractNumId="29" w15:restartNumberingAfterBreak="0">
    <w:nsid w:val="4E9574FA"/>
    <w:multiLevelType w:val="hybridMultilevel"/>
    <w:tmpl w:val="E332B332"/>
    <w:lvl w:ilvl="0" w:tplc="0C090001">
      <w:start w:val="1"/>
      <w:numFmt w:val="bullet"/>
      <w:lvlText w:val=""/>
      <w:lvlJc w:val="left"/>
      <w:pPr>
        <w:ind w:left="928" w:hanging="360"/>
      </w:pPr>
      <w:rPr>
        <w:rFonts w:ascii="Symbol" w:hAnsi="Symbol" w:hint="default"/>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30" w15:restartNumberingAfterBreak="0">
    <w:nsid w:val="53842BC6"/>
    <w:multiLevelType w:val="multilevel"/>
    <w:tmpl w:val="0C78A7AC"/>
    <w:numStyleLink w:val="Tablebulletlist"/>
  </w:abstractNum>
  <w:abstractNum w:abstractNumId="31" w15:restartNumberingAfterBreak="0">
    <w:nsid w:val="54D23F9E"/>
    <w:multiLevelType w:val="multilevel"/>
    <w:tmpl w:val="2BBEA3BA"/>
    <w:name w:val="NTG Table Bullet List32222"/>
    <w:lvl w:ilvl="0">
      <w:start w:val="1"/>
      <w:numFmt w:val="bullet"/>
      <w:lvlText w:val=""/>
      <w:lvlJc w:val="left"/>
      <w:pPr>
        <w:ind w:left="360" w:hanging="360"/>
      </w:pPr>
      <w:rPr>
        <w:rFonts w:ascii="Symbol" w:hAnsi="Symbol" w:hint="default"/>
        <w:color w:val="auto"/>
        <w:sz w:val="22"/>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Wingdings" w:hAnsi="Wingdings"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Symbol" w:hAnsi="Symbol" w:hint="default"/>
        <w:color w:val="auto"/>
      </w:rPr>
    </w:lvl>
    <w:lvl w:ilvl="6">
      <w:start w:val="1"/>
      <w:numFmt w:val="bullet"/>
      <w:lvlText w:val="o"/>
      <w:lvlJc w:val="left"/>
      <w:pPr>
        <w:ind w:left="2520" w:hanging="360"/>
      </w:pPr>
      <w:rPr>
        <w:rFonts w:ascii="Courier New" w:hAnsi="Courier New" w:hint="default"/>
        <w:color w:val="auto"/>
      </w:rPr>
    </w:lvl>
    <w:lvl w:ilvl="7">
      <w:start w:val="1"/>
      <w:numFmt w:val="bullet"/>
      <w:lvlText w:val=""/>
      <w:lvlJc w:val="left"/>
      <w:pPr>
        <w:ind w:left="2880" w:hanging="360"/>
      </w:pPr>
      <w:rPr>
        <w:rFonts w:ascii="Wingdings" w:hAnsi="Wingdings" w:hint="default"/>
        <w:color w:val="auto"/>
      </w:rPr>
    </w:lvl>
    <w:lvl w:ilvl="8">
      <w:start w:val="1"/>
      <w:numFmt w:val="bullet"/>
      <w:lvlText w:val=""/>
      <w:lvlJc w:val="left"/>
      <w:pPr>
        <w:ind w:left="3240" w:hanging="360"/>
      </w:pPr>
      <w:rPr>
        <w:rFonts w:ascii="Wingdings" w:hAnsi="Wingdings" w:hint="default"/>
        <w:color w:val="auto"/>
      </w:rPr>
    </w:lvl>
  </w:abstractNum>
  <w:abstractNum w:abstractNumId="32" w15:restartNumberingAfterBreak="0">
    <w:nsid w:val="56DA2CAE"/>
    <w:multiLevelType w:val="multilevel"/>
    <w:tmpl w:val="3E5E177A"/>
    <w:name w:val="NTG Table Bullet List332222222222222"/>
    <w:numStyleLink w:val="Tablenumberlist"/>
  </w:abstractNum>
  <w:abstractNum w:abstractNumId="33" w15:restartNumberingAfterBreak="0">
    <w:nsid w:val="583359D9"/>
    <w:multiLevelType w:val="multilevel"/>
    <w:tmpl w:val="3E5E177A"/>
    <w:name w:val="NTG Table Bullet List332222222"/>
    <w:numStyleLink w:val="Tablenumberlist"/>
  </w:abstractNum>
  <w:abstractNum w:abstractNumId="34" w15:restartNumberingAfterBreak="0">
    <w:nsid w:val="59100C28"/>
    <w:multiLevelType w:val="hybridMultilevel"/>
    <w:tmpl w:val="F69EA11A"/>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35" w15:restartNumberingAfterBreak="0">
    <w:nsid w:val="5B9A5FFE"/>
    <w:multiLevelType w:val="multilevel"/>
    <w:tmpl w:val="0C78A7AC"/>
    <w:name w:val="NTG Table Bullet List33222222222222"/>
    <w:numStyleLink w:val="Tablebulletlist"/>
  </w:abstractNum>
  <w:abstractNum w:abstractNumId="36" w15:restartNumberingAfterBreak="0">
    <w:nsid w:val="5D444259"/>
    <w:multiLevelType w:val="multilevel"/>
    <w:tmpl w:val="0C78A7AC"/>
    <w:name w:val="NTG Table Bullet List332222"/>
    <w:numStyleLink w:val="Tablebulletlist"/>
  </w:abstractNum>
  <w:abstractNum w:abstractNumId="37" w15:restartNumberingAfterBreak="0">
    <w:nsid w:val="69262556"/>
    <w:multiLevelType w:val="multilevel"/>
    <w:tmpl w:val="3E5E177A"/>
    <w:name w:val="NTG Table Bullet List3322222222222222"/>
    <w:numStyleLink w:val="Tablenumberlist"/>
  </w:abstractNum>
  <w:abstractNum w:abstractNumId="38" w15:restartNumberingAfterBreak="0">
    <w:nsid w:val="6C1C4610"/>
    <w:multiLevelType w:val="hybridMultilevel"/>
    <w:tmpl w:val="400C578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453664D"/>
    <w:multiLevelType w:val="multilevel"/>
    <w:tmpl w:val="0C78A7AC"/>
    <w:name w:val="NTG Table Bullet List3322222222222222222"/>
    <w:numStyleLink w:val="Tablebulletlist"/>
  </w:abstractNum>
  <w:abstractNum w:abstractNumId="40" w15:restartNumberingAfterBreak="0">
    <w:nsid w:val="76141D1E"/>
    <w:multiLevelType w:val="multilevel"/>
    <w:tmpl w:val="0C78A7AC"/>
    <w:name w:val="NTG Table Bullet List332222222222"/>
    <w:numStyleLink w:val="Tablebulletlist"/>
  </w:abstractNum>
  <w:abstractNum w:abstractNumId="41" w15:restartNumberingAfterBreak="0">
    <w:nsid w:val="77361C0A"/>
    <w:multiLevelType w:val="hybridMultilevel"/>
    <w:tmpl w:val="ABE0474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9CC6470"/>
    <w:multiLevelType w:val="multilevel"/>
    <w:tmpl w:val="0D62A852"/>
    <w:lvl w:ilvl="0">
      <w:start w:val="1"/>
      <w:numFmt w:val="decimal"/>
      <w:lvlText w:val="%1"/>
      <w:lvlJc w:val="left"/>
      <w:pPr>
        <w:ind w:left="432" w:hanging="432"/>
      </w:pPr>
      <w:rPr>
        <w:rFonts w:hint="default"/>
        <w:b/>
        <w:i w:val="0"/>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3" w15:restartNumberingAfterBreak="0">
    <w:nsid w:val="7A9040A5"/>
    <w:multiLevelType w:val="hybridMultilevel"/>
    <w:tmpl w:val="C4DE12F2"/>
    <w:lvl w:ilvl="0" w:tplc="B89A8EDA">
      <w:numFmt w:val="bullet"/>
      <w:lvlText w:val="-"/>
      <w:lvlJc w:val="left"/>
      <w:pPr>
        <w:ind w:left="1080" w:hanging="360"/>
      </w:pPr>
      <w:rPr>
        <w:rFonts w:ascii="Lato" w:eastAsiaTheme="minorEastAsia" w:hAnsi="Lato"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7EB377EB"/>
    <w:multiLevelType w:val="multilevel"/>
    <w:tmpl w:val="2BBEA3BA"/>
    <w:name w:val="NTG Table Bullet List2"/>
    <w:lvl w:ilvl="0">
      <w:start w:val="1"/>
      <w:numFmt w:val="bullet"/>
      <w:lvlText w:val=""/>
      <w:lvlJc w:val="left"/>
      <w:pPr>
        <w:ind w:left="360" w:hanging="360"/>
      </w:pPr>
      <w:rPr>
        <w:rFonts w:ascii="Symbol" w:hAnsi="Symbol" w:hint="default"/>
        <w:color w:val="auto"/>
        <w:sz w:val="22"/>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Wingdings" w:hAnsi="Wingdings"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Symbol" w:hAnsi="Symbol" w:hint="default"/>
        <w:color w:val="auto"/>
      </w:rPr>
    </w:lvl>
    <w:lvl w:ilvl="6">
      <w:start w:val="1"/>
      <w:numFmt w:val="bullet"/>
      <w:lvlText w:val="o"/>
      <w:lvlJc w:val="left"/>
      <w:pPr>
        <w:ind w:left="2520" w:hanging="360"/>
      </w:pPr>
      <w:rPr>
        <w:rFonts w:ascii="Courier New" w:hAnsi="Courier New" w:hint="default"/>
        <w:color w:val="auto"/>
      </w:rPr>
    </w:lvl>
    <w:lvl w:ilvl="7">
      <w:start w:val="1"/>
      <w:numFmt w:val="bullet"/>
      <w:lvlText w:val=""/>
      <w:lvlJc w:val="left"/>
      <w:pPr>
        <w:ind w:left="2880" w:hanging="360"/>
      </w:pPr>
      <w:rPr>
        <w:rFonts w:ascii="Wingdings" w:hAnsi="Wingdings" w:hint="default"/>
        <w:color w:val="auto"/>
      </w:rPr>
    </w:lvl>
    <w:lvl w:ilvl="8">
      <w:start w:val="1"/>
      <w:numFmt w:val="bullet"/>
      <w:lvlText w:val=""/>
      <w:lvlJc w:val="left"/>
      <w:pPr>
        <w:ind w:left="3240" w:hanging="360"/>
      </w:pPr>
      <w:rPr>
        <w:rFonts w:ascii="Wingdings" w:hAnsi="Wingdings" w:hint="default"/>
        <w:color w:val="auto"/>
      </w:rPr>
    </w:lvl>
  </w:abstractNum>
  <w:num w:numId="1" w16cid:durableId="321198027">
    <w:abstractNumId w:val="22"/>
  </w:num>
  <w:num w:numId="2" w16cid:durableId="1981642510">
    <w:abstractNumId w:val="13"/>
  </w:num>
  <w:num w:numId="3" w16cid:durableId="612325379">
    <w:abstractNumId w:val="42"/>
  </w:num>
  <w:num w:numId="4" w16cid:durableId="1818063542">
    <w:abstractNumId w:val="27"/>
  </w:num>
  <w:num w:numId="5" w16cid:durableId="769351824">
    <w:abstractNumId w:val="18"/>
  </w:num>
  <w:num w:numId="6" w16cid:durableId="1059939489">
    <w:abstractNumId w:val="9"/>
  </w:num>
  <w:num w:numId="7" w16cid:durableId="181549651">
    <w:abstractNumId w:val="30"/>
  </w:num>
  <w:num w:numId="8" w16cid:durableId="323777936">
    <w:abstractNumId w:val="16"/>
  </w:num>
  <w:num w:numId="9" w16cid:durableId="1346244774">
    <w:abstractNumId w:val="41"/>
  </w:num>
  <w:num w:numId="10" w16cid:durableId="1824656522">
    <w:abstractNumId w:val="24"/>
  </w:num>
  <w:num w:numId="11" w16cid:durableId="560598337">
    <w:abstractNumId w:val="38"/>
  </w:num>
  <w:num w:numId="12" w16cid:durableId="626357844">
    <w:abstractNumId w:val="0"/>
  </w:num>
  <w:num w:numId="13" w16cid:durableId="1529372131">
    <w:abstractNumId w:val="25"/>
  </w:num>
  <w:num w:numId="14" w16cid:durableId="476537176">
    <w:abstractNumId w:val="43"/>
  </w:num>
  <w:num w:numId="15" w16cid:durableId="1477182570">
    <w:abstractNumId w:val="17"/>
  </w:num>
  <w:num w:numId="16" w16cid:durableId="605232607">
    <w:abstractNumId w:val="1"/>
  </w:num>
  <w:num w:numId="17" w16cid:durableId="391732128">
    <w:abstractNumId w:val="29"/>
  </w:num>
  <w:num w:numId="18" w16cid:durableId="1984461664">
    <w:abstractNumId w:val="3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defaultTabStop w:val="284"/>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66BE"/>
    <w:rsid w:val="00001DDF"/>
    <w:rsid w:val="0000322D"/>
    <w:rsid w:val="00007670"/>
    <w:rsid w:val="00010665"/>
    <w:rsid w:val="00016BDA"/>
    <w:rsid w:val="00020347"/>
    <w:rsid w:val="0002393A"/>
    <w:rsid w:val="00027DB8"/>
    <w:rsid w:val="00031A96"/>
    <w:rsid w:val="0003497A"/>
    <w:rsid w:val="00040BF3"/>
    <w:rsid w:val="0004211C"/>
    <w:rsid w:val="00046C59"/>
    <w:rsid w:val="00051362"/>
    <w:rsid w:val="00051F45"/>
    <w:rsid w:val="00052953"/>
    <w:rsid w:val="0005341A"/>
    <w:rsid w:val="00056676"/>
    <w:rsid w:val="00056DEF"/>
    <w:rsid w:val="00056EDC"/>
    <w:rsid w:val="0006635A"/>
    <w:rsid w:val="0007128C"/>
    <w:rsid w:val="000720BE"/>
    <w:rsid w:val="0007259C"/>
    <w:rsid w:val="00080202"/>
    <w:rsid w:val="00080DCD"/>
    <w:rsid w:val="00080E22"/>
    <w:rsid w:val="00081C08"/>
    <w:rsid w:val="00082573"/>
    <w:rsid w:val="00082E34"/>
    <w:rsid w:val="000840A3"/>
    <w:rsid w:val="000849D4"/>
    <w:rsid w:val="00085062"/>
    <w:rsid w:val="00085E4F"/>
    <w:rsid w:val="00086A5F"/>
    <w:rsid w:val="000911EF"/>
    <w:rsid w:val="000962C5"/>
    <w:rsid w:val="00097865"/>
    <w:rsid w:val="000A1155"/>
    <w:rsid w:val="000A36B1"/>
    <w:rsid w:val="000A3E6B"/>
    <w:rsid w:val="000A4317"/>
    <w:rsid w:val="000A559C"/>
    <w:rsid w:val="000B0076"/>
    <w:rsid w:val="000B2CA1"/>
    <w:rsid w:val="000B58DC"/>
    <w:rsid w:val="000C23BA"/>
    <w:rsid w:val="000D1F29"/>
    <w:rsid w:val="000D633D"/>
    <w:rsid w:val="000E00B0"/>
    <w:rsid w:val="000E0AB9"/>
    <w:rsid w:val="000E342B"/>
    <w:rsid w:val="000E3ED2"/>
    <w:rsid w:val="000E5DD2"/>
    <w:rsid w:val="000F2958"/>
    <w:rsid w:val="000F3850"/>
    <w:rsid w:val="000F604F"/>
    <w:rsid w:val="000F6FF0"/>
    <w:rsid w:val="00102966"/>
    <w:rsid w:val="00104E7F"/>
    <w:rsid w:val="001137EC"/>
    <w:rsid w:val="001152F5"/>
    <w:rsid w:val="00117743"/>
    <w:rsid w:val="00117F5B"/>
    <w:rsid w:val="00132658"/>
    <w:rsid w:val="001343E2"/>
    <w:rsid w:val="001351BF"/>
    <w:rsid w:val="00150DC0"/>
    <w:rsid w:val="0015429A"/>
    <w:rsid w:val="00156CD4"/>
    <w:rsid w:val="00157405"/>
    <w:rsid w:val="0016153B"/>
    <w:rsid w:val="00162207"/>
    <w:rsid w:val="001636BD"/>
    <w:rsid w:val="00164A3E"/>
    <w:rsid w:val="00166FF6"/>
    <w:rsid w:val="00176123"/>
    <w:rsid w:val="00181620"/>
    <w:rsid w:val="00182184"/>
    <w:rsid w:val="001827F3"/>
    <w:rsid w:val="00184FF1"/>
    <w:rsid w:val="00187130"/>
    <w:rsid w:val="001957AD"/>
    <w:rsid w:val="00196860"/>
    <w:rsid w:val="00196F8E"/>
    <w:rsid w:val="001978EE"/>
    <w:rsid w:val="001A2B7F"/>
    <w:rsid w:val="001A3AFD"/>
    <w:rsid w:val="001A496C"/>
    <w:rsid w:val="001A576A"/>
    <w:rsid w:val="001A631D"/>
    <w:rsid w:val="001A744B"/>
    <w:rsid w:val="001B28DA"/>
    <w:rsid w:val="001B2B6C"/>
    <w:rsid w:val="001B3D22"/>
    <w:rsid w:val="001D01C4"/>
    <w:rsid w:val="001D4DA9"/>
    <w:rsid w:val="001D4F99"/>
    <w:rsid w:val="001D52B0"/>
    <w:rsid w:val="001D5A18"/>
    <w:rsid w:val="001D7C37"/>
    <w:rsid w:val="001D7CA4"/>
    <w:rsid w:val="001E057F"/>
    <w:rsid w:val="001E14EB"/>
    <w:rsid w:val="001E4D49"/>
    <w:rsid w:val="001F47E3"/>
    <w:rsid w:val="001F59E6"/>
    <w:rsid w:val="00202D7E"/>
    <w:rsid w:val="00203F1C"/>
    <w:rsid w:val="002044FA"/>
    <w:rsid w:val="00206742"/>
    <w:rsid w:val="00206936"/>
    <w:rsid w:val="00206C6F"/>
    <w:rsid w:val="00206FBD"/>
    <w:rsid w:val="00207746"/>
    <w:rsid w:val="002137B8"/>
    <w:rsid w:val="00224ED0"/>
    <w:rsid w:val="00230031"/>
    <w:rsid w:val="00235C01"/>
    <w:rsid w:val="00247343"/>
    <w:rsid w:val="002645D5"/>
    <w:rsid w:val="0026532D"/>
    <w:rsid w:val="00265C56"/>
    <w:rsid w:val="002716CD"/>
    <w:rsid w:val="00274D4B"/>
    <w:rsid w:val="002806F5"/>
    <w:rsid w:val="00281577"/>
    <w:rsid w:val="00285471"/>
    <w:rsid w:val="00286E05"/>
    <w:rsid w:val="002926BC"/>
    <w:rsid w:val="00293A72"/>
    <w:rsid w:val="002A0160"/>
    <w:rsid w:val="002A30C3"/>
    <w:rsid w:val="002A6F6A"/>
    <w:rsid w:val="002A7712"/>
    <w:rsid w:val="002B02A6"/>
    <w:rsid w:val="002B38F7"/>
    <w:rsid w:val="002B4F50"/>
    <w:rsid w:val="002B5591"/>
    <w:rsid w:val="002B6AA4"/>
    <w:rsid w:val="002C0BEF"/>
    <w:rsid w:val="002C1FE9"/>
    <w:rsid w:val="002C21A2"/>
    <w:rsid w:val="002C5827"/>
    <w:rsid w:val="002D3A57"/>
    <w:rsid w:val="002D7D05"/>
    <w:rsid w:val="002E20C8"/>
    <w:rsid w:val="002E4290"/>
    <w:rsid w:val="002E66A6"/>
    <w:rsid w:val="002F0DB1"/>
    <w:rsid w:val="002F2885"/>
    <w:rsid w:val="002F45A1"/>
    <w:rsid w:val="0030203D"/>
    <w:rsid w:val="003037F9"/>
    <w:rsid w:val="0030583E"/>
    <w:rsid w:val="00307FE1"/>
    <w:rsid w:val="003164BA"/>
    <w:rsid w:val="0032013E"/>
    <w:rsid w:val="003258E6"/>
    <w:rsid w:val="00330B5F"/>
    <w:rsid w:val="00342283"/>
    <w:rsid w:val="00343A87"/>
    <w:rsid w:val="00344A36"/>
    <w:rsid w:val="003456F4"/>
    <w:rsid w:val="00347FB6"/>
    <w:rsid w:val="003504FD"/>
    <w:rsid w:val="00350881"/>
    <w:rsid w:val="00354DD9"/>
    <w:rsid w:val="0035765D"/>
    <w:rsid w:val="00357D55"/>
    <w:rsid w:val="00363513"/>
    <w:rsid w:val="003657E5"/>
    <w:rsid w:val="0036589C"/>
    <w:rsid w:val="00371312"/>
    <w:rsid w:val="00371DC7"/>
    <w:rsid w:val="00377B21"/>
    <w:rsid w:val="003870D7"/>
    <w:rsid w:val="00387DB7"/>
    <w:rsid w:val="00390862"/>
    <w:rsid w:val="00390CE3"/>
    <w:rsid w:val="003936A6"/>
    <w:rsid w:val="00394876"/>
    <w:rsid w:val="00394AAF"/>
    <w:rsid w:val="00394CE5"/>
    <w:rsid w:val="0039602B"/>
    <w:rsid w:val="003A6341"/>
    <w:rsid w:val="003B0923"/>
    <w:rsid w:val="003B110A"/>
    <w:rsid w:val="003B67FD"/>
    <w:rsid w:val="003B6A61"/>
    <w:rsid w:val="003D0F63"/>
    <w:rsid w:val="003D42C0"/>
    <w:rsid w:val="003D4A8F"/>
    <w:rsid w:val="003D5B29"/>
    <w:rsid w:val="003D7818"/>
    <w:rsid w:val="003E033B"/>
    <w:rsid w:val="003E2445"/>
    <w:rsid w:val="003E3BB2"/>
    <w:rsid w:val="003E4F52"/>
    <w:rsid w:val="003F07E7"/>
    <w:rsid w:val="003F5B58"/>
    <w:rsid w:val="003F7B77"/>
    <w:rsid w:val="003F7E65"/>
    <w:rsid w:val="004000A7"/>
    <w:rsid w:val="0040222A"/>
    <w:rsid w:val="00402A05"/>
    <w:rsid w:val="004047BC"/>
    <w:rsid w:val="004100F7"/>
    <w:rsid w:val="00410160"/>
    <w:rsid w:val="004128A9"/>
    <w:rsid w:val="00414CB3"/>
    <w:rsid w:val="0041563D"/>
    <w:rsid w:val="004214D6"/>
    <w:rsid w:val="004259DA"/>
    <w:rsid w:val="00425B49"/>
    <w:rsid w:val="00426E25"/>
    <w:rsid w:val="00427D9C"/>
    <w:rsid w:val="00427E7E"/>
    <w:rsid w:val="00432627"/>
    <w:rsid w:val="00433C60"/>
    <w:rsid w:val="0043465D"/>
    <w:rsid w:val="00443B6E"/>
    <w:rsid w:val="00450636"/>
    <w:rsid w:val="0045420A"/>
    <w:rsid w:val="004554D4"/>
    <w:rsid w:val="00455E07"/>
    <w:rsid w:val="0045632E"/>
    <w:rsid w:val="00461744"/>
    <w:rsid w:val="00466185"/>
    <w:rsid w:val="00466303"/>
    <w:rsid w:val="004668A7"/>
    <w:rsid w:val="00466C1E"/>
    <w:rsid w:val="00466D96"/>
    <w:rsid w:val="00467747"/>
    <w:rsid w:val="00470017"/>
    <w:rsid w:val="0047105A"/>
    <w:rsid w:val="00473C98"/>
    <w:rsid w:val="00474965"/>
    <w:rsid w:val="0047604C"/>
    <w:rsid w:val="00476458"/>
    <w:rsid w:val="00482DF8"/>
    <w:rsid w:val="004864DE"/>
    <w:rsid w:val="00494BE5"/>
    <w:rsid w:val="00495C12"/>
    <w:rsid w:val="00495E30"/>
    <w:rsid w:val="004A0EBA"/>
    <w:rsid w:val="004A2538"/>
    <w:rsid w:val="004A331E"/>
    <w:rsid w:val="004A3CC9"/>
    <w:rsid w:val="004B0ABB"/>
    <w:rsid w:val="004B0C15"/>
    <w:rsid w:val="004B35EA"/>
    <w:rsid w:val="004B69E4"/>
    <w:rsid w:val="004B7A34"/>
    <w:rsid w:val="004C4111"/>
    <w:rsid w:val="004C6C39"/>
    <w:rsid w:val="004D075F"/>
    <w:rsid w:val="004D1B76"/>
    <w:rsid w:val="004D2FBE"/>
    <w:rsid w:val="004D344E"/>
    <w:rsid w:val="004E019E"/>
    <w:rsid w:val="004E06EC"/>
    <w:rsid w:val="004E0A3F"/>
    <w:rsid w:val="004E2CB7"/>
    <w:rsid w:val="004E4195"/>
    <w:rsid w:val="004F016A"/>
    <w:rsid w:val="004F3F3A"/>
    <w:rsid w:val="00500D10"/>
    <w:rsid w:val="00500F94"/>
    <w:rsid w:val="00502FB3"/>
    <w:rsid w:val="00503DE9"/>
    <w:rsid w:val="0050530C"/>
    <w:rsid w:val="00505DEA"/>
    <w:rsid w:val="005060E5"/>
    <w:rsid w:val="00507782"/>
    <w:rsid w:val="005100F9"/>
    <w:rsid w:val="00512699"/>
    <w:rsid w:val="00512A04"/>
    <w:rsid w:val="00516535"/>
    <w:rsid w:val="00517E0F"/>
    <w:rsid w:val="00520499"/>
    <w:rsid w:val="005213CE"/>
    <w:rsid w:val="0052341C"/>
    <w:rsid w:val="005249F5"/>
    <w:rsid w:val="00524C43"/>
    <w:rsid w:val="005260F7"/>
    <w:rsid w:val="00543BD1"/>
    <w:rsid w:val="0054702A"/>
    <w:rsid w:val="0055191F"/>
    <w:rsid w:val="00556113"/>
    <w:rsid w:val="005621C4"/>
    <w:rsid w:val="00564C12"/>
    <w:rsid w:val="005654B8"/>
    <w:rsid w:val="00574836"/>
    <w:rsid w:val="0057490A"/>
    <w:rsid w:val="005762CC"/>
    <w:rsid w:val="005766BE"/>
    <w:rsid w:val="00582D3D"/>
    <w:rsid w:val="00590040"/>
    <w:rsid w:val="00595386"/>
    <w:rsid w:val="00597234"/>
    <w:rsid w:val="00597A36"/>
    <w:rsid w:val="005A4AC0"/>
    <w:rsid w:val="005A539B"/>
    <w:rsid w:val="005A5FDF"/>
    <w:rsid w:val="005B0FB7"/>
    <w:rsid w:val="005B122A"/>
    <w:rsid w:val="005B1FCB"/>
    <w:rsid w:val="005B5AC2"/>
    <w:rsid w:val="005C2833"/>
    <w:rsid w:val="005C720A"/>
    <w:rsid w:val="005D185D"/>
    <w:rsid w:val="005D2689"/>
    <w:rsid w:val="005D3212"/>
    <w:rsid w:val="005E0723"/>
    <w:rsid w:val="005E144D"/>
    <w:rsid w:val="005E1500"/>
    <w:rsid w:val="005E3A43"/>
    <w:rsid w:val="005F0B17"/>
    <w:rsid w:val="005F6839"/>
    <w:rsid w:val="005F77C7"/>
    <w:rsid w:val="00603363"/>
    <w:rsid w:val="0060529B"/>
    <w:rsid w:val="0061754C"/>
    <w:rsid w:val="00620675"/>
    <w:rsid w:val="00622910"/>
    <w:rsid w:val="006254B6"/>
    <w:rsid w:val="00627FC8"/>
    <w:rsid w:val="00632E30"/>
    <w:rsid w:val="006433C3"/>
    <w:rsid w:val="00650F5B"/>
    <w:rsid w:val="00661D1D"/>
    <w:rsid w:val="00665916"/>
    <w:rsid w:val="00666168"/>
    <w:rsid w:val="006670D7"/>
    <w:rsid w:val="006719EA"/>
    <w:rsid w:val="00671F13"/>
    <w:rsid w:val="0067400A"/>
    <w:rsid w:val="0068280F"/>
    <w:rsid w:val="006847AD"/>
    <w:rsid w:val="0069114B"/>
    <w:rsid w:val="006944C1"/>
    <w:rsid w:val="006A756A"/>
    <w:rsid w:val="006B4240"/>
    <w:rsid w:val="006B7FE0"/>
    <w:rsid w:val="006D0656"/>
    <w:rsid w:val="006D0B82"/>
    <w:rsid w:val="006D66F7"/>
    <w:rsid w:val="006E283C"/>
    <w:rsid w:val="006E5115"/>
    <w:rsid w:val="006E775B"/>
    <w:rsid w:val="006F702D"/>
    <w:rsid w:val="00704FF9"/>
    <w:rsid w:val="00705C9D"/>
    <w:rsid w:val="00705F13"/>
    <w:rsid w:val="00714F1D"/>
    <w:rsid w:val="00715225"/>
    <w:rsid w:val="00720CC6"/>
    <w:rsid w:val="00722DDB"/>
    <w:rsid w:val="00724728"/>
    <w:rsid w:val="00724F98"/>
    <w:rsid w:val="00730B9B"/>
    <w:rsid w:val="0073182E"/>
    <w:rsid w:val="007332FF"/>
    <w:rsid w:val="007408F5"/>
    <w:rsid w:val="00741EAE"/>
    <w:rsid w:val="007474FC"/>
    <w:rsid w:val="00755248"/>
    <w:rsid w:val="0076190B"/>
    <w:rsid w:val="0076355D"/>
    <w:rsid w:val="00763A2D"/>
    <w:rsid w:val="00765E52"/>
    <w:rsid w:val="007676A4"/>
    <w:rsid w:val="00776BF8"/>
    <w:rsid w:val="00777795"/>
    <w:rsid w:val="00783A57"/>
    <w:rsid w:val="00784C92"/>
    <w:rsid w:val="007859CD"/>
    <w:rsid w:val="00785C24"/>
    <w:rsid w:val="007907E4"/>
    <w:rsid w:val="00796461"/>
    <w:rsid w:val="007A5EFD"/>
    <w:rsid w:val="007A6A4F"/>
    <w:rsid w:val="007A7D76"/>
    <w:rsid w:val="007B03F5"/>
    <w:rsid w:val="007B5C09"/>
    <w:rsid w:val="007B5DA2"/>
    <w:rsid w:val="007B61CB"/>
    <w:rsid w:val="007C0966"/>
    <w:rsid w:val="007C19E7"/>
    <w:rsid w:val="007C5CFD"/>
    <w:rsid w:val="007C6D9F"/>
    <w:rsid w:val="007D4893"/>
    <w:rsid w:val="007D48A4"/>
    <w:rsid w:val="007E70CF"/>
    <w:rsid w:val="007E74A4"/>
    <w:rsid w:val="007F035E"/>
    <w:rsid w:val="007F1B6F"/>
    <w:rsid w:val="007F263F"/>
    <w:rsid w:val="008015A8"/>
    <w:rsid w:val="00804523"/>
    <w:rsid w:val="0080766E"/>
    <w:rsid w:val="00811169"/>
    <w:rsid w:val="00815297"/>
    <w:rsid w:val="008170DB"/>
    <w:rsid w:val="00817BA1"/>
    <w:rsid w:val="00823022"/>
    <w:rsid w:val="0082634E"/>
    <w:rsid w:val="00830853"/>
    <w:rsid w:val="008313C4"/>
    <w:rsid w:val="00835434"/>
    <w:rsid w:val="008358C0"/>
    <w:rsid w:val="00835C47"/>
    <w:rsid w:val="00836E22"/>
    <w:rsid w:val="00841B39"/>
    <w:rsid w:val="00842838"/>
    <w:rsid w:val="00842BAD"/>
    <w:rsid w:val="00854EC1"/>
    <w:rsid w:val="0085797F"/>
    <w:rsid w:val="00860028"/>
    <w:rsid w:val="00861DC3"/>
    <w:rsid w:val="00867019"/>
    <w:rsid w:val="00872B4E"/>
    <w:rsid w:val="00872EF1"/>
    <w:rsid w:val="0087320B"/>
    <w:rsid w:val="008735A9"/>
    <w:rsid w:val="00877BC5"/>
    <w:rsid w:val="00877D20"/>
    <w:rsid w:val="00881C48"/>
    <w:rsid w:val="00885B80"/>
    <w:rsid w:val="00885C30"/>
    <w:rsid w:val="00885E9B"/>
    <w:rsid w:val="00892F89"/>
    <w:rsid w:val="0089368E"/>
    <w:rsid w:val="00893C96"/>
    <w:rsid w:val="0089500A"/>
    <w:rsid w:val="00897C94"/>
    <w:rsid w:val="008A7C12"/>
    <w:rsid w:val="008B03CE"/>
    <w:rsid w:val="008B521D"/>
    <w:rsid w:val="008B529E"/>
    <w:rsid w:val="008C17FB"/>
    <w:rsid w:val="008C70BB"/>
    <w:rsid w:val="008D1B00"/>
    <w:rsid w:val="008D57B8"/>
    <w:rsid w:val="008E03FC"/>
    <w:rsid w:val="008E510B"/>
    <w:rsid w:val="008F0FA1"/>
    <w:rsid w:val="00902B13"/>
    <w:rsid w:val="0091089D"/>
    <w:rsid w:val="0091134E"/>
    <w:rsid w:val="00911941"/>
    <w:rsid w:val="0092024D"/>
    <w:rsid w:val="00925146"/>
    <w:rsid w:val="00925F0F"/>
    <w:rsid w:val="00932F6B"/>
    <w:rsid w:val="00934E50"/>
    <w:rsid w:val="009468BC"/>
    <w:rsid w:val="00947FAE"/>
    <w:rsid w:val="009616DF"/>
    <w:rsid w:val="00963D9F"/>
    <w:rsid w:val="0096542F"/>
    <w:rsid w:val="00966EA2"/>
    <w:rsid w:val="00967FA7"/>
    <w:rsid w:val="00971645"/>
    <w:rsid w:val="00977919"/>
    <w:rsid w:val="00981167"/>
    <w:rsid w:val="00983000"/>
    <w:rsid w:val="009870FA"/>
    <w:rsid w:val="009921C3"/>
    <w:rsid w:val="0099551D"/>
    <w:rsid w:val="009A5897"/>
    <w:rsid w:val="009A5F24"/>
    <w:rsid w:val="009B0B3E"/>
    <w:rsid w:val="009B1913"/>
    <w:rsid w:val="009B1BF1"/>
    <w:rsid w:val="009B6657"/>
    <w:rsid w:val="009B6966"/>
    <w:rsid w:val="009D0EB5"/>
    <w:rsid w:val="009D14F9"/>
    <w:rsid w:val="009D2B74"/>
    <w:rsid w:val="009D3368"/>
    <w:rsid w:val="009D63FF"/>
    <w:rsid w:val="009E175D"/>
    <w:rsid w:val="009E3CC2"/>
    <w:rsid w:val="009E569D"/>
    <w:rsid w:val="009F06BD"/>
    <w:rsid w:val="009F2A4D"/>
    <w:rsid w:val="00A00828"/>
    <w:rsid w:val="00A03290"/>
    <w:rsid w:val="00A0387E"/>
    <w:rsid w:val="00A05BFD"/>
    <w:rsid w:val="00A07490"/>
    <w:rsid w:val="00A10655"/>
    <w:rsid w:val="00A12B64"/>
    <w:rsid w:val="00A22C38"/>
    <w:rsid w:val="00A22D3C"/>
    <w:rsid w:val="00A25193"/>
    <w:rsid w:val="00A26E80"/>
    <w:rsid w:val="00A31AE8"/>
    <w:rsid w:val="00A3739D"/>
    <w:rsid w:val="00A3761F"/>
    <w:rsid w:val="00A37DDA"/>
    <w:rsid w:val="00A41383"/>
    <w:rsid w:val="00A45005"/>
    <w:rsid w:val="00A46D40"/>
    <w:rsid w:val="00A53CF0"/>
    <w:rsid w:val="00A56CA4"/>
    <w:rsid w:val="00A653C2"/>
    <w:rsid w:val="00A66DD9"/>
    <w:rsid w:val="00A7620F"/>
    <w:rsid w:val="00A76790"/>
    <w:rsid w:val="00A925EC"/>
    <w:rsid w:val="00A929AA"/>
    <w:rsid w:val="00A92B6B"/>
    <w:rsid w:val="00A94640"/>
    <w:rsid w:val="00A95F25"/>
    <w:rsid w:val="00A97D6D"/>
    <w:rsid w:val="00AA541E"/>
    <w:rsid w:val="00AB3F01"/>
    <w:rsid w:val="00AB4FA3"/>
    <w:rsid w:val="00AB56B3"/>
    <w:rsid w:val="00AD0DA4"/>
    <w:rsid w:val="00AD4169"/>
    <w:rsid w:val="00AE193F"/>
    <w:rsid w:val="00AE25C6"/>
    <w:rsid w:val="00AE2A8A"/>
    <w:rsid w:val="00AE306C"/>
    <w:rsid w:val="00AE3173"/>
    <w:rsid w:val="00AF1EDF"/>
    <w:rsid w:val="00AF28C1"/>
    <w:rsid w:val="00B006A0"/>
    <w:rsid w:val="00B02EF1"/>
    <w:rsid w:val="00B07C97"/>
    <w:rsid w:val="00B11C67"/>
    <w:rsid w:val="00B15754"/>
    <w:rsid w:val="00B16002"/>
    <w:rsid w:val="00B17CED"/>
    <w:rsid w:val="00B2046E"/>
    <w:rsid w:val="00B20E8B"/>
    <w:rsid w:val="00B257E1"/>
    <w:rsid w:val="00B2599A"/>
    <w:rsid w:val="00B27AC4"/>
    <w:rsid w:val="00B31D3A"/>
    <w:rsid w:val="00B343CC"/>
    <w:rsid w:val="00B3572A"/>
    <w:rsid w:val="00B374E3"/>
    <w:rsid w:val="00B44AF9"/>
    <w:rsid w:val="00B501E1"/>
    <w:rsid w:val="00B5084A"/>
    <w:rsid w:val="00B606A1"/>
    <w:rsid w:val="00B614F7"/>
    <w:rsid w:val="00B61B26"/>
    <w:rsid w:val="00B64490"/>
    <w:rsid w:val="00B65E6B"/>
    <w:rsid w:val="00B66058"/>
    <w:rsid w:val="00B6742F"/>
    <w:rsid w:val="00B674EB"/>
    <w:rsid w:val="00B675B2"/>
    <w:rsid w:val="00B81261"/>
    <w:rsid w:val="00B8223E"/>
    <w:rsid w:val="00B832AE"/>
    <w:rsid w:val="00B86678"/>
    <w:rsid w:val="00B92F9B"/>
    <w:rsid w:val="00B941B3"/>
    <w:rsid w:val="00B96513"/>
    <w:rsid w:val="00BA1A56"/>
    <w:rsid w:val="00BA1D47"/>
    <w:rsid w:val="00BA66F0"/>
    <w:rsid w:val="00BB05FE"/>
    <w:rsid w:val="00BB2239"/>
    <w:rsid w:val="00BB2AE7"/>
    <w:rsid w:val="00BB54E7"/>
    <w:rsid w:val="00BB6464"/>
    <w:rsid w:val="00BC033D"/>
    <w:rsid w:val="00BC1BB8"/>
    <w:rsid w:val="00BC4E3A"/>
    <w:rsid w:val="00BD7FE1"/>
    <w:rsid w:val="00BE37CA"/>
    <w:rsid w:val="00BE6144"/>
    <w:rsid w:val="00BE635A"/>
    <w:rsid w:val="00BF17E9"/>
    <w:rsid w:val="00BF2ABB"/>
    <w:rsid w:val="00BF5099"/>
    <w:rsid w:val="00BF5D0D"/>
    <w:rsid w:val="00C0301F"/>
    <w:rsid w:val="00C032EB"/>
    <w:rsid w:val="00C10B5E"/>
    <w:rsid w:val="00C10F10"/>
    <w:rsid w:val="00C11E6F"/>
    <w:rsid w:val="00C120C6"/>
    <w:rsid w:val="00C15D4D"/>
    <w:rsid w:val="00C175DC"/>
    <w:rsid w:val="00C20773"/>
    <w:rsid w:val="00C30171"/>
    <w:rsid w:val="00C309D8"/>
    <w:rsid w:val="00C43519"/>
    <w:rsid w:val="00C43BE4"/>
    <w:rsid w:val="00C45263"/>
    <w:rsid w:val="00C51537"/>
    <w:rsid w:val="00C52933"/>
    <w:rsid w:val="00C52BC3"/>
    <w:rsid w:val="00C53ECF"/>
    <w:rsid w:val="00C55BAB"/>
    <w:rsid w:val="00C61AFA"/>
    <w:rsid w:val="00C61D64"/>
    <w:rsid w:val="00C62099"/>
    <w:rsid w:val="00C63341"/>
    <w:rsid w:val="00C64EA3"/>
    <w:rsid w:val="00C661B1"/>
    <w:rsid w:val="00C70C84"/>
    <w:rsid w:val="00C72867"/>
    <w:rsid w:val="00C75E81"/>
    <w:rsid w:val="00C84C83"/>
    <w:rsid w:val="00C86609"/>
    <w:rsid w:val="00C869DC"/>
    <w:rsid w:val="00C92B4C"/>
    <w:rsid w:val="00C954F6"/>
    <w:rsid w:val="00C96318"/>
    <w:rsid w:val="00CA36A0"/>
    <w:rsid w:val="00CA6BC5"/>
    <w:rsid w:val="00CB1EAD"/>
    <w:rsid w:val="00CC2F1A"/>
    <w:rsid w:val="00CC52A3"/>
    <w:rsid w:val="00CC571B"/>
    <w:rsid w:val="00CC61CD"/>
    <w:rsid w:val="00CC6C02"/>
    <w:rsid w:val="00CC737B"/>
    <w:rsid w:val="00CD0964"/>
    <w:rsid w:val="00CD5007"/>
    <w:rsid w:val="00CD5011"/>
    <w:rsid w:val="00CE640F"/>
    <w:rsid w:val="00CE76BC"/>
    <w:rsid w:val="00CF540E"/>
    <w:rsid w:val="00D02E49"/>
    <w:rsid w:val="00D02F07"/>
    <w:rsid w:val="00D15D88"/>
    <w:rsid w:val="00D27D49"/>
    <w:rsid w:val="00D27EBE"/>
    <w:rsid w:val="00D34336"/>
    <w:rsid w:val="00D35D55"/>
    <w:rsid w:val="00D36A49"/>
    <w:rsid w:val="00D517C6"/>
    <w:rsid w:val="00D71D84"/>
    <w:rsid w:val="00D72464"/>
    <w:rsid w:val="00D72A57"/>
    <w:rsid w:val="00D768EB"/>
    <w:rsid w:val="00D81E17"/>
    <w:rsid w:val="00D82D1E"/>
    <w:rsid w:val="00D832D9"/>
    <w:rsid w:val="00D83EC2"/>
    <w:rsid w:val="00D840CE"/>
    <w:rsid w:val="00D90F00"/>
    <w:rsid w:val="00D975C0"/>
    <w:rsid w:val="00DA5285"/>
    <w:rsid w:val="00DB191D"/>
    <w:rsid w:val="00DB4F91"/>
    <w:rsid w:val="00DB5A9A"/>
    <w:rsid w:val="00DB6D0A"/>
    <w:rsid w:val="00DC06BE"/>
    <w:rsid w:val="00DC1F0F"/>
    <w:rsid w:val="00DC3060"/>
    <w:rsid w:val="00DC3117"/>
    <w:rsid w:val="00DC5DD9"/>
    <w:rsid w:val="00DC638D"/>
    <w:rsid w:val="00DC6D2D"/>
    <w:rsid w:val="00DC7AB5"/>
    <w:rsid w:val="00DD3831"/>
    <w:rsid w:val="00DD4E35"/>
    <w:rsid w:val="00DD4E59"/>
    <w:rsid w:val="00DD70D0"/>
    <w:rsid w:val="00DE33B5"/>
    <w:rsid w:val="00DE49E1"/>
    <w:rsid w:val="00DE5E18"/>
    <w:rsid w:val="00DF0487"/>
    <w:rsid w:val="00DF43DF"/>
    <w:rsid w:val="00DF5EA4"/>
    <w:rsid w:val="00DF67B5"/>
    <w:rsid w:val="00DF6ACA"/>
    <w:rsid w:val="00E0076A"/>
    <w:rsid w:val="00E02681"/>
    <w:rsid w:val="00E02792"/>
    <w:rsid w:val="00E034D8"/>
    <w:rsid w:val="00E04CC0"/>
    <w:rsid w:val="00E06F86"/>
    <w:rsid w:val="00E12F52"/>
    <w:rsid w:val="00E15816"/>
    <w:rsid w:val="00E160D5"/>
    <w:rsid w:val="00E21708"/>
    <w:rsid w:val="00E235CB"/>
    <w:rsid w:val="00E239FF"/>
    <w:rsid w:val="00E258BD"/>
    <w:rsid w:val="00E27D7B"/>
    <w:rsid w:val="00E30556"/>
    <w:rsid w:val="00E30981"/>
    <w:rsid w:val="00E32991"/>
    <w:rsid w:val="00E33136"/>
    <w:rsid w:val="00E34D7C"/>
    <w:rsid w:val="00E3598A"/>
    <w:rsid w:val="00E3723D"/>
    <w:rsid w:val="00E43797"/>
    <w:rsid w:val="00E44C89"/>
    <w:rsid w:val="00E457A6"/>
    <w:rsid w:val="00E61022"/>
    <w:rsid w:val="00E61BA2"/>
    <w:rsid w:val="00E63864"/>
    <w:rsid w:val="00E6403F"/>
    <w:rsid w:val="00E67B85"/>
    <w:rsid w:val="00E72F79"/>
    <w:rsid w:val="00E75451"/>
    <w:rsid w:val="00E770C4"/>
    <w:rsid w:val="00E77256"/>
    <w:rsid w:val="00E84C5A"/>
    <w:rsid w:val="00E861DB"/>
    <w:rsid w:val="00E86DBF"/>
    <w:rsid w:val="00E908F1"/>
    <w:rsid w:val="00E93406"/>
    <w:rsid w:val="00E956C5"/>
    <w:rsid w:val="00E95C39"/>
    <w:rsid w:val="00EA2C39"/>
    <w:rsid w:val="00EA3756"/>
    <w:rsid w:val="00EB0A3C"/>
    <w:rsid w:val="00EB0A96"/>
    <w:rsid w:val="00EB77F9"/>
    <w:rsid w:val="00EB7F62"/>
    <w:rsid w:val="00EC122F"/>
    <w:rsid w:val="00EC1D70"/>
    <w:rsid w:val="00EC5769"/>
    <w:rsid w:val="00EC7D00"/>
    <w:rsid w:val="00ED0304"/>
    <w:rsid w:val="00ED4FF7"/>
    <w:rsid w:val="00ED5B7B"/>
    <w:rsid w:val="00EE38FA"/>
    <w:rsid w:val="00EE3E2C"/>
    <w:rsid w:val="00EE5D23"/>
    <w:rsid w:val="00EE7139"/>
    <w:rsid w:val="00EE750D"/>
    <w:rsid w:val="00EF051F"/>
    <w:rsid w:val="00EF3CA4"/>
    <w:rsid w:val="00EF49A8"/>
    <w:rsid w:val="00EF74D2"/>
    <w:rsid w:val="00EF7859"/>
    <w:rsid w:val="00F0068B"/>
    <w:rsid w:val="00F014DA"/>
    <w:rsid w:val="00F02591"/>
    <w:rsid w:val="00F15931"/>
    <w:rsid w:val="00F21197"/>
    <w:rsid w:val="00F30711"/>
    <w:rsid w:val="00F346ED"/>
    <w:rsid w:val="00F40FA0"/>
    <w:rsid w:val="00F467B9"/>
    <w:rsid w:val="00F5696E"/>
    <w:rsid w:val="00F60EFF"/>
    <w:rsid w:val="00F65D2F"/>
    <w:rsid w:val="00F67D2D"/>
    <w:rsid w:val="00F83334"/>
    <w:rsid w:val="00F858F2"/>
    <w:rsid w:val="00F860CC"/>
    <w:rsid w:val="00F8641B"/>
    <w:rsid w:val="00F93621"/>
    <w:rsid w:val="00F94398"/>
    <w:rsid w:val="00FA0DFF"/>
    <w:rsid w:val="00FA1E8B"/>
    <w:rsid w:val="00FA3014"/>
    <w:rsid w:val="00FA3CE3"/>
    <w:rsid w:val="00FB2B56"/>
    <w:rsid w:val="00FB3CC5"/>
    <w:rsid w:val="00FB55D5"/>
    <w:rsid w:val="00FB67D1"/>
    <w:rsid w:val="00FB6FAF"/>
    <w:rsid w:val="00FB7F9B"/>
    <w:rsid w:val="00FC12BF"/>
    <w:rsid w:val="00FC2C60"/>
    <w:rsid w:val="00FD3E6F"/>
    <w:rsid w:val="00FD51B9"/>
    <w:rsid w:val="00FD5849"/>
    <w:rsid w:val="00FE03E4"/>
    <w:rsid w:val="00FE2A39"/>
    <w:rsid w:val="00FE7E66"/>
    <w:rsid w:val="00FF39CF"/>
    <w:rsid w:val="00FF7159"/>
    <w:rsid w:val="00FF79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992FDA"/>
  <w15:docId w15:val="{5BCE595F-C468-4990-B385-3B776BA5E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ato" w:eastAsia="Calibri" w:hAnsi="Lato" w:cs="Times New Roman"/>
        <w:sz w:val="22"/>
        <w:lang w:val="en-AU"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1" w:unhideWhenUsed="1" w:qFormat="1"/>
    <w:lsdException w:name="heading 3" w:semiHidden="1" w:uiPriority="1" w:unhideWhenUsed="1"/>
    <w:lsdException w:name="heading 4" w:semiHidden="1" w:uiPriority="1" w:unhideWhenUsed="1"/>
    <w:lsdException w:name="heading 5" w:uiPriority="9"/>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iPriority="8"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7"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193F"/>
  </w:style>
  <w:style w:type="paragraph" w:styleId="Heading1">
    <w:name w:val="heading 1"/>
    <w:basedOn w:val="Normal"/>
    <w:next w:val="Normal"/>
    <w:link w:val="Heading1Char"/>
    <w:uiPriority w:val="3"/>
    <w:qFormat/>
    <w:rsid w:val="00D15D88"/>
    <w:pPr>
      <w:keepNext/>
      <w:keepLines/>
      <w:spacing w:before="240"/>
      <w:outlineLvl w:val="0"/>
    </w:pPr>
    <w:rPr>
      <w:rFonts w:ascii="Lato Semibold" w:eastAsia="Times New Roman" w:hAnsi="Lato Semibold"/>
      <w:color w:val="1F1F5F"/>
      <w:kern w:val="32"/>
      <w:sz w:val="36"/>
      <w:szCs w:val="32"/>
    </w:rPr>
  </w:style>
  <w:style w:type="paragraph" w:styleId="Heading2">
    <w:name w:val="heading 2"/>
    <w:basedOn w:val="Normal"/>
    <w:next w:val="Normal"/>
    <w:link w:val="Heading2Char"/>
    <w:uiPriority w:val="3"/>
    <w:qFormat/>
    <w:rsid w:val="00D15D88"/>
    <w:pPr>
      <w:keepNext/>
      <w:keepLines/>
      <w:spacing w:before="240"/>
      <w:outlineLvl w:val="1"/>
    </w:pPr>
    <w:rPr>
      <w:rFonts w:ascii="Lato Semibold" w:eastAsia="Times New Roman" w:hAnsi="Lato Semibold"/>
      <w:color w:val="1F1F5F"/>
      <w:sz w:val="32"/>
      <w:szCs w:val="28"/>
    </w:rPr>
  </w:style>
  <w:style w:type="paragraph" w:styleId="Heading3">
    <w:name w:val="heading 3"/>
    <w:basedOn w:val="Normal"/>
    <w:next w:val="Normal"/>
    <w:link w:val="Heading3Char"/>
    <w:uiPriority w:val="3"/>
    <w:rsid w:val="00D15D88"/>
    <w:pPr>
      <w:keepNext/>
      <w:keepLines/>
      <w:spacing w:before="240"/>
      <w:outlineLvl w:val="2"/>
    </w:pPr>
    <w:rPr>
      <w:rFonts w:ascii="Lato Semibold" w:hAnsi="Lato Semibold" w:cs="Arial"/>
      <w:sz w:val="28"/>
      <w:szCs w:val="26"/>
    </w:rPr>
  </w:style>
  <w:style w:type="paragraph" w:styleId="Heading4">
    <w:name w:val="heading 4"/>
    <w:basedOn w:val="Normal"/>
    <w:next w:val="Normal"/>
    <w:link w:val="Heading4Char"/>
    <w:uiPriority w:val="3"/>
    <w:rsid w:val="00CC6C02"/>
    <w:pPr>
      <w:keepNext/>
      <w:keepLines/>
      <w:spacing w:before="240"/>
      <w:outlineLvl w:val="3"/>
    </w:pPr>
    <w:rPr>
      <w:rFonts w:ascii="Lato Semibold" w:eastAsia="Times New Roman" w:hAnsi="Lato Semibold"/>
      <w:bCs/>
      <w:iCs/>
      <w:sz w:val="24"/>
      <w:szCs w:val="24"/>
    </w:rPr>
  </w:style>
  <w:style w:type="paragraph" w:styleId="Heading5">
    <w:name w:val="heading 5"/>
    <w:basedOn w:val="Normal"/>
    <w:next w:val="Normal"/>
    <w:link w:val="Heading5Char"/>
    <w:uiPriority w:val="3"/>
    <w:semiHidden/>
    <w:rsid w:val="009A5F24"/>
    <w:pPr>
      <w:keepNext/>
      <w:keepLines/>
      <w:numPr>
        <w:ilvl w:val="4"/>
        <w:numId w:val="3"/>
      </w:numPr>
      <w:outlineLvl w:val="4"/>
    </w:pPr>
    <w:rPr>
      <w:b/>
      <w:color w:val="1F1F5F" w:themeColor="text1"/>
    </w:rPr>
  </w:style>
  <w:style w:type="paragraph" w:styleId="Heading6">
    <w:name w:val="heading 6"/>
    <w:basedOn w:val="Normal"/>
    <w:next w:val="Normal"/>
    <w:link w:val="Heading6Char"/>
    <w:uiPriority w:val="3"/>
    <w:semiHidden/>
    <w:rsid w:val="009A5F24"/>
    <w:pPr>
      <w:keepNext/>
      <w:keepLines/>
      <w:numPr>
        <w:ilvl w:val="5"/>
        <w:numId w:val="3"/>
      </w:numPr>
      <w:outlineLvl w:val="5"/>
    </w:pPr>
    <w:rPr>
      <w:b/>
      <w:color w:val="606060"/>
    </w:rPr>
  </w:style>
  <w:style w:type="paragraph" w:styleId="Heading7">
    <w:name w:val="heading 7"/>
    <w:basedOn w:val="Normal"/>
    <w:next w:val="Normal"/>
    <w:link w:val="Heading7Char"/>
    <w:uiPriority w:val="3"/>
    <w:semiHidden/>
    <w:rsid w:val="009A5F24"/>
    <w:pPr>
      <w:keepNext/>
      <w:keepLines/>
      <w:numPr>
        <w:ilvl w:val="6"/>
        <w:numId w:val="3"/>
      </w:numPr>
      <w:outlineLvl w:val="6"/>
    </w:pPr>
    <w:rPr>
      <w:b/>
      <w:color w:val="1F1F5F" w:themeColor="text1"/>
    </w:rPr>
  </w:style>
  <w:style w:type="paragraph" w:styleId="Heading8">
    <w:name w:val="heading 8"/>
    <w:basedOn w:val="Normal"/>
    <w:next w:val="Normal"/>
    <w:link w:val="Heading8Char"/>
    <w:uiPriority w:val="3"/>
    <w:semiHidden/>
    <w:rsid w:val="009A5F24"/>
    <w:pPr>
      <w:keepNext/>
      <w:keepLines/>
      <w:numPr>
        <w:ilvl w:val="7"/>
        <w:numId w:val="3"/>
      </w:numPr>
      <w:outlineLvl w:val="7"/>
    </w:pPr>
    <w:rPr>
      <w:b/>
      <w:color w:val="606060"/>
    </w:rPr>
  </w:style>
  <w:style w:type="paragraph" w:styleId="Heading9">
    <w:name w:val="heading 9"/>
    <w:basedOn w:val="Normal"/>
    <w:next w:val="Normal"/>
    <w:link w:val="Heading9Char"/>
    <w:uiPriority w:val="3"/>
    <w:semiHidden/>
    <w:rsid w:val="009A5F24"/>
    <w:pPr>
      <w:keepNext/>
      <w:keepLines/>
      <w:numPr>
        <w:ilvl w:val="8"/>
        <w:numId w:val="3"/>
      </w:numPr>
      <w:outlineLvl w:val="8"/>
    </w:pPr>
    <w:rPr>
      <w:b/>
      <w:color w:val="1F1F5F"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2"/>
    <w:semiHidden/>
    <w:rsid w:val="003504FD"/>
  </w:style>
  <w:style w:type="character" w:customStyle="1" w:styleId="Heading1Char">
    <w:name w:val="Heading 1 Char"/>
    <w:basedOn w:val="DefaultParagraphFont"/>
    <w:link w:val="Heading1"/>
    <w:uiPriority w:val="3"/>
    <w:rsid w:val="003F7E65"/>
    <w:rPr>
      <w:rFonts w:ascii="Lato Semibold" w:eastAsia="Times New Roman" w:hAnsi="Lato Semibold"/>
      <w:color w:val="1F1F5F"/>
      <w:kern w:val="32"/>
      <w:sz w:val="36"/>
      <w:szCs w:val="32"/>
    </w:rPr>
  </w:style>
  <w:style w:type="character" w:customStyle="1" w:styleId="Heading2Char">
    <w:name w:val="Heading 2 Char"/>
    <w:basedOn w:val="DefaultParagraphFont"/>
    <w:link w:val="Heading2"/>
    <w:uiPriority w:val="3"/>
    <w:rsid w:val="003F7E65"/>
    <w:rPr>
      <w:rFonts w:ascii="Lato Semibold" w:eastAsia="Times New Roman" w:hAnsi="Lato Semibold"/>
      <w:color w:val="1F1F5F"/>
      <w:sz w:val="32"/>
      <w:szCs w:val="28"/>
    </w:rPr>
  </w:style>
  <w:style w:type="paragraph" w:styleId="Title">
    <w:name w:val="Title"/>
    <w:basedOn w:val="Normal"/>
    <w:next w:val="Normal"/>
    <w:link w:val="TitleChar"/>
    <w:qFormat/>
    <w:rsid w:val="00E235CB"/>
    <w:rPr>
      <w:rFonts w:ascii="Lato Semibold" w:eastAsia="Times New Roman" w:hAnsi="Lato Semibold"/>
      <w:bCs/>
      <w:color w:val="1F1F5F"/>
      <w:kern w:val="32"/>
      <w:sz w:val="60"/>
      <w:szCs w:val="64"/>
    </w:rPr>
  </w:style>
  <w:style w:type="character" w:customStyle="1" w:styleId="TitleChar">
    <w:name w:val="Title Char"/>
    <w:basedOn w:val="DefaultParagraphFont"/>
    <w:link w:val="Title"/>
    <w:rsid w:val="00E235CB"/>
    <w:rPr>
      <w:rFonts w:ascii="Lato Semibold" w:eastAsia="Times New Roman" w:hAnsi="Lato Semibold"/>
      <w:bCs/>
      <w:color w:val="1F1F5F"/>
      <w:kern w:val="32"/>
      <w:sz w:val="60"/>
      <w:szCs w:val="64"/>
    </w:rPr>
  </w:style>
  <w:style w:type="paragraph" w:styleId="Subtitle">
    <w:name w:val="Subtitle"/>
    <w:basedOn w:val="Normal"/>
    <w:next w:val="Normal"/>
    <w:link w:val="SubtitleChar"/>
    <w:uiPriority w:val="11"/>
    <w:semiHidden/>
    <w:rsid w:val="005654B8"/>
    <w:pPr>
      <w:spacing w:after="60"/>
      <w:jc w:val="center"/>
      <w:outlineLvl w:val="1"/>
    </w:pPr>
    <w:rPr>
      <w:rFonts w:eastAsiaTheme="majorEastAsia" w:cstheme="majorBidi"/>
      <w:sz w:val="24"/>
      <w:szCs w:val="24"/>
    </w:rPr>
  </w:style>
  <w:style w:type="character" w:customStyle="1" w:styleId="SubtitleChar">
    <w:name w:val="Subtitle Char"/>
    <w:basedOn w:val="DefaultParagraphFont"/>
    <w:link w:val="Subtitle"/>
    <w:uiPriority w:val="11"/>
    <w:semiHidden/>
    <w:rsid w:val="00EE3E2C"/>
    <w:rPr>
      <w:rFonts w:ascii="Arial" w:eastAsiaTheme="majorEastAsia" w:hAnsi="Arial" w:cstheme="majorBidi"/>
      <w:sz w:val="24"/>
      <w:szCs w:val="24"/>
      <w:lang w:eastAsia="en-AU"/>
    </w:rPr>
  </w:style>
  <w:style w:type="character" w:customStyle="1" w:styleId="Heading3Char">
    <w:name w:val="Heading 3 Char"/>
    <w:basedOn w:val="DefaultParagraphFont"/>
    <w:link w:val="Heading3"/>
    <w:uiPriority w:val="3"/>
    <w:rsid w:val="003F7E65"/>
    <w:rPr>
      <w:rFonts w:ascii="Lato Semibold" w:hAnsi="Lato Semibold" w:cs="Arial"/>
      <w:sz w:val="28"/>
      <w:szCs w:val="26"/>
    </w:rPr>
  </w:style>
  <w:style w:type="paragraph" w:styleId="BlockText">
    <w:name w:val="Block Text"/>
    <w:basedOn w:val="Normal"/>
    <w:semiHidden/>
    <w:rsid w:val="00414CB3"/>
    <w:rPr>
      <w:rFonts w:eastAsiaTheme="minorEastAsia"/>
      <w:iCs/>
    </w:rPr>
  </w:style>
  <w:style w:type="paragraph" w:styleId="Footer">
    <w:name w:val="footer"/>
    <w:basedOn w:val="Normal"/>
    <w:link w:val="FooterChar"/>
    <w:uiPriority w:val="99"/>
    <w:semiHidden/>
    <w:rsid w:val="00B02EF1"/>
    <w:pPr>
      <w:tabs>
        <w:tab w:val="center" w:pos="4513"/>
        <w:tab w:val="right" w:pos="9026"/>
      </w:tabs>
      <w:spacing w:after="0"/>
    </w:pPr>
  </w:style>
  <w:style w:type="character" w:customStyle="1" w:styleId="FooterChar">
    <w:name w:val="Footer Char"/>
    <w:basedOn w:val="DefaultParagraphFont"/>
    <w:link w:val="Footer"/>
    <w:uiPriority w:val="99"/>
    <w:semiHidden/>
    <w:rsid w:val="00595386"/>
    <w:rPr>
      <w:rFonts w:ascii="Arial" w:eastAsia="Times New Roman" w:hAnsi="Arial"/>
      <w:sz w:val="22"/>
      <w:lang w:eastAsia="en-AU"/>
    </w:rPr>
  </w:style>
  <w:style w:type="paragraph" w:customStyle="1" w:styleId="Subtitle0">
    <w:name w:val="Sub title"/>
    <w:basedOn w:val="Normal"/>
    <w:uiPriority w:val="1"/>
    <w:qFormat/>
    <w:rsid w:val="00A53CF0"/>
    <w:pPr>
      <w:numPr>
        <w:ilvl w:val="1"/>
      </w:numPr>
      <w:spacing w:after="160"/>
    </w:pPr>
    <w:rPr>
      <w:rFonts w:asciiTheme="majorHAnsi" w:eastAsia="Times New Roman" w:hAnsiTheme="majorHAnsi"/>
      <w:color w:val="127CC0" w:themeColor="accent2"/>
      <w:sz w:val="40"/>
    </w:rPr>
  </w:style>
  <w:style w:type="character" w:customStyle="1" w:styleId="Heading4Char">
    <w:name w:val="Heading 4 Char"/>
    <w:basedOn w:val="DefaultParagraphFont"/>
    <w:link w:val="Heading4"/>
    <w:uiPriority w:val="3"/>
    <w:rsid w:val="003F7E65"/>
    <w:rPr>
      <w:rFonts w:ascii="Lato Semibold" w:eastAsia="Times New Roman" w:hAnsi="Lato Semibold"/>
      <w:bCs/>
      <w:iCs/>
      <w:sz w:val="24"/>
      <w:szCs w:val="24"/>
    </w:rPr>
  </w:style>
  <w:style w:type="paragraph" w:styleId="NormalWeb">
    <w:name w:val="Normal (Web)"/>
    <w:basedOn w:val="Normal"/>
    <w:uiPriority w:val="99"/>
    <w:semiHidden/>
    <w:unhideWhenUsed/>
    <w:rsid w:val="00342283"/>
    <w:rPr>
      <w:rFonts w:ascii="Times New Roman" w:hAnsi="Times New Roman"/>
      <w:sz w:val="24"/>
      <w:szCs w:val="24"/>
    </w:rPr>
  </w:style>
  <w:style w:type="character" w:styleId="PlaceholderText">
    <w:name w:val="Placeholder Text"/>
    <w:basedOn w:val="DefaultParagraphFont"/>
    <w:uiPriority w:val="99"/>
    <w:semiHidden/>
    <w:rsid w:val="005762CC"/>
    <w:rPr>
      <w:rFonts w:ascii="Lato" w:hAnsi="Lato"/>
      <w:color w:val="808080"/>
      <w:sz w:val="22"/>
    </w:rPr>
  </w:style>
  <w:style w:type="paragraph" w:styleId="ListParagraph">
    <w:name w:val="List Paragraph"/>
    <w:basedOn w:val="BlockText"/>
    <w:uiPriority w:val="34"/>
    <w:rsid w:val="003B6A61"/>
    <w:pPr>
      <w:spacing w:after="120"/>
    </w:pPr>
  </w:style>
  <w:style w:type="table" w:styleId="TableGrid">
    <w:name w:val="Table Grid"/>
    <w:basedOn w:val="TableNormal"/>
    <w:uiPriority w:val="59"/>
    <w:rsid w:val="001326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
    <w:name w:val="Appendix"/>
    <w:basedOn w:val="Heading1"/>
    <w:next w:val="Normal"/>
    <w:uiPriority w:val="11"/>
    <w:semiHidden/>
    <w:qFormat/>
    <w:rsid w:val="00414CB3"/>
  </w:style>
  <w:style w:type="paragraph" w:styleId="BodyText">
    <w:name w:val="Body Text"/>
    <w:basedOn w:val="Normal"/>
    <w:link w:val="BodyTextChar"/>
    <w:uiPriority w:val="99"/>
    <w:semiHidden/>
    <w:rsid w:val="00414CB3"/>
    <w:pPr>
      <w:spacing w:after="120"/>
    </w:pPr>
  </w:style>
  <w:style w:type="character" w:customStyle="1" w:styleId="BodyTextChar">
    <w:name w:val="Body Text Char"/>
    <w:basedOn w:val="DefaultParagraphFont"/>
    <w:link w:val="BodyText"/>
    <w:uiPriority w:val="99"/>
    <w:semiHidden/>
    <w:rsid w:val="00414CB3"/>
    <w:rPr>
      <w:rFonts w:ascii="Arial" w:hAnsi="Arial"/>
      <w:sz w:val="22"/>
      <w:szCs w:val="22"/>
    </w:rPr>
  </w:style>
  <w:style w:type="numbering" w:customStyle="1" w:styleId="Bulletlist">
    <w:name w:val="Bullet list"/>
    <w:basedOn w:val="NoList"/>
    <w:rsid w:val="009F2A4D"/>
    <w:pPr>
      <w:numPr>
        <w:numId w:val="1"/>
      </w:numPr>
    </w:pPr>
  </w:style>
  <w:style w:type="table" w:styleId="TableGridLight">
    <w:name w:val="Grid Table Light"/>
    <w:basedOn w:val="TableNormal"/>
    <w:uiPriority w:val="40"/>
    <w:rsid w:val="00B2599A"/>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Theme">
    <w:name w:val="Table Theme"/>
    <w:basedOn w:val="TableNormal"/>
    <w:uiPriority w:val="99"/>
    <w:semiHidden/>
    <w:unhideWhenUsed/>
    <w:rsid w:val="00414C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3"/>
    <w:semiHidden/>
    <w:rsid w:val="003F7E65"/>
    <w:rPr>
      <w:rFonts w:ascii="Lato" w:hAnsi="Lato"/>
      <w:b/>
      <w:color w:val="1F1F5F" w:themeColor="text1"/>
    </w:rPr>
  </w:style>
  <w:style w:type="character" w:customStyle="1" w:styleId="Heading6Char">
    <w:name w:val="Heading 6 Char"/>
    <w:basedOn w:val="DefaultParagraphFont"/>
    <w:link w:val="Heading6"/>
    <w:uiPriority w:val="3"/>
    <w:semiHidden/>
    <w:rsid w:val="003F7E65"/>
    <w:rPr>
      <w:rFonts w:ascii="Lato" w:hAnsi="Lato"/>
      <w:b/>
      <w:color w:val="606060"/>
    </w:rPr>
  </w:style>
  <w:style w:type="character" w:customStyle="1" w:styleId="Heading7Char">
    <w:name w:val="Heading 7 Char"/>
    <w:basedOn w:val="DefaultParagraphFont"/>
    <w:link w:val="Heading7"/>
    <w:uiPriority w:val="3"/>
    <w:semiHidden/>
    <w:rsid w:val="003F7E65"/>
    <w:rPr>
      <w:rFonts w:ascii="Lato" w:hAnsi="Lato"/>
      <w:b/>
      <w:color w:val="1F1F5F" w:themeColor="text1"/>
    </w:rPr>
  </w:style>
  <w:style w:type="character" w:customStyle="1" w:styleId="Heading8Char">
    <w:name w:val="Heading 8 Char"/>
    <w:basedOn w:val="DefaultParagraphFont"/>
    <w:link w:val="Heading8"/>
    <w:uiPriority w:val="3"/>
    <w:semiHidden/>
    <w:rsid w:val="003F7E65"/>
    <w:rPr>
      <w:rFonts w:ascii="Lato" w:hAnsi="Lato"/>
      <w:b/>
      <w:color w:val="606060"/>
    </w:rPr>
  </w:style>
  <w:style w:type="character" w:customStyle="1" w:styleId="Heading9Char">
    <w:name w:val="Heading 9 Char"/>
    <w:basedOn w:val="DefaultParagraphFont"/>
    <w:link w:val="Heading9"/>
    <w:uiPriority w:val="3"/>
    <w:semiHidden/>
    <w:rsid w:val="003F7E65"/>
    <w:rPr>
      <w:rFonts w:ascii="Lato" w:hAnsi="Lato"/>
      <w:b/>
      <w:color w:val="1F1F5F" w:themeColor="text1"/>
    </w:rPr>
  </w:style>
  <w:style w:type="numbering" w:customStyle="1" w:styleId="Numberlist">
    <w:name w:val="Number list"/>
    <w:uiPriority w:val="99"/>
    <w:rsid w:val="007C6D9F"/>
    <w:pPr>
      <w:numPr>
        <w:numId w:val="2"/>
      </w:numPr>
    </w:pPr>
  </w:style>
  <w:style w:type="paragraph" w:styleId="ListNumber">
    <w:name w:val="List Number"/>
    <w:aliases w:val="Number list level 1"/>
    <w:basedOn w:val="Normal"/>
    <w:uiPriority w:val="5"/>
    <w:semiHidden/>
    <w:rsid w:val="00A22C38"/>
    <w:pPr>
      <w:spacing w:after="120"/>
    </w:pPr>
  </w:style>
  <w:style w:type="paragraph" w:styleId="ListNumber2">
    <w:name w:val="List Number 2"/>
    <w:aliases w:val="Number list level 2"/>
    <w:basedOn w:val="Normal"/>
    <w:uiPriority w:val="5"/>
    <w:semiHidden/>
    <w:rsid w:val="00A22C38"/>
    <w:pPr>
      <w:spacing w:after="120"/>
    </w:pPr>
  </w:style>
  <w:style w:type="paragraph" w:styleId="ListNumber3">
    <w:name w:val="List Number 3"/>
    <w:aliases w:val="Number list level 3"/>
    <w:basedOn w:val="Normal"/>
    <w:uiPriority w:val="5"/>
    <w:semiHidden/>
    <w:rsid w:val="00A22C38"/>
    <w:pPr>
      <w:spacing w:after="120"/>
    </w:pPr>
  </w:style>
  <w:style w:type="paragraph" w:styleId="ListNumber4">
    <w:name w:val="List Number 4"/>
    <w:aliases w:val="Number list level 4"/>
    <w:basedOn w:val="Normal"/>
    <w:uiPriority w:val="5"/>
    <w:semiHidden/>
    <w:rsid w:val="00A22C38"/>
    <w:pPr>
      <w:spacing w:after="120"/>
    </w:pPr>
  </w:style>
  <w:style w:type="paragraph" w:styleId="ListNumber5">
    <w:name w:val="List Number 5"/>
    <w:aliases w:val="List number 5 - with space"/>
    <w:basedOn w:val="Normal"/>
    <w:uiPriority w:val="5"/>
    <w:semiHidden/>
    <w:rsid w:val="00A22C38"/>
    <w:pPr>
      <w:spacing w:after="120"/>
    </w:pPr>
  </w:style>
  <w:style w:type="paragraph" w:styleId="ListBullet">
    <w:name w:val="List Bullet"/>
    <w:aliases w:val="Bullet list level 1"/>
    <w:basedOn w:val="Normal"/>
    <w:uiPriority w:val="4"/>
    <w:semiHidden/>
    <w:rsid w:val="00176123"/>
    <w:pPr>
      <w:numPr>
        <w:numId w:val="8"/>
      </w:numPr>
      <w:spacing w:after="120"/>
      <w:ind w:left="0" w:firstLine="0"/>
    </w:pPr>
  </w:style>
  <w:style w:type="paragraph" w:styleId="ListBullet2">
    <w:name w:val="List Bullet 2"/>
    <w:aliases w:val="Bullet list level 2"/>
    <w:basedOn w:val="Normal"/>
    <w:uiPriority w:val="4"/>
    <w:semiHidden/>
    <w:rsid w:val="006847AD"/>
    <w:pPr>
      <w:numPr>
        <w:ilvl w:val="1"/>
        <w:numId w:val="8"/>
      </w:numPr>
      <w:spacing w:after="120"/>
    </w:pPr>
  </w:style>
  <w:style w:type="paragraph" w:styleId="ListBullet3">
    <w:name w:val="List Bullet 3"/>
    <w:aliases w:val="Bullet list level 3"/>
    <w:basedOn w:val="Normal"/>
    <w:uiPriority w:val="4"/>
    <w:semiHidden/>
    <w:rsid w:val="006847AD"/>
    <w:pPr>
      <w:numPr>
        <w:ilvl w:val="2"/>
        <w:numId w:val="8"/>
      </w:numPr>
      <w:spacing w:after="120"/>
    </w:pPr>
  </w:style>
  <w:style w:type="paragraph" w:styleId="ListBullet4">
    <w:name w:val="List Bullet 4"/>
    <w:aliases w:val="Bullet list level 4"/>
    <w:basedOn w:val="Normal"/>
    <w:uiPriority w:val="4"/>
    <w:semiHidden/>
    <w:rsid w:val="006847AD"/>
    <w:pPr>
      <w:numPr>
        <w:ilvl w:val="3"/>
        <w:numId w:val="8"/>
      </w:numPr>
      <w:spacing w:after="120"/>
    </w:pPr>
  </w:style>
  <w:style w:type="paragraph" w:styleId="ListBullet5">
    <w:name w:val="List Bullet 5"/>
    <w:aliases w:val="Bullet list level 5"/>
    <w:basedOn w:val="Normal"/>
    <w:uiPriority w:val="4"/>
    <w:semiHidden/>
    <w:rsid w:val="004E2CB7"/>
    <w:pPr>
      <w:numPr>
        <w:ilvl w:val="4"/>
        <w:numId w:val="8"/>
      </w:numPr>
    </w:pPr>
  </w:style>
  <w:style w:type="character" w:styleId="Hyperlink">
    <w:name w:val="Hyperlink"/>
    <w:basedOn w:val="DefaultParagraphFont"/>
    <w:uiPriority w:val="99"/>
    <w:unhideWhenUsed/>
    <w:rsid w:val="002F0DB1"/>
    <w:rPr>
      <w:rFonts w:ascii="Lato" w:hAnsi="Lato"/>
      <w:color w:val="0563C1" w:themeColor="hyperlink"/>
      <w:sz w:val="22"/>
      <w:u w:val="single"/>
    </w:rPr>
  </w:style>
  <w:style w:type="paragraph" w:styleId="TOCHeading">
    <w:name w:val="TOC Heading"/>
    <w:basedOn w:val="Heading1"/>
    <w:next w:val="Normal"/>
    <w:uiPriority w:val="39"/>
    <w:semiHidden/>
    <w:qFormat/>
    <w:rsid w:val="003B67FD"/>
    <w:pPr>
      <w:spacing w:before="480" w:after="0"/>
      <w:outlineLvl w:val="9"/>
    </w:pPr>
    <w:rPr>
      <w:kern w:val="0"/>
      <w:szCs w:val="28"/>
    </w:rPr>
  </w:style>
  <w:style w:type="paragraph" w:styleId="TOC1">
    <w:name w:val="toc 1"/>
    <w:basedOn w:val="Normal"/>
    <w:next w:val="Normal"/>
    <w:autoRedefine/>
    <w:uiPriority w:val="39"/>
    <w:semiHidden/>
    <w:rsid w:val="007859CD"/>
    <w:pPr>
      <w:spacing w:after="100"/>
    </w:pPr>
  </w:style>
  <w:style w:type="paragraph" w:styleId="TOC2">
    <w:name w:val="toc 2"/>
    <w:basedOn w:val="Normal"/>
    <w:next w:val="Normal"/>
    <w:autoRedefine/>
    <w:uiPriority w:val="39"/>
    <w:semiHidden/>
    <w:rsid w:val="007859CD"/>
    <w:pPr>
      <w:spacing w:after="100"/>
      <w:ind w:left="220"/>
    </w:pPr>
  </w:style>
  <w:style w:type="paragraph" w:styleId="TOC3">
    <w:name w:val="toc 3"/>
    <w:basedOn w:val="Normal"/>
    <w:next w:val="Normal"/>
    <w:autoRedefine/>
    <w:uiPriority w:val="39"/>
    <w:semiHidden/>
    <w:rsid w:val="007859CD"/>
    <w:pPr>
      <w:spacing w:after="100"/>
      <w:ind w:left="440"/>
    </w:pPr>
  </w:style>
  <w:style w:type="paragraph" w:customStyle="1" w:styleId="Tablebulletlistlevel1">
    <w:name w:val="Table bullet list level 1"/>
    <w:basedOn w:val="Normal"/>
    <w:uiPriority w:val="6"/>
    <w:rsid w:val="00872EF1"/>
    <w:pPr>
      <w:numPr>
        <w:numId w:val="7"/>
      </w:numPr>
      <w:spacing w:after="20"/>
    </w:pPr>
  </w:style>
  <w:style w:type="paragraph" w:customStyle="1" w:styleId="Tablebulletlistlevel2">
    <w:name w:val="Table bullet list level 2"/>
    <w:basedOn w:val="Tablebulletlistlevel1"/>
    <w:uiPriority w:val="6"/>
    <w:semiHidden/>
    <w:rsid w:val="002716CD"/>
    <w:pPr>
      <w:numPr>
        <w:ilvl w:val="1"/>
      </w:numPr>
    </w:pPr>
  </w:style>
  <w:style w:type="paragraph" w:customStyle="1" w:styleId="Tablebulletlistlevel3">
    <w:name w:val="Table bullet list level 3"/>
    <w:basedOn w:val="Tablebulletlistlevel2"/>
    <w:uiPriority w:val="6"/>
    <w:semiHidden/>
    <w:qFormat/>
    <w:rsid w:val="002716CD"/>
    <w:pPr>
      <w:numPr>
        <w:ilvl w:val="2"/>
      </w:numPr>
    </w:pPr>
  </w:style>
  <w:style w:type="paragraph" w:customStyle="1" w:styleId="Tablebulletlistlevel4">
    <w:name w:val="Table bullet list level 4"/>
    <w:basedOn w:val="Tablebulletlistlevel3"/>
    <w:uiPriority w:val="6"/>
    <w:semiHidden/>
    <w:qFormat/>
    <w:rsid w:val="002716CD"/>
    <w:pPr>
      <w:numPr>
        <w:ilvl w:val="3"/>
      </w:numPr>
    </w:pPr>
  </w:style>
  <w:style w:type="paragraph" w:customStyle="1" w:styleId="Tablebulletlistlevel5">
    <w:name w:val="Table bullet list level 5"/>
    <w:basedOn w:val="Tablebulletlistlevel4"/>
    <w:uiPriority w:val="6"/>
    <w:semiHidden/>
    <w:qFormat/>
    <w:rsid w:val="002716CD"/>
    <w:pPr>
      <w:numPr>
        <w:ilvl w:val="4"/>
      </w:numPr>
    </w:pPr>
  </w:style>
  <w:style w:type="paragraph" w:customStyle="1" w:styleId="Tablebulletlistlevel6">
    <w:name w:val="Table bullet list level 6"/>
    <w:basedOn w:val="Tablebulletlistlevel5"/>
    <w:uiPriority w:val="6"/>
    <w:semiHidden/>
    <w:qFormat/>
    <w:rsid w:val="001D7CA4"/>
    <w:pPr>
      <w:numPr>
        <w:ilvl w:val="5"/>
      </w:numPr>
    </w:pPr>
  </w:style>
  <w:style w:type="paragraph" w:customStyle="1" w:styleId="Tablebulletlistlevel7">
    <w:name w:val="Table bullet list level 7"/>
    <w:basedOn w:val="Tablebulletlistlevel6"/>
    <w:uiPriority w:val="6"/>
    <w:semiHidden/>
    <w:qFormat/>
    <w:rsid w:val="002716CD"/>
    <w:pPr>
      <w:numPr>
        <w:ilvl w:val="6"/>
      </w:numPr>
    </w:pPr>
  </w:style>
  <w:style w:type="paragraph" w:customStyle="1" w:styleId="Tablebulletlistlevel8">
    <w:name w:val="Table bullet list level 8"/>
    <w:basedOn w:val="Tablebulletlistlevel7"/>
    <w:uiPriority w:val="6"/>
    <w:semiHidden/>
    <w:qFormat/>
    <w:rsid w:val="002716CD"/>
    <w:pPr>
      <w:numPr>
        <w:ilvl w:val="7"/>
      </w:numPr>
    </w:pPr>
  </w:style>
  <w:style w:type="paragraph" w:customStyle="1" w:styleId="Tablebulletlistlevel9">
    <w:name w:val="Table bullet list level 9"/>
    <w:basedOn w:val="Tablebulletlistlevel8"/>
    <w:uiPriority w:val="6"/>
    <w:semiHidden/>
    <w:qFormat/>
    <w:rsid w:val="002716CD"/>
    <w:pPr>
      <w:numPr>
        <w:ilvl w:val="8"/>
      </w:numPr>
    </w:pPr>
  </w:style>
  <w:style w:type="numbering" w:customStyle="1" w:styleId="Tablebulletlist">
    <w:name w:val="Table bullet list"/>
    <w:uiPriority w:val="99"/>
    <w:rsid w:val="002716CD"/>
    <w:pPr>
      <w:numPr>
        <w:numId w:val="4"/>
      </w:numPr>
    </w:pPr>
  </w:style>
  <w:style w:type="paragraph" w:customStyle="1" w:styleId="Tablenumberlistlevel1">
    <w:name w:val="Table number list level 1"/>
    <w:basedOn w:val="Normal"/>
    <w:uiPriority w:val="7"/>
    <w:rsid w:val="00872EF1"/>
    <w:pPr>
      <w:numPr>
        <w:numId w:val="6"/>
      </w:numPr>
      <w:spacing w:after="20"/>
    </w:pPr>
  </w:style>
  <w:style w:type="paragraph" w:customStyle="1" w:styleId="Tablenumberlistlevel2">
    <w:name w:val="Table number list level 2"/>
    <w:basedOn w:val="Tablenumberlistlevel1"/>
    <w:uiPriority w:val="7"/>
    <w:semiHidden/>
    <w:rsid w:val="002716CD"/>
    <w:pPr>
      <w:numPr>
        <w:ilvl w:val="1"/>
      </w:numPr>
    </w:pPr>
  </w:style>
  <w:style w:type="paragraph" w:customStyle="1" w:styleId="Tablenumberlistlevel3">
    <w:name w:val="Table number list level 3"/>
    <w:basedOn w:val="Tablenumberlistlevel2"/>
    <w:uiPriority w:val="7"/>
    <w:semiHidden/>
    <w:qFormat/>
    <w:rsid w:val="002716CD"/>
    <w:pPr>
      <w:numPr>
        <w:ilvl w:val="2"/>
      </w:numPr>
    </w:pPr>
  </w:style>
  <w:style w:type="paragraph" w:customStyle="1" w:styleId="Tablenumberlistlevel4">
    <w:name w:val="Table number list level 4"/>
    <w:basedOn w:val="Tablenumberlistlevel3"/>
    <w:uiPriority w:val="7"/>
    <w:semiHidden/>
    <w:qFormat/>
    <w:rsid w:val="002716CD"/>
    <w:pPr>
      <w:numPr>
        <w:ilvl w:val="3"/>
      </w:numPr>
    </w:pPr>
  </w:style>
  <w:style w:type="paragraph" w:customStyle="1" w:styleId="Tablenumberlistlevel5">
    <w:name w:val="Table number list level 5"/>
    <w:basedOn w:val="Tablenumberlistlevel4"/>
    <w:uiPriority w:val="7"/>
    <w:semiHidden/>
    <w:qFormat/>
    <w:rsid w:val="002716CD"/>
    <w:pPr>
      <w:numPr>
        <w:ilvl w:val="4"/>
      </w:numPr>
    </w:pPr>
  </w:style>
  <w:style w:type="paragraph" w:customStyle="1" w:styleId="Tablenumberlistlevel6">
    <w:name w:val="Table number list level 6"/>
    <w:basedOn w:val="Tablenumberlistlevel5"/>
    <w:uiPriority w:val="7"/>
    <w:semiHidden/>
    <w:qFormat/>
    <w:rsid w:val="002716CD"/>
    <w:pPr>
      <w:numPr>
        <w:ilvl w:val="5"/>
      </w:numPr>
    </w:pPr>
  </w:style>
  <w:style w:type="paragraph" w:customStyle="1" w:styleId="Tablenumberlistlevel7">
    <w:name w:val="Table number list level 7"/>
    <w:basedOn w:val="Tablenumberlistlevel6"/>
    <w:uiPriority w:val="7"/>
    <w:semiHidden/>
    <w:qFormat/>
    <w:rsid w:val="002716CD"/>
    <w:pPr>
      <w:numPr>
        <w:ilvl w:val="6"/>
      </w:numPr>
    </w:pPr>
  </w:style>
  <w:style w:type="paragraph" w:customStyle="1" w:styleId="Tablenumberlistlevel8">
    <w:name w:val="Table number list level 8"/>
    <w:basedOn w:val="Tablenumberlistlevel7"/>
    <w:uiPriority w:val="7"/>
    <w:semiHidden/>
    <w:qFormat/>
    <w:rsid w:val="002716CD"/>
    <w:pPr>
      <w:numPr>
        <w:ilvl w:val="7"/>
      </w:numPr>
    </w:pPr>
  </w:style>
  <w:style w:type="paragraph" w:customStyle="1" w:styleId="Tablenumberlistlevel9">
    <w:name w:val="Table number list level 9"/>
    <w:basedOn w:val="Tablenumberlistlevel8"/>
    <w:uiPriority w:val="7"/>
    <w:semiHidden/>
    <w:qFormat/>
    <w:rsid w:val="002716CD"/>
    <w:pPr>
      <w:numPr>
        <w:ilvl w:val="8"/>
      </w:numPr>
    </w:pPr>
  </w:style>
  <w:style w:type="numbering" w:customStyle="1" w:styleId="Tablenumberlist">
    <w:name w:val="Table number list"/>
    <w:uiPriority w:val="99"/>
    <w:rsid w:val="002716CD"/>
    <w:pPr>
      <w:numPr>
        <w:numId w:val="5"/>
      </w:numPr>
    </w:pPr>
  </w:style>
  <w:style w:type="table" w:styleId="GridTable1Light-Accent4">
    <w:name w:val="Grid Table 1 Light Accent 4"/>
    <w:basedOn w:val="TableNormal"/>
    <w:uiPriority w:val="46"/>
    <w:rsid w:val="00EB0A3C"/>
    <w:pPr>
      <w:spacing w:after="0"/>
    </w:pPr>
    <w:tblPr>
      <w:tblStyleRowBandSize w:val="1"/>
      <w:tblStyleColBandSize w:val="1"/>
      <w:tblBorders>
        <w:top w:val="single" w:sz="4" w:space="0" w:color="FF6FAF" w:themeColor="accent4" w:themeTint="66"/>
        <w:left w:val="single" w:sz="4" w:space="0" w:color="FF6FAF" w:themeColor="accent4" w:themeTint="66"/>
        <w:bottom w:val="single" w:sz="4" w:space="0" w:color="FF6FAF" w:themeColor="accent4" w:themeTint="66"/>
        <w:right w:val="single" w:sz="4" w:space="0" w:color="FF6FAF" w:themeColor="accent4" w:themeTint="66"/>
        <w:insideH w:val="single" w:sz="4" w:space="0" w:color="FF6FAF" w:themeColor="accent4" w:themeTint="66"/>
        <w:insideV w:val="single" w:sz="4" w:space="0" w:color="FF6FAF" w:themeColor="accent4" w:themeTint="66"/>
      </w:tblBorders>
    </w:tblPr>
    <w:tblStylePr w:type="firstRow">
      <w:rPr>
        <w:b/>
        <w:bCs/>
      </w:rPr>
      <w:tblPr/>
      <w:tcPr>
        <w:tcBorders>
          <w:bottom w:val="single" w:sz="12" w:space="0" w:color="FF2888" w:themeColor="accent4" w:themeTint="99"/>
        </w:tcBorders>
      </w:tcPr>
    </w:tblStylePr>
    <w:tblStylePr w:type="lastRow">
      <w:rPr>
        <w:b/>
        <w:bCs/>
      </w:rPr>
      <w:tblPr/>
      <w:tcPr>
        <w:tcBorders>
          <w:top w:val="double" w:sz="2" w:space="0" w:color="FF2888" w:themeColor="accent4" w:themeTint="99"/>
        </w:tcBorders>
      </w:tcPr>
    </w:tblStylePr>
    <w:tblStylePr w:type="firstCol">
      <w:rPr>
        <w:b/>
        <w:bCs/>
      </w:rPr>
    </w:tblStylePr>
    <w:tblStylePr w:type="lastCol">
      <w:rPr>
        <w:b/>
        <w:bCs/>
      </w:rPr>
    </w:tblStylePr>
  </w:style>
  <w:style w:type="table" w:customStyle="1" w:styleId="NTGTable">
    <w:name w:val="NTG Table"/>
    <w:basedOn w:val="TableGrid"/>
    <w:uiPriority w:val="99"/>
    <w:rsid w:val="00CA36A0"/>
    <w:pPr>
      <w:spacing w:before="40" w:after="40"/>
    </w:pPr>
    <w:rPr>
      <w:lang w:eastAsia="en-AU"/>
    </w:rPr>
    <w:tblPr>
      <w:tblStyleRowBandSize w:val="1"/>
      <w:tblStyleColBandSize w:val="1"/>
    </w:tblPr>
    <w:trPr>
      <w:cantSplit/>
    </w:tr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jc w:val="left"/>
        <w:outlineLvl w:val="9"/>
      </w:pPr>
      <w:rPr>
        <w:rFonts w:ascii="Arial" w:hAnsi="Arial"/>
        <w:b/>
        <w:sz w:val="22"/>
      </w:rPr>
      <w:tblPr/>
      <w:trPr>
        <w:tblHeader/>
      </w:trPr>
      <w:tcPr>
        <w:shd w:val="clear" w:color="auto" w:fill="D9D9D9" w:themeFill="background1" w:themeFillShade="D9"/>
      </w:tcPr>
    </w:tblStylePr>
    <w:tblStylePr w:type="lastRow">
      <w:rPr>
        <w:rFonts w:ascii="Arial" w:hAnsi="Arial"/>
        <w:b/>
        <w:color w:val="auto"/>
        <w:sz w:val="22"/>
      </w:rPr>
    </w:tblStylePr>
    <w:tblStylePr w:type="firstCol">
      <w:rPr>
        <w:rFonts w:ascii="Arial" w:hAnsi="Arial"/>
        <w:sz w:val="22"/>
      </w:rPr>
    </w:tblStylePr>
    <w:tblStylePr w:type="lastCol">
      <w:rPr>
        <w:rFonts w:ascii="Arial" w:hAnsi="Arial"/>
        <w:sz w:val="22"/>
      </w:rPr>
    </w:tblStylePr>
    <w:tblStylePr w:type="band1Vert">
      <w:rPr>
        <w:rFonts w:ascii="Arial" w:hAnsi="Arial"/>
        <w:sz w:val="22"/>
      </w:rPr>
      <w:tblPr/>
      <w:tcPr>
        <w:shd w:val="clear" w:color="auto" w:fill="F2F2F2" w:themeFill="background1" w:themeFillShade="F2"/>
      </w:tcPr>
    </w:tblStylePr>
    <w:tblStylePr w:type="band2Vert">
      <w:rPr>
        <w:rFonts w:ascii="Lato" w:hAnsi="Lato"/>
        <w:color w:val="auto"/>
        <w:sz w:val="22"/>
      </w:rPr>
    </w:tblStylePr>
    <w:tblStylePr w:type="band1Horz">
      <w:rPr>
        <w:rFonts w:ascii="Arial" w:hAnsi="Arial"/>
        <w:sz w:val="22"/>
      </w:rPr>
    </w:tblStylePr>
    <w:tblStylePr w:type="band2Horz">
      <w:rPr>
        <w:rFonts w:ascii="Arial" w:hAnsi="Arial"/>
        <w:sz w:val="22"/>
      </w:rPr>
    </w:tblStylePr>
    <w:tblStylePr w:type="neCell">
      <w:rPr>
        <w:rFonts w:ascii="Arial" w:hAnsi="Arial"/>
        <w:sz w:val="22"/>
      </w:rPr>
    </w:tblStylePr>
    <w:tblStylePr w:type="nwCell">
      <w:rPr>
        <w:rFonts w:ascii="Arial" w:hAnsi="Arial"/>
        <w:sz w:val="22"/>
      </w:rPr>
    </w:tblStylePr>
    <w:tblStylePr w:type="seCell">
      <w:rPr>
        <w:rFonts w:ascii="Arial" w:hAnsi="Arial"/>
        <w:sz w:val="22"/>
      </w:rPr>
    </w:tblStylePr>
    <w:tblStylePr w:type="swCell">
      <w:rPr>
        <w:rFonts w:ascii="Arial" w:hAnsi="Arial"/>
        <w:sz w:val="22"/>
      </w:rPr>
    </w:tblStylePr>
  </w:style>
  <w:style w:type="paragraph" w:styleId="Caption">
    <w:name w:val="caption"/>
    <w:basedOn w:val="Normal"/>
    <w:next w:val="Normal"/>
    <w:uiPriority w:val="8"/>
    <w:rsid w:val="002645D5"/>
    <w:rPr>
      <w:iCs/>
      <w:sz w:val="20"/>
      <w:szCs w:val="18"/>
    </w:rPr>
  </w:style>
  <w:style w:type="character" w:styleId="PageNumber">
    <w:name w:val="page number"/>
    <w:aliases w:val="Page number"/>
    <w:basedOn w:val="DefaultParagraphFont"/>
    <w:uiPriority w:val="8"/>
    <w:rsid w:val="00E908F1"/>
    <w:rPr>
      <w:rFonts w:ascii="Lato" w:hAnsi="Lato"/>
      <w:sz w:val="19"/>
    </w:rPr>
  </w:style>
  <w:style w:type="paragraph" w:styleId="BalloonText">
    <w:name w:val="Balloon Text"/>
    <w:basedOn w:val="Normal"/>
    <w:link w:val="BalloonTextChar"/>
    <w:uiPriority w:val="99"/>
    <w:semiHidden/>
    <w:unhideWhenUsed/>
    <w:rsid w:val="00872EF1"/>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2EF1"/>
    <w:rPr>
      <w:rFonts w:ascii="Segoe UI" w:hAnsi="Segoe UI" w:cs="Segoe UI"/>
      <w:sz w:val="18"/>
      <w:szCs w:val="18"/>
    </w:rPr>
  </w:style>
  <w:style w:type="table" w:customStyle="1" w:styleId="NTGTable1">
    <w:name w:val="NTG Table1"/>
    <w:basedOn w:val="TableGrid"/>
    <w:uiPriority w:val="99"/>
    <w:rsid w:val="007A5EFD"/>
    <w:pPr>
      <w:spacing w:after="40"/>
    </w:pPr>
    <w:rPr>
      <w:lang w:eastAsia="en-AU"/>
    </w:rPr>
    <w:tblPr>
      <w:tblStyleRowBandSize w:val="1"/>
      <w:tblStyleColBandSize w:val="1"/>
    </w:tblPr>
    <w:trPr>
      <w:cantSplit/>
    </w:tr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jc w:val="left"/>
        <w:outlineLvl w:val="9"/>
      </w:pPr>
      <w:rPr>
        <w:rFonts w:ascii="Arial" w:hAnsi="Arial"/>
        <w:b/>
        <w:sz w:val="22"/>
      </w:rPr>
      <w:tblPr/>
      <w:trPr>
        <w:tblHeader/>
      </w:trPr>
      <w:tcPr>
        <w:shd w:val="clear" w:color="auto" w:fill="D9D9D9"/>
      </w:tcPr>
    </w:tblStylePr>
    <w:tblStylePr w:type="lastRow">
      <w:rPr>
        <w:rFonts w:ascii="Arial" w:hAnsi="Arial"/>
        <w:sz w:val="22"/>
      </w:rPr>
    </w:tblStylePr>
    <w:tblStylePr w:type="firstCol">
      <w:rPr>
        <w:rFonts w:ascii="Arial" w:hAnsi="Arial"/>
        <w:sz w:val="22"/>
      </w:rPr>
    </w:tblStylePr>
    <w:tblStylePr w:type="lastCol">
      <w:rPr>
        <w:rFonts w:ascii="Arial" w:hAnsi="Arial"/>
        <w:sz w:val="22"/>
      </w:rPr>
    </w:tblStylePr>
    <w:tblStylePr w:type="band1Vert">
      <w:rPr>
        <w:rFonts w:ascii="Arial" w:hAnsi="Arial"/>
        <w:sz w:val="22"/>
      </w:rPr>
    </w:tblStylePr>
    <w:tblStylePr w:type="band2Vert">
      <w:rPr>
        <w:rFonts w:ascii="Arial" w:hAnsi="Arial"/>
        <w:sz w:val="22"/>
      </w:rPr>
    </w:tblStylePr>
    <w:tblStylePr w:type="band1Horz">
      <w:rPr>
        <w:rFonts w:ascii="Arial" w:hAnsi="Arial"/>
        <w:sz w:val="22"/>
      </w:rPr>
    </w:tblStylePr>
    <w:tblStylePr w:type="band2Horz">
      <w:rPr>
        <w:rFonts w:ascii="Arial" w:hAnsi="Arial"/>
        <w:sz w:val="22"/>
      </w:rPr>
    </w:tblStylePr>
    <w:tblStylePr w:type="neCell">
      <w:rPr>
        <w:rFonts w:ascii="Arial" w:hAnsi="Arial"/>
        <w:sz w:val="22"/>
      </w:rPr>
    </w:tblStylePr>
    <w:tblStylePr w:type="nwCell">
      <w:rPr>
        <w:rFonts w:ascii="Arial" w:hAnsi="Arial"/>
        <w:sz w:val="22"/>
      </w:rPr>
    </w:tblStylePr>
    <w:tblStylePr w:type="seCell">
      <w:rPr>
        <w:rFonts w:ascii="Arial" w:hAnsi="Arial"/>
        <w:sz w:val="22"/>
      </w:rPr>
    </w:tblStylePr>
    <w:tblStylePr w:type="swCell">
      <w:rPr>
        <w:rFonts w:ascii="Arial" w:hAnsi="Arial"/>
        <w:sz w:val="22"/>
      </w:rPr>
    </w:tblStylePr>
  </w:style>
  <w:style w:type="character" w:customStyle="1" w:styleId="Requiredfieldmark">
    <w:name w:val="Required field mark"/>
    <w:uiPriority w:val="3"/>
    <w:qFormat/>
    <w:rsid w:val="007A5EFD"/>
    <w:rPr>
      <w:rFonts w:ascii="Lato" w:hAnsi="Lato"/>
      <w:b/>
      <w:bCs/>
      <w:color w:val="C00000"/>
      <w:sz w:val="22"/>
    </w:rPr>
  </w:style>
  <w:style w:type="character" w:customStyle="1" w:styleId="Questionlabel">
    <w:name w:val="Question label"/>
    <w:basedOn w:val="DefaultParagraphFont"/>
    <w:uiPriority w:val="3"/>
    <w:qFormat/>
    <w:rsid w:val="007A5EFD"/>
    <w:rPr>
      <w:rFonts w:ascii="Lato" w:hAnsi="Lato"/>
      <w:b/>
      <w:bCs/>
      <w:sz w:val="22"/>
    </w:rPr>
  </w:style>
  <w:style w:type="character" w:customStyle="1" w:styleId="Hidden">
    <w:name w:val="Hidden"/>
    <w:basedOn w:val="DefaultParagraphFont"/>
    <w:uiPriority w:val="6"/>
    <w:rsid w:val="00354DD9"/>
    <w:rPr>
      <w:rFonts w:ascii="Lato" w:hAnsi="Lato"/>
      <w:color w:val="FFFFFF" w:themeColor="background1"/>
      <w:sz w:val="2"/>
    </w:rPr>
  </w:style>
  <w:style w:type="paragraph" w:styleId="Header">
    <w:name w:val="header"/>
    <w:aliases w:val="Page header"/>
    <w:basedOn w:val="Normal"/>
    <w:link w:val="HeaderChar"/>
    <w:uiPriority w:val="8"/>
    <w:unhideWhenUsed/>
    <w:rsid w:val="005621C4"/>
    <w:pPr>
      <w:tabs>
        <w:tab w:val="center" w:pos="4513"/>
        <w:tab w:val="right" w:pos="9026"/>
      </w:tabs>
      <w:spacing w:after="240"/>
      <w:jc w:val="right"/>
    </w:pPr>
  </w:style>
  <w:style w:type="character" w:customStyle="1" w:styleId="HeaderChar">
    <w:name w:val="Header Char"/>
    <w:aliases w:val="Page header Char"/>
    <w:basedOn w:val="DefaultParagraphFont"/>
    <w:link w:val="Header"/>
    <w:uiPriority w:val="8"/>
    <w:rsid w:val="005621C4"/>
    <w:rPr>
      <w:rFonts w:ascii="Lato" w:hAnsi="Lato"/>
    </w:rPr>
  </w:style>
  <w:style w:type="paragraph" w:styleId="FootnoteText">
    <w:name w:val="footnote text"/>
    <w:basedOn w:val="Normal"/>
    <w:link w:val="FootnoteTextChar"/>
    <w:uiPriority w:val="99"/>
    <w:semiHidden/>
    <w:unhideWhenUsed/>
    <w:rsid w:val="005766BE"/>
    <w:pPr>
      <w:spacing w:after="0"/>
    </w:pPr>
    <w:rPr>
      <w:sz w:val="20"/>
    </w:rPr>
  </w:style>
  <w:style w:type="character" w:customStyle="1" w:styleId="FootnoteTextChar">
    <w:name w:val="Footnote Text Char"/>
    <w:basedOn w:val="DefaultParagraphFont"/>
    <w:link w:val="FootnoteText"/>
    <w:uiPriority w:val="99"/>
    <w:semiHidden/>
    <w:rsid w:val="005766BE"/>
    <w:rPr>
      <w:sz w:val="20"/>
    </w:rPr>
  </w:style>
  <w:style w:type="character" w:styleId="FootnoteReference">
    <w:name w:val="footnote reference"/>
    <w:basedOn w:val="DefaultParagraphFont"/>
    <w:uiPriority w:val="99"/>
    <w:semiHidden/>
    <w:unhideWhenUsed/>
    <w:rsid w:val="005766BE"/>
    <w:rPr>
      <w:vertAlign w:val="superscript"/>
    </w:rPr>
  </w:style>
  <w:style w:type="character" w:styleId="CommentReference">
    <w:name w:val="annotation reference"/>
    <w:basedOn w:val="DefaultParagraphFont"/>
    <w:uiPriority w:val="99"/>
    <w:semiHidden/>
    <w:unhideWhenUsed/>
    <w:rsid w:val="00603363"/>
    <w:rPr>
      <w:sz w:val="16"/>
      <w:szCs w:val="16"/>
    </w:rPr>
  </w:style>
  <w:style w:type="paragraph" w:styleId="CommentText">
    <w:name w:val="annotation text"/>
    <w:basedOn w:val="Normal"/>
    <w:link w:val="CommentTextChar"/>
    <w:uiPriority w:val="99"/>
    <w:semiHidden/>
    <w:unhideWhenUsed/>
    <w:rsid w:val="00603363"/>
    <w:rPr>
      <w:sz w:val="20"/>
    </w:rPr>
  </w:style>
  <w:style w:type="character" w:customStyle="1" w:styleId="CommentTextChar">
    <w:name w:val="Comment Text Char"/>
    <w:basedOn w:val="DefaultParagraphFont"/>
    <w:link w:val="CommentText"/>
    <w:uiPriority w:val="99"/>
    <w:semiHidden/>
    <w:rsid w:val="00603363"/>
    <w:rPr>
      <w:sz w:val="20"/>
    </w:rPr>
  </w:style>
  <w:style w:type="paragraph" w:styleId="CommentSubject">
    <w:name w:val="annotation subject"/>
    <w:basedOn w:val="CommentText"/>
    <w:next w:val="CommentText"/>
    <w:link w:val="CommentSubjectChar"/>
    <w:uiPriority w:val="99"/>
    <w:semiHidden/>
    <w:unhideWhenUsed/>
    <w:rsid w:val="00603363"/>
    <w:rPr>
      <w:b/>
      <w:bCs/>
    </w:rPr>
  </w:style>
  <w:style w:type="character" w:customStyle="1" w:styleId="CommentSubjectChar">
    <w:name w:val="Comment Subject Char"/>
    <w:basedOn w:val="CommentTextChar"/>
    <w:link w:val="CommentSubject"/>
    <w:uiPriority w:val="99"/>
    <w:semiHidden/>
    <w:rsid w:val="00603363"/>
    <w:rPr>
      <w:b/>
      <w:bCs/>
      <w:sz w:val="20"/>
    </w:rPr>
  </w:style>
  <w:style w:type="character" w:styleId="FollowedHyperlink">
    <w:name w:val="FollowedHyperlink"/>
    <w:basedOn w:val="DefaultParagraphFont"/>
    <w:uiPriority w:val="99"/>
    <w:semiHidden/>
    <w:unhideWhenUsed/>
    <w:rsid w:val="00524C43"/>
    <w:rPr>
      <w:color w:val="8C4799" w:themeColor="followedHyperlink"/>
      <w:u w:val="single"/>
    </w:rPr>
  </w:style>
  <w:style w:type="character" w:styleId="UnresolvedMention">
    <w:name w:val="Unresolved Mention"/>
    <w:basedOn w:val="DefaultParagraphFont"/>
    <w:uiPriority w:val="99"/>
    <w:semiHidden/>
    <w:unhideWhenUsed/>
    <w:rsid w:val="001636BD"/>
    <w:rPr>
      <w:color w:val="605E5C"/>
      <w:shd w:val="clear" w:color="auto" w:fill="E1DFDD"/>
    </w:rPr>
  </w:style>
  <w:style w:type="paragraph" w:styleId="Revision">
    <w:name w:val="Revision"/>
    <w:hidden/>
    <w:uiPriority w:val="99"/>
    <w:semiHidden/>
    <w:rsid w:val="00B3572A"/>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527222">
      <w:bodyDiv w:val="1"/>
      <w:marLeft w:val="0"/>
      <w:marRight w:val="0"/>
      <w:marTop w:val="0"/>
      <w:marBottom w:val="0"/>
      <w:divBdr>
        <w:top w:val="none" w:sz="0" w:space="0" w:color="auto"/>
        <w:left w:val="none" w:sz="0" w:space="0" w:color="auto"/>
        <w:bottom w:val="none" w:sz="0" w:space="0" w:color="auto"/>
        <w:right w:val="none" w:sz="0" w:space="0" w:color="auto"/>
      </w:divBdr>
    </w:div>
    <w:div w:id="1720862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egislation.nt.gov.au/Legislation/LIQUOR-ACT-2019" TargetMode="External"/><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nt.gov.au/law/alcohol/bans-and-dry-areas/where-you-can-drink-in-public"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nt.gov.au/law/alcohol/bans-and-dry-areas/changes-to-alcohol-restrictions-in-nt-communities" TargetMode="External"/><Relationship Id="rId5" Type="http://schemas.openxmlformats.org/officeDocument/2006/relationships/settings" Target="settings.xml"/><Relationship Id="rId15" Type="http://schemas.openxmlformats.org/officeDocument/2006/relationships/hyperlink" Target="mailto:liquorpermits@nt.gov.au" TargetMode="External"/><Relationship Id="rId10" Type="http://schemas.openxmlformats.org/officeDocument/2006/relationships/hyperlink" Target="mailto:liquorlicensing@nt.gov.au" TargetMode="Externa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mailto:liquorpermits@nt.gov.au" TargetMode="External"/><Relationship Id="rId14" Type="http://schemas.openxmlformats.org/officeDocument/2006/relationships/hyperlink" Target="https://dth.nt.gov.au/publications/corporate/dth-privacy-policy"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notes.xml.rels><?xml version="1.0" encoding="UTF-8" standalone="yes"?>
<Relationships xmlns="http://schemas.openxmlformats.org/package/2006/relationships"><Relationship Id="rId3" Type="http://schemas.openxmlformats.org/officeDocument/2006/relationships/hyperlink" Target="https://legislation.nt.gov.au/Legislation/LIQUOR-ACT-2019" TargetMode="External"/><Relationship Id="rId2" Type="http://schemas.openxmlformats.org/officeDocument/2006/relationships/hyperlink" Target="https://nt.gov.au/law/alcohol/bans-and-dry-areas/where-you-can-drink-in-public" TargetMode="External"/><Relationship Id="rId1" Type="http://schemas.openxmlformats.org/officeDocument/2006/relationships/hyperlink" Target="https://nt.gov.au/law/alcohol/bans-and-dry-areas/changes-to-alcohol-restrictions-in-nt-communities" TargetMode="External"/><Relationship Id="rId4" Type="http://schemas.openxmlformats.org/officeDocument/2006/relationships/hyperlink" Target="https://dth.nt.gov.au/publications/corporate/dth-privacy-polic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fair\Desktop\New%20forms\Stage%202\Done\ntg-form-template_9.dotx" TargetMode="External"/></Relationships>
</file>

<file path=word/theme/theme1.xml><?xml version="1.0" encoding="utf-8"?>
<a:theme xmlns:a="http://schemas.openxmlformats.org/drawingml/2006/main" name="NTG theme new">
  <a:themeElements>
    <a:clrScheme name="NTG brand colours">
      <a:dk1>
        <a:srgbClr val="1F1F5F"/>
      </a:dk1>
      <a:lt1>
        <a:sysClr val="window" lastClr="FFFFFF"/>
      </a:lt1>
      <a:dk2>
        <a:srgbClr val="EE6321"/>
      </a:dk2>
      <a:lt2>
        <a:srgbClr val="FFFFFF"/>
      </a:lt2>
      <a:accent1>
        <a:srgbClr val="C25062"/>
      </a:accent1>
      <a:accent2>
        <a:srgbClr val="127CC0"/>
      </a:accent2>
      <a:accent3>
        <a:srgbClr val="007E91"/>
      </a:accent3>
      <a:accent4>
        <a:srgbClr val="980044"/>
      </a:accent4>
      <a:accent5>
        <a:srgbClr val="845278"/>
      </a:accent5>
      <a:accent6>
        <a:srgbClr val="1E5E5E"/>
      </a:accent6>
      <a:hlink>
        <a:srgbClr val="0563C1"/>
      </a:hlink>
      <a:folHlink>
        <a:srgbClr val="8C4799"/>
      </a:folHlink>
    </a:clrScheme>
    <a:fontScheme name="NT Government brand">
      <a:majorFont>
        <a:latin typeface="Lato Semibold"/>
        <a:ea typeface=""/>
        <a:cs typeface=""/>
      </a:majorFont>
      <a:minorFont>
        <a:latin typeface="Lato"/>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2025-02-24T00:00:00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40C5EEB-386A-45F4-B213-DB41ECC40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ntg-form-template_9.dotx</Template>
  <TotalTime>1</TotalTime>
  <Pages>5</Pages>
  <Words>1219</Words>
  <Characters>6954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Application for a liquor permit for an area other than East Arnhem, Maningrida and Groote Eylandt</vt:lpstr>
    </vt:vector>
  </TitlesOfParts>
  <Company>TOURISM AND HOSPITALITY</Company>
  <LinksUpToDate>false</LinksUpToDate>
  <CharactersWithSpaces>8157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Licensing NT</dc:title>
  <dc:creator>Northern Territory Government</dc:creator>
  <cp:lastModifiedBy>Patrick Bear</cp:lastModifiedBy>
  <cp:revision>2</cp:revision>
  <cp:lastPrinted>2025-02-24T06:20:00Z</cp:lastPrinted>
  <dcterms:created xsi:type="dcterms:W3CDTF">2025-03-20T23:08:00Z</dcterms:created>
  <dcterms:modified xsi:type="dcterms:W3CDTF">2025-03-20T23:08:00Z</dcterms:modified>
</cp:coreProperties>
</file>