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1"/>
        <w:tblW w:w="10358"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2159"/>
        <w:gridCol w:w="10"/>
        <w:gridCol w:w="145"/>
        <w:gridCol w:w="2372"/>
        <w:gridCol w:w="604"/>
        <w:gridCol w:w="423"/>
        <w:gridCol w:w="1806"/>
        <w:gridCol w:w="14"/>
        <w:gridCol w:w="170"/>
        <w:gridCol w:w="1559"/>
        <w:gridCol w:w="1096"/>
      </w:tblGrid>
      <w:tr w:rsidR="00872B4E" w:rsidRPr="007A5EFD" w14:paraId="6816424B" w14:textId="77777777" w:rsidTr="001F0A15">
        <w:trPr>
          <w:trHeight w:val="4037"/>
        </w:trPr>
        <w:tc>
          <w:tcPr>
            <w:tcW w:w="10358" w:type="dxa"/>
            <w:gridSpan w:val="11"/>
            <w:tcBorders>
              <w:top w:val="nil"/>
              <w:left w:val="nil"/>
              <w:bottom w:val="single" w:sz="4" w:space="0" w:color="auto"/>
              <w:right w:val="nil"/>
            </w:tcBorders>
            <w:shd w:val="clear" w:color="auto" w:fill="FFFFFF" w:themeFill="background2"/>
            <w:noWrap/>
            <w:tcMar>
              <w:left w:w="0" w:type="dxa"/>
              <w:right w:w="0" w:type="dxa"/>
            </w:tcMar>
          </w:tcPr>
          <w:p w14:paraId="134363D9" w14:textId="08244615" w:rsidR="00162D96" w:rsidRPr="00872B4E" w:rsidRDefault="0080569B" w:rsidP="00CF6FA5">
            <w:pPr>
              <w:pStyle w:val="Heading1"/>
              <w:rPr>
                <w:rFonts w:eastAsia="Calibri"/>
              </w:rPr>
            </w:pPr>
            <w:r>
              <w:rPr>
                <w:rFonts w:eastAsia="Calibri"/>
              </w:rPr>
              <w:t xml:space="preserve">Relevant form </w:t>
            </w:r>
            <w:r w:rsidR="00EF4AE7">
              <w:rPr>
                <w:rFonts w:eastAsia="Calibri"/>
              </w:rPr>
              <w:t>–</w:t>
            </w:r>
            <w:r>
              <w:rPr>
                <w:rFonts w:eastAsia="Calibri"/>
              </w:rPr>
              <w:t xml:space="preserve"> </w:t>
            </w:r>
            <w:r w:rsidR="00EF4AE7" w:rsidRPr="005C2721">
              <w:rPr>
                <w:rFonts w:eastAsia="Calibri"/>
              </w:rPr>
              <w:t>Petroleum</w:t>
            </w:r>
            <w:r w:rsidR="00EF4AE7">
              <w:rPr>
                <w:rFonts w:eastAsia="Calibri"/>
              </w:rPr>
              <w:t xml:space="preserve"> (Environment) Regulations 2016</w:t>
            </w:r>
          </w:p>
          <w:p w14:paraId="12306B4E" w14:textId="5D951036" w:rsidR="007B3B6B" w:rsidRDefault="004D279A" w:rsidP="001F0A15">
            <w:pPr>
              <w:spacing w:after="0"/>
            </w:pPr>
            <w:r>
              <w:t xml:space="preserve">This </w:t>
            </w:r>
            <w:r w:rsidR="007B3B6B">
              <w:t>is the relevant form for the purposes of regulation 52 of the</w:t>
            </w:r>
            <w:hyperlink r:id="rId12">
              <w:r w:rsidR="00F77FE0" w:rsidRPr="2330D01B">
                <w:rPr>
                  <w:rStyle w:val="Hyperlink"/>
                </w:rPr>
                <w:t xml:space="preserve"> </w:t>
              </w:r>
              <w:r w:rsidR="00F77FE0" w:rsidRPr="2330D01B">
                <w:rPr>
                  <w:rStyle w:val="Hyperlink"/>
                  <w:i/>
                  <w:iCs/>
                </w:rPr>
                <w:t>Petroleum (Environment) Regulations 2016</w:t>
              </w:r>
            </w:hyperlink>
            <w:r w:rsidR="00F77FE0">
              <w:rPr>
                <w:rStyle w:val="FootnoteReference"/>
              </w:rPr>
              <w:footnoteReference w:id="1"/>
            </w:r>
            <w:r w:rsidR="00F77FE0">
              <w:t xml:space="preserve"> (Environment Regulations).</w:t>
            </w:r>
          </w:p>
          <w:p w14:paraId="57FF061C" w14:textId="77777777" w:rsidR="00F77FE0" w:rsidRDefault="00F77FE0" w:rsidP="001F0A15">
            <w:pPr>
              <w:spacing w:after="0"/>
            </w:pPr>
          </w:p>
          <w:p w14:paraId="52FC5667" w14:textId="1F40025D" w:rsidR="00347FDF" w:rsidRDefault="00F77FE0" w:rsidP="001F0A15">
            <w:pPr>
              <w:spacing w:after="0"/>
            </w:pPr>
            <w:r>
              <w:t xml:space="preserve">Use </w:t>
            </w:r>
            <w:r w:rsidR="0083107D">
              <w:t xml:space="preserve">this form to </w:t>
            </w:r>
            <w:r w:rsidR="004D0180">
              <w:t>elect</w:t>
            </w:r>
            <w:r w:rsidR="00C9079D">
              <w:t xml:space="preserve"> the Code of Practice</w:t>
            </w:r>
            <w:r w:rsidR="00487557">
              <w:t xml:space="preserve"> you wish to have your </w:t>
            </w:r>
            <w:r w:rsidR="00A773DB">
              <w:t>Environment Management Plan (EMP) assessed under</w:t>
            </w:r>
            <w:r w:rsidR="00CF6FA5">
              <w:t xml:space="preserve">, in accordance with </w:t>
            </w:r>
            <w:r w:rsidR="004D279A">
              <w:t xml:space="preserve">the transitional arrangements in the </w:t>
            </w:r>
            <w:r w:rsidR="004D279A" w:rsidRPr="005C2721">
              <w:t>Environment</w:t>
            </w:r>
            <w:r w:rsidR="009203A0" w:rsidRPr="005C2721">
              <w:t xml:space="preserve"> </w:t>
            </w:r>
            <w:r w:rsidR="004D279A" w:rsidRPr="005C2721">
              <w:t xml:space="preserve">Regulations. </w:t>
            </w:r>
          </w:p>
          <w:p w14:paraId="7BECE77E" w14:textId="77777777" w:rsidR="00412441" w:rsidRDefault="00412441" w:rsidP="001F0A15">
            <w:pPr>
              <w:spacing w:after="0"/>
              <w:rPr>
                <w:i/>
                <w:iCs/>
              </w:rPr>
            </w:pPr>
          </w:p>
          <w:p w14:paraId="128AD747" w14:textId="77777777" w:rsidR="00C17199" w:rsidRDefault="00C17199" w:rsidP="001F0A15">
            <w:pPr>
              <w:spacing w:after="0"/>
            </w:pPr>
            <w:r w:rsidRPr="0069702E">
              <w:t xml:space="preserve">For EMPs submitted on or before 29 July 2027, an interest holder may elect to have the EMP assessed under the </w:t>
            </w:r>
            <w:r w:rsidRPr="005C2721">
              <w:t>Code of Practice: Onshore Petroleum Activities in the Northern Territory (2025)</w:t>
            </w:r>
            <w:r w:rsidRPr="00C17199">
              <w:t xml:space="preserve"> and the </w:t>
            </w:r>
            <w:r w:rsidRPr="005C2721">
              <w:t>Petroleum (Environment) Regulations 2016</w:t>
            </w:r>
            <w:r>
              <w:t xml:space="preserve"> as in force immediately before 30 July 2026</w:t>
            </w:r>
            <w:r w:rsidRPr="0069702E">
              <w:t xml:space="preserve">. </w:t>
            </w:r>
          </w:p>
          <w:p w14:paraId="78E84E51" w14:textId="77777777" w:rsidR="00C17199" w:rsidRDefault="00C17199" w:rsidP="001F0A15">
            <w:pPr>
              <w:spacing w:after="0"/>
            </w:pPr>
          </w:p>
          <w:p w14:paraId="1A2DBF72" w14:textId="77777777" w:rsidR="007D6198" w:rsidRPr="007D6198" w:rsidRDefault="00C17199" w:rsidP="001F0A15">
            <w:pPr>
              <w:spacing w:after="0"/>
            </w:pPr>
            <w:r>
              <w:t>From 30 July 2027</w:t>
            </w:r>
            <w:r w:rsidRPr="0069702E">
              <w:t>, EMPs must</w:t>
            </w:r>
            <w:r>
              <w:t xml:space="preserve"> comply with and will be assessed </w:t>
            </w:r>
            <w:r w:rsidRPr="0069702E">
              <w:t xml:space="preserve">under the </w:t>
            </w:r>
            <w:r w:rsidRPr="005C2721">
              <w:t>Code of Practice: Environment (2026).</w:t>
            </w:r>
          </w:p>
        </w:tc>
      </w:tr>
      <w:tr w:rsidR="00B11432" w:rsidRPr="007A5EFD" w14:paraId="5816E4B8" w14:textId="77777777" w:rsidTr="00D84131">
        <w:trPr>
          <w:trHeight w:hRule="exact" w:val="396"/>
        </w:trPr>
        <w:tc>
          <w:tcPr>
            <w:tcW w:w="10358" w:type="dxa"/>
            <w:gridSpan w:val="11"/>
            <w:tcBorders>
              <w:top w:val="single" w:sz="4" w:space="0" w:color="1A1B20" w:themeColor="text1" w:themeShade="80"/>
              <w:bottom w:val="single" w:sz="4" w:space="0" w:color="auto"/>
            </w:tcBorders>
            <w:shd w:val="clear" w:color="auto" w:fill="343741"/>
            <w:noWrap/>
            <w:tcMar>
              <w:top w:w="108" w:type="dxa"/>
              <w:bottom w:w="108" w:type="dxa"/>
            </w:tcMar>
            <w:vAlign w:val="center"/>
          </w:tcPr>
          <w:p w14:paraId="2227488C" w14:textId="1E9ED564" w:rsidR="00B11432" w:rsidRPr="001F0A15" w:rsidRDefault="00B11432" w:rsidP="00B95400">
            <w:pPr>
              <w:rPr>
                <w:b/>
                <w:szCs w:val="22"/>
              </w:rPr>
            </w:pPr>
            <w:r w:rsidRPr="001F0A15">
              <w:rPr>
                <w:b/>
                <w:szCs w:val="22"/>
              </w:rPr>
              <w:t>Section 1 - Interest Holder Details</w:t>
            </w:r>
          </w:p>
        </w:tc>
      </w:tr>
      <w:tr w:rsidR="007D48A4" w:rsidRPr="007A5EFD" w14:paraId="68D26C7E" w14:textId="77777777" w:rsidTr="001F0A15">
        <w:trPr>
          <w:trHeight w:val="567"/>
        </w:trPr>
        <w:tc>
          <w:tcPr>
            <w:tcW w:w="2314" w:type="dxa"/>
            <w:gridSpan w:val="3"/>
            <w:tcBorders>
              <w:top w:val="single" w:sz="4" w:space="0" w:color="1A1B20" w:themeColor="text1" w:themeShade="80"/>
              <w:bottom w:val="single" w:sz="4" w:space="0" w:color="auto"/>
            </w:tcBorders>
            <w:noWrap/>
            <w:tcMar>
              <w:top w:w="108" w:type="dxa"/>
              <w:bottom w:w="108" w:type="dxa"/>
            </w:tcMar>
            <w:vAlign w:val="center"/>
          </w:tcPr>
          <w:p w14:paraId="069D6997" w14:textId="4EBCF503" w:rsidR="007D48A4" w:rsidRPr="007A5EFD" w:rsidRDefault="00937EBA" w:rsidP="00B95400">
            <w:pPr>
              <w:rPr>
                <w:rFonts w:ascii="Arial" w:hAnsi="Arial"/>
                <w:b/>
                <w:bCs/>
              </w:rPr>
            </w:pPr>
            <w:r w:rsidRPr="5B5F5ACA">
              <w:rPr>
                <w:rStyle w:val="Questionlabel"/>
              </w:rPr>
              <w:t>Interest Holder</w:t>
            </w:r>
            <w:r w:rsidR="00C75FE8" w:rsidRPr="5B5F5ACA">
              <w:rPr>
                <w:rStyle w:val="Questionlabel"/>
              </w:rPr>
              <w:t xml:space="preserve"> (company</w:t>
            </w:r>
            <w:r w:rsidR="15DEF907" w:rsidRPr="5B5F5ACA">
              <w:rPr>
                <w:rStyle w:val="Questionlabel"/>
              </w:rPr>
              <w:t>/name</w:t>
            </w:r>
            <w:r w:rsidR="00C75FE8" w:rsidRPr="5B5F5ACA">
              <w:rPr>
                <w:rStyle w:val="Questionlabel"/>
              </w:rPr>
              <w:t>)</w:t>
            </w:r>
          </w:p>
        </w:tc>
        <w:tc>
          <w:tcPr>
            <w:tcW w:w="2976" w:type="dxa"/>
            <w:gridSpan w:val="2"/>
            <w:tcBorders>
              <w:top w:val="single" w:sz="4" w:space="0" w:color="1A1B20" w:themeColor="text1" w:themeShade="80"/>
              <w:bottom w:val="single" w:sz="4" w:space="0" w:color="auto"/>
            </w:tcBorders>
            <w:noWrap/>
            <w:tcMar>
              <w:top w:w="108" w:type="dxa"/>
              <w:bottom w:w="108" w:type="dxa"/>
            </w:tcMar>
            <w:vAlign w:val="center"/>
          </w:tcPr>
          <w:p w14:paraId="5FE86B51" w14:textId="44019482" w:rsidR="007D48A4" w:rsidRPr="002C0BEF" w:rsidRDefault="006B3251" w:rsidP="00B95400">
            <w:r w:rsidRPr="35F79D2C">
              <w:rPr>
                <w:sz w:val="18"/>
                <w:szCs w:val="18"/>
              </w:rPr>
              <w:t>Full legal name of the registered interest holder as it appears on the petroleum interest</w:t>
            </w:r>
          </w:p>
        </w:tc>
        <w:tc>
          <w:tcPr>
            <w:tcW w:w="2413" w:type="dxa"/>
            <w:gridSpan w:val="4"/>
            <w:tcBorders>
              <w:top w:val="single" w:sz="4" w:space="0" w:color="1A1B20" w:themeColor="text1" w:themeShade="80"/>
              <w:bottom w:val="single" w:sz="4" w:space="0" w:color="auto"/>
            </w:tcBorders>
            <w:noWrap/>
            <w:tcMar>
              <w:top w:w="108" w:type="dxa"/>
              <w:bottom w:w="108" w:type="dxa"/>
            </w:tcMar>
            <w:vAlign w:val="center"/>
          </w:tcPr>
          <w:p w14:paraId="7269FBBB" w14:textId="487DB7E2" w:rsidR="007D48A4" w:rsidRPr="007A5EFD" w:rsidRDefault="00BA12F5" w:rsidP="00B95400">
            <w:pPr>
              <w:rPr>
                <w:rFonts w:ascii="Arial" w:hAnsi="Arial"/>
              </w:rPr>
            </w:pPr>
            <w:r w:rsidRPr="00BA12F5">
              <w:rPr>
                <w:rStyle w:val="Questionlabel"/>
              </w:rPr>
              <w:t>ABN / ACN</w:t>
            </w:r>
          </w:p>
        </w:tc>
        <w:tc>
          <w:tcPr>
            <w:tcW w:w="2655" w:type="dxa"/>
            <w:gridSpan w:val="2"/>
            <w:tcBorders>
              <w:top w:val="single" w:sz="4" w:space="0" w:color="1A1B20" w:themeColor="text1" w:themeShade="80"/>
              <w:bottom w:val="single" w:sz="4" w:space="0" w:color="auto"/>
            </w:tcBorders>
            <w:noWrap/>
            <w:tcMar>
              <w:top w:w="108" w:type="dxa"/>
              <w:bottom w:w="108" w:type="dxa"/>
            </w:tcMar>
            <w:vAlign w:val="center"/>
          </w:tcPr>
          <w:p w14:paraId="66EB380E" w14:textId="002FCB95" w:rsidR="007D48A4" w:rsidRPr="002C0BEF" w:rsidRDefault="007B73B0" w:rsidP="00B95400">
            <w:r w:rsidRPr="00416816">
              <w:rPr>
                <w:sz w:val="18"/>
                <w:szCs w:val="18"/>
              </w:rPr>
              <w:t>Australian Business Number or Australian Company Number</w:t>
            </w:r>
          </w:p>
        </w:tc>
      </w:tr>
      <w:tr w:rsidR="002B6929" w:rsidRPr="007A5EFD" w14:paraId="1262DE65" w14:textId="77777777" w:rsidTr="001F0A15">
        <w:trPr>
          <w:trHeight w:val="567"/>
        </w:trPr>
        <w:tc>
          <w:tcPr>
            <w:tcW w:w="2314" w:type="dxa"/>
            <w:gridSpan w:val="3"/>
            <w:tcBorders>
              <w:top w:val="single" w:sz="4" w:space="0" w:color="auto"/>
              <w:bottom w:val="single" w:sz="4" w:space="0" w:color="auto"/>
            </w:tcBorders>
            <w:noWrap/>
            <w:tcMar>
              <w:top w:w="108" w:type="dxa"/>
              <w:bottom w:w="108" w:type="dxa"/>
            </w:tcMar>
            <w:vAlign w:val="center"/>
          </w:tcPr>
          <w:p w14:paraId="6B98FDD4" w14:textId="7B87EE90" w:rsidR="002B6929" w:rsidRPr="007A5EFD" w:rsidRDefault="002B6929" w:rsidP="002B6929">
            <w:pPr>
              <w:rPr>
                <w:rStyle w:val="Questionlabel"/>
              </w:rPr>
            </w:pPr>
            <w:r>
              <w:rPr>
                <w:rStyle w:val="Questionlabel"/>
              </w:rPr>
              <w:t>Petroleum Interest(s)</w:t>
            </w:r>
          </w:p>
        </w:tc>
        <w:tc>
          <w:tcPr>
            <w:tcW w:w="2976" w:type="dxa"/>
            <w:gridSpan w:val="2"/>
            <w:tcBorders>
              <w:top w:val="single" w:sz="4" w:space="0" w:color="auto"/>
              <w:bottom w:val="single" w:sz="4" w:space="0" w:color="auto"/>
            </w:tcBorders>
            <w:noWrap/>
            <w:tcMar>
              <w:top w:w="108" w:type="dxa"/>
              <w:bottom w:w="108" w:type="dxa"/>
            </w:tcMar>
            <w:vAlign w:val="center"/>
          </w:tcPr>
          <w:p w14:paraId="674EA8F9" w14:textId="28D80D5D" w:rsidR="002B6929" w:rsidRPr="001F0A15" w:rsidRDefault="002B6929" w:rsidP="002B6929">
            <w:pPr>
              <w:rPr>
                <w:sz w:val="18"/>
                <w:szCs w:val="18"/>
              </w:rPr>
            </w:pPr>
            <w:r>
              <w:rPr>
                <w:rFonts w:asciiTheme="minorHAnsi" w:hAnsiTheme="minorHAnsi"/>
                <w:sz w:val="18"/>
                <w:szCs w:val="18"/>
              </w:rPr>
              <w:t>Unique identifier of the relevant petroleum interest(s).</w:t>
            </w:r>
          </w:p>
        </w:tc>
        <w:tc>
          <w:tcPr>
            <w:tcW w:w="2413" w:type="dxa"/>
            <w:gridSpan w:val="4"/>
            <w:tcBorders>
              <w:top w:val="single" w:sz="4" w:space="0" w:color="auto"/>
              <w:bottom w:val="single" w:sz="4" w:space="0" w:color="auto"/>
            </w:tcBorders>
            <w:noWrap/>
            <w:tcMar>
              <w:top w:w="108" w:type="dxa"/>
              <w:bottom w:w="108" w:type="dxa"/>
            </w:tcMar>
            <w:vAlign w:val="center"/>
          </w:tcPr>
          <w:p w14:paraId="4FB53525" w14:textId="2DBF621C" w:rsidR="002B6929" w:rsidRPr="007A5EFD" w:rsidRDefault="002B6929" w:rsidP="002B6929">
            <w:pPr>
              <w:rPr>
                <w:rStyle w:val="Questionlabel"/>
              </w:rPr>
            </w:pPr>
            <w:r>
              <w:rPr>
                <w:rStyle w:val="Questionlabel"/>
              </w:rPr>
              <w:t>Contact Name</w:t>
            </w:r>
          </w:p>
        </w:tc>
        <w:tc>
          <w:tcPr>
            <w:tcW w:w="2655" w:type="dxa"/>
            <w:gridSpan w:val="2"/>
            <w:tcBorders>
              <w:top w:val="single" w:sz="4" w:space="0" w:color="auto"/>
              <w:bottom w:val="single" w:sz="4" w:space="0" w:color="auto"/>
            </w:tcBorders>
            <w:noWrap/>
            <w:tcMar>
              <w:top w:w="108" w:type="dxa"/>
              <w:bottom w:w="108" w:type="dxa"/>
            </w:tcMar>
            <w:vAlign w:val="center"/>
          </w:tcPr>
          <w:p w14:paraId="75C49A5D" w14:textId="2223A723" w:rsidR="002B6929" w:rsidRPr="002C0BEF" w:rsidRDefault="002B6929" w:rsidP="002B6929">
            <w:r w:rsidRPr="00416816">
              <w:rPr>
                <w:sz w:val="18"/>
                <w:szCs w:val="18"/>
              </w:rPr>
              <w:t>Full name of the authorised contact for this application</w:t>
            </w:r>
          </w:p>
        </w:tc>
      </w:tr>
      <w:tr w:rsidR="002B6929" w:rsidRPr="007A5EFD" w14:paraId="10043FD8" w14:textId="77777777" w:rsidTr="001F0A15">
        <w:trPr>
          <w:trHeight w:val="567"/>
        </w:trPr>
        <w:tc>
          <w:tcPr>
            <w:tcW w:w="2314" w:type="dxa"/>
            <w:gridSpan w:val="3"/>
            <w:tcBorders>
              <w:top w:val="single" w:sz="4" w:space="0" w:color="auto"/>
              <w:bottom w:val="single" w:sz="4" w:space="0" w:color="auto"/>
            </w:tcBorders>
            <w:noWrap/>
            <w:tcMar>
              <w:top w:w="108" w:type="dxa"/>
              <w:bottom w:w="108" w:type="dxa"/>
            </w:tcMar>
            <w:vAlign w:val="center"/>
          </w:tcPr>
          <w:p w14:paraId="0B7AF52C" w14:textId="778EE9E7" w:rsidR="002B6929" w:rsidRDefault="002B6929" w:rsidP="002B6929">
            <w:pPr>
              <w:rPr>
                <w:rStyle w:val="Questionlabel"/>
              </w:rPr>
            </w:pPr>
            <w:r w:rsidRPr="52E25BD1">
              <w:rPr>
                <w:rStyle w:val="Questionlabel"/>
              </w:rPr>
              <w:t>Phone Number</w:t>
            </w:r>
          </w:p>
        </w:tc>
        <w:tc>
          <w:tcPr>
            <w:tcW w:w="2976" w:type="dxa"/>
            <w:gridSpan w:val="2"/>
            <w:tcBorders>
              <w:top w:val="single" w:sz="4" w:space="0" w:color="auto"/>
              <w:bottom w:val="single" w:sz="4" w:space="0" w:color="auto"/>
            </w:tcBorders>
            <w:noWrap/>
            <w:tcMar>
              <w:top w:w="108" w:type="dxa"/>
              <w:bottom w:w="108" w:type="dxa"/>
            </w:tcMar>
            <w:vAlign w:val="center"/>
          </w:tcPr>
          <w:p w14:paraId="071C6065" w14:textId="77777777" w:rsidR="002B6929" w:rsidRPr="00416816" w:rsidRDefault="002B6929" w:rsidP="002B6929">
            <w:pPr>
              <w:rPr>
                <w:sz w:val="18"/>
                <w:szCs w:val="18"/>
              </w:rPr>
            </w:pPr>
          </w:p>
        </w:tc>
        <w:tc>
          <w:tcPr>
            <w:tcW w:w="2413" w:type="dxa"/>
            <w:gridSpan w:val="4"/>
            <w:tcBorders>
              <w:top w:val="single" w:sz="4" w:space="0" w:color="auto"/>
              <w:bottom w:val="single" w:sz="4" w:space="0" w:color="auto"/>
            </w:tcBorders>
            <w:noWrap/>
            <w:tcMar>
              <w:top w:w="108" w:type="dxa"/>
              <w:bottom w:w="108" w:type="dxa"/>
            </w:tcMar>
            <w:vAlign w:val="center"/>
          </w:tcPr>
          <w:p w14:paraId="66AABA23" w14:textId="3C8853E6" w:rsidR="002B6929" w:rsidRPr="52E25BD1" w:rsidRDefault="002B6929" w:rsidP="002B6929">
            <w:pPr>
              <w:rPr>
                <w:rStyle w:val="Questionlabel"/>
              </w:rPr>
            </w:pPr>
            <w:r w:rsidRPr="52E25BD1">
              <w:rPr>
                <w:rStyle w:val="Questionlabel"/>
              </w:rPr>
              <w:t>Email Address</w:t>
            </w:r>
          </w:p>
        </w:tc>
        <w:tc>
          <w:tcPr>
            <w:tcW w:w="2655" w:type="dxa"/>
            <w:gridSpan w:val="2"/>
            <w:tcBorders>
              <w:top w:val="single" w:sz="4" w:space="0" w:color="auto"/>
              <w:bottom w:val="single" w:sz="4" w:space="0" w:color="auto"/>
            </w:tcBorders>
            <w:noWrap/>
            <w:tcMar>
              <w:top w:w="108" w:type="dxa"/>
              <w:bottom w:w="108" w:type="dxa"/>
            </w:tcMar>
            <w:vAlign w:val="center"/>
          </w:tcPr>
          <w:p w14:paraId="3EB3BA70" w14:textId="77777777" w:rsidR="002B6929" w:rsidRPr="002C0BEF" w:rsidRDefault="002B6929" w:rsidP="002B6929"/>
        </w:tc>
      </w:tr>
      <w:tr w:rsidR="002B6929" w:rsidRPr="007A5EFD" w14:paraId="09CDCD94" w14:textId="77777777" w:rsidTr="001F0A15">
        <w:trPr>
          <w:trHeight w:val="567"/>
        </w:trPr>
        <w:tc>
          <w:tcPr>
            <w:tcW w:w="2314" w:type="dxa"/>
            <w:gridSpan w:val="3"/>
            <w:tcBorders>
              <w:top w:val="single" w:sz="4" w:space="0" w:color="auto"/>
              <w:bottom w:val="single" w:sz="4" w:space="0" w:color="auto"/>
            </w:tcBorders>
            <w:noWrap/>
            <w:tcMar>
              <w:top w:w="108" w:type="dxa"/>
              <w:bottom w:w="108" w:type="dxa"/>
            </w:tcMar>
            <w:vAlign w:val="center"/>
          </w:tcPr>
          <w:p w14:paraId="2B2FA15A" w14:textId="26229044" w:rsidR="002B6929" w:rsidRPr="52E25BD1" w:rsidRDefault="002B6929" w:rsidP="002B6929">
            <w:pPr>
              <w:rPr>
                <w:rStyle w:val="Questionlabel"/>
              </w:rPr>
            </w:pPr>
            <w:r>
              <w:rPr>
                <w:rStyle w:val="Questionlabel"/>
              </w:rPr>
              <w:t>EMP Title</w:t>
            </w:r>
          </w:p>
        </w:tc>
        <w:tc>
          <w:tcPr>
            <w:tcW w:w="8044" w:type="dxa"/>
            <w:gridSpan w:val="8"/>
            <w:tcBorders>
              <w:top w:val="single" w:sz="4" w:space="0" w:color="auto"/>
              <w:bottom w:val="single" w:sz="4" w:space="0" w:color="auto"/>
            </w:tcBorders>
            <w:noWrap/>
            <w:tcMar>
              <w:top w:w="108" w:type="dxa"/>
              <w:bottom w:w="108" w:type="dxa"/>
            </w:tcMar>
            <w:vAlign w:val="center"/>
          </w:tcPr>
          <w:p w14:paraId="5D4DB962" w14:textId="0EBCDBB7" w:rsidR="002B6929" w:rsidRPr="002C0BEF" w:rsidRDefault="002B6929" w:rsidP="002B6929">
            <w:r w:rsidRPr="0090700E">
              <w:rPr>
                <w:sz w:val="18"/>
                <w:szCs w:val="18"/>
              </w:rPr>
              <w:t>Full title of the Environment Management Plan</w:t>
            </w:r>
          </w:p>
        </w:tc>
      </w:tr>
      <w:tr w:rsidR="002B6929" w:rsidRPr="007A5EFD" w14:paraId="25E1CAA4" w14:textId="77777777" w:rsidTr="001F0A15">
        <w:trPr>
          <w:trHeight w:val="340"/>
        </w:trPr>
        <w:tc>
          <w:tcPr>
            <w:tcW w:w="10358" w:type="dxa"/>
            <w:gridSpan w:val="11"/>
            <w:tcBorders>
              <w:top w:val="single" w:sz="4" w:space="0" w:color="auto"/>
              <w:bottom w:val="single" w:sz="4" w:space="0" w:color="auto"/>
            </w:tcBorders>
            <w:shd w:val="clear" w:color="auto" w:fill="343741" w:themeFill="text1"/>
            <w:noWrap/>
            <w:tcMar>
              <w:top w:w="108" w:type="dxa"/>
              <w:bottom w:w="108" w:type="dxa"/>
            </w:tcMar>
            <w:vAlign w:val="center"/>
          </w:tcPr>
          <w:p w14:paraId="75FA7EDD" w14:textId="3150E76E" w:rsidR="002B6929" w:rsidRPr="007A5EFD" w:rsidRDefault="002B6929" w:rsidP="002B6929">
            <w:pPr>
              <w:rPr>
                <w:rStyle w:val="Questionlabel"/>
              </w:rPr>
            </w:pPr>
            <w:r>
              <w:rPr>
                <w:rStyle w:val="Questionlabel"/>
                <w:color w:val="FFFFFF" w:themeColor="background1"/>
              </w:rPr>
              <w:t>Section 2 -</w:t>
            </w:r>
            <w:r w:rsidRPr="00937EBA">
              <w:rPr>
                <w:rStyle w:val="Questionlabel"/>
                <w:color w:val="FFFFFF" w:themeColor="background1"/>
              </w:rPr>
              <w:t xml:space="preserve"> Code of Practice </w:t>
            </w:r>
            <w:r>
              <w:rPr>
                <w:rStyle w:val="Questionlabel"/>
                <w:color w:val="FFFFFF" w:themeColor="background1"/>
              </w:rPr>
              <w:t>E</w:t>
            </w:r>
            <w:r w:rsidRPr="00937EBA">
              <w:rPr>
                <w:rStyle w:val="Questionlabel"/>
                <w:color w:val="FFFFFF" w:themeColor="background1"/>
              </w:rPr>
              <w:t>lection</w:t>
            </w:r>
            <w:r>
              <w:rPr>
                <w:rStyle w:val="FootnoteReference"/>
                <w:b/>
                <w:bCs/>
                <w:color w:val="FFFFFF" w:themeColor="background1"/>
              </w:rPr>
              <w:footnoteReference w:id="2"/>
            </w:r>
          </w:p>
        </w:tc>
      </w:tr>
      <w:tr w:rsidR="002B6929" w:rsidRPr="007A5EFD" w14:paraId="6F1AAEC3" w14:textId="77777777" w:rsidTr="001F0A15">
        <w:trPr>
          <w:trHeight w:hRule="exact" w:val="397"/>
        </w:trPr>
        <w:tc>
          <w:tcPr>
            <w:tcW w:w="10358" w:type="dxa"/>
            <w:gridSpan w:val="11"/>
            <w:tcBorders>
              <w:top w:val="single" w:sz="4" w:space="0" w:color="auto"/>
            </w:tcBorders>
            <w:shd w:val="clear" w:color="auto" w:fill="D9D9D9" w:themeFill="background2" w:themeFillShade="D9"/>
            <w:noWrap/>
            <w:tcMar>
              <w:top w:w="108" w:type="dxa"/>
              <w:bottom w:w="108" w:type="dxa"/>
            </w:tcMar>
          </w:tcPr>
          <w:p w14:paraId="7D884060" w14:textId="10786569" w:rsidR="002B6929" w:rsidRDefault="002B6929" w:rsidP="002B6929">
            <w:pPr>
              <w:rPr>
                <w:rFonts w:ascii="Segoe UI Symbol" w:hAnsi="Segoe UI Symbol" w:cs="Segoe UI Symbol"/>
              </w:rPr>
            </w:pPr>
            <w:r>
              <w:rPr>
                <w:rStyle w:val="Questionlabel"/>
                <w:color w:val="343741" w:themeColor="text1"/>
              </w:rPr>
              <w:t xml:space="preserve">Select which </w:t>
            </w:r>
            <w:r w:rsidRPr="00347FDF">
              <w:rPr>
                <w:rStyle w:val="Questionlabel"/>
                <w:color w:val="343741" w:themeColor="text1"/>
              </w:rPr>
              <w:t>Code of Practice used to prepare this EMP and nominated for assessment:</w:t>
            </w:r>
            <w:r w:rsidRPr="00347FDF">
              <w:rPr>
                <w:rStyle w:val="Requiredfieldmark"/>
                <w:color w:val="343741" w:themeColor="text1"/>
              </w:rPr>
              <w:t xml:space="preserve"> </w:t>
            </w:r>
          </w:p>
        </w:tc>
      </w:tr>
      <w:tr w:rsidR="002B6929" w:rsidRPr="007A5EFD" w14:paraId="27D417DF" w14:textId="77777777" w:rsidTr="001F0A15">
        <w:trPr>
          <w:trHeight w:val="567"/>
        </w:trPr>
        <w:tc>
          <w:tcPr>
            <w:tcW w:w="9262" w:type="dxa"/>
            <w:gridSpan w:val="10"/>
            <w:tcBorders>
              <w:top w:val="single" w:sz="4" w:space="0" w:color="auto"/>
            </w:tcBorders>
            <w:noWrap/>
            <w:tcMar>
              <w:top w:w="108" w:type="dxa"/>
              <w:bottom w:w="108" w:type="dxa"/>
            </w:tcMar>
            <w:vAlign w:val="center"/>
          </w:tcPr>
          <w:p w14:paraId="6227ADD9" w14:textId="314B797B" w:rsidR="002B6929" w:rsidRPr="00347FDF" w:rsidRDefault="002B6929" w:rsidP="002B6929">
            <w:pPr>
              <w:rPr>
                <w:rStyle w:val="Questionlabel"/>
                <w:color w:val="343741" w:themeColor="text1"/>
              </w:rPr>
            </w:pPr>
            <w:r>
              <w:t xml:space="preserve">Code of Practice: Onshore Petroleum Activities in the Northern Territory (2025) </w:t>
            </w:r>
            <w:r w:rsidRPr="005C2721">
              <w:t>and</w:t>
            </w:r>
            <w:r w:rsidRPr="00AA2E23">
              <w:t xml:space="preserve"> the </w:t>
            </w:r>
            <w:r w:rsidRPr="005C2721">
              <w:t>Petroleum (Environment) Regulations 2016</w:t>
            </w:r>
            <w:r w:rsidRPr="00AA2E23">
              <w:t xml:space="preserve"> as in force immediately before 30 July 2026</w:t>
            </w:r>
            <w:r>
              <w:t>.</w:t>
            </w:r>
          </w:p>
        </w:tc>
        <w:tc>
          <w:tcPr>
            <w:tcW w:w="1096" w:type="dxa"/>
            <w:tcBorders>
              <w:top w:val="single" w:sz="4" w:space="0" w:color="auto"/>
              <w:bottom w:val="single" w:sz="4" w:space="0" w:color="auto"/>
            </w:tcBorders>
            <w:noWrap/>
            <w:tcMar>
              <w:top w:w="108" w:type="dxa"/>
              <w:bottom w:w="108" w:type="dxa"/>
            </w:tcMar>
            <w:vAlign w:val="center"/>
          </w:tcPr>
          <w:p w14:paraId="2745477C" w14:textId="4E5B32CB" w:rsidR="002B6929" w:rsidRPr="002C0BEF" w:rsidRDefault="00000000" w:rsidP="002B6929">
            <w:pPr>
              <w:jc w:val="center"/>
            </w:pPr>
            <w:sdt>
              <w:sdtPr>
                <w:rPr>
                  <w:rStyle w:val="Questionlabel"/>
                  <w:b w:val="0"/>
                  <w:szCs w:val="22"/>
                </w:rPr>
                <w:alias w:val="Select if electing EMP assessment under the Code of Practice: Onshore Petroleum Activities in the NT 2025"/>
                <w:tag w:val="Select if electing EMP assessment under the Code of Practice: Onshore Petroleum Activities in the NT 2025"/>
                <w:id w:val="866559435"/>
                <w14:checkbox>
                  <w14:checked w14:val="0"/>
                  <w14:checkedState w14:val="2612" w14:font="MS Gothic"/>
                  <w14:uncheckedState w14:val="2610" w14:font="MS Gothic"/>
                </w14:checkbox>
              </w:sdtPr>
              <w:sdtContent>
                <w:r w:rsidR="0085273C">
                  <w:rPr>
                    <w:rStyle w:val="Questionlabel"/>
                    <w:rFonts w:ascii="MS Gothic" w:eastAsia="MS Gothic" w:hAnsi="MS Gothic" w:hint="eastAsia"/>
                    <w:b w:val="0"/>
                    <w:szCs w:val="22"/>
                  </w:rPr>
                  <w:t>☐</w:t>
                </w:r>
              </w:sdtContent>
            </w:sdt>
            <w:r w:rsidR="002B6929" w:rsidDel="00412441">
              <w:t xml:space="preserve"> </w:t>
            </w:r>
          </w:p>
        </w:tc>
      </w:tr>
      <w:tr w:rsidR="002B6929" w:rsidRPr="007A5EFD" w14:paraId="7E6D2E83" w14:textId="77777777" w:rsidTr="001F0A15">
        <w:trPr>
          <w:trHeight w:val="567"/>
        </w:trPr>
        <w:tc>
          <w:tcPr>
            <w:tcW w:w="9262" w:type="dxa"/>
            <w:gridSpan w:val="10"/>
            <w:noWrap/>
            <w:tcMar>
              <w:top w:w="108" w:type="dxa"/>
              <w:bottom w:w="108" w:type="dxa"/>
            </w:tcMar>
            <w:vAlign w:val="center"/>
          </w:tcPr>
          <w:p w14:paraId="5FF8200A" w14:textId="42D32F3E" w:rsidR="002B6929" w:rsidRPr="00347FDF" w:rsidRDefault="002B6929" w:rsidP="002B6929">
            <w:pPr>
              <w:rPr>
                <w:rStyle w:val="Questionlabel"/>
                <w:color w:val="343741" w:themeColor="text1"/>
              </w:rPr>
            </w:pPr>
            <w:r w:rsidRPr="00347FDF">
              <w:t xml:space="preserve">Code of Practice: Environment (2026) and the </w:t>
            </w:r>
            <w:r w:rsidRPr="00B612AB">
              <w:t>Petroleum (Environment) Regulations 2016</w:t>
            </w:r>
            <w:r w:rsidRPr="00347FDF">
              <w:t xml:space="preserve"> as in force</w:t>
            </w:r>
            <w:r>
              <w:t>.</w:t>
            </w:r>
          </w:p>
        </w:tc>
        <w:tc>
          <w:tcPr>
            <w:tcW w:w="1096" w:type="dxa"/>
            <w:tcBorders>
              <w:top w:val="single" w:sz="4" w:space="0" w:color="auto"/>
              <w:bottom w:val="single" w:sz="4" w:space="0" w:color="auto"/>
            </w:tcBorders>
            <w:noWrap/>
            <w:tcMar>
              <w:top w:w="108" w:type="dxa"/>
              <w:bottom w:w="108" w:type="dxa"/>
            </w:tcMar>
            <w:vAlign w:val="center"/>
          </w:tcPr>
          <w:p w14:paraId="4CF2171A" w14:textId="0B4C85DD" w:rsidR="002B6929" w:rsidRPr="00347FDF" w:rsidRDefault="00000000" w:rsidP="002B6929">
            <w:pPr>
              <w:jc w:val="center"/>
              <w:rPr>
                <w:rFonts w:ascii="Segoe UI Symbol" w:hAnsi="Segoe UI Symbol" w:cs="Segoe UI Symbol"/>
              </w:rPr>
            </w:pPr>
            <w:sdt>
              <w:sdtPr>
                <w:rPr>
                  <w:rStyle w:val="Questionlabel"/>
                  <w:b w:val="0"/>
                  <w:szCs w:val="22"/>
                </w:rPr>
                <w:alias w:val="Select if electing EMP assessment under the Code of Practice: Environment 2026"/>
                <w:tag w:val="Select if electing EMP assessment under the Code of Practice: Environment 2026"/>
                <w:id w:val="-582217401"/>
                <w14:checkbox>
                  <w14:checked w14:val="0"/>
                  <w14:checkedState w14:val="2612" w14:font="MS Gothic"/>
                  <w14:uncheckedState w14:val="2610" w14:font="MS Gothic"/>
                </w14:checkbox>
              </w:sdtPr>
              <w:sdtContent>
                <w:r w:rsidR="001B6968">
                  <w:rPr>
                    <w:rStyle w:val="Questionlabel"/>
                    <w:rFonts w:ascii="MS Gothic" w:eastAsia="MS Gothic" w:hAnsi="MS Gothic" w:hint="eastAsia"/>
                    <w:b w:val="0"/>
                    <w:szCs w:val="22"/>
                  </w:rPr>
                  <w:t>☐</w:t>
                </w:r>
              </w:sdtContent>
            </w:sdt>
            <w:r w:rsidR="002B6929" w:rsidRPr="00347FDF" w:rsidDel="00412441">
              <w:t xml:space="preserve"> </w:t>
            </w:r>
          </w:p>
        </w:tc>
      </w:tr>
      <w:tr w:rsidR="002B6929" w:rsidRPr="00C564D7" w14:paraId="5071EDE8" w14:textId="77777777" w:rsidTr="001F0A15">
        <w:trPr>
          <w:trHeight w:val="340"/>
        </w:trPr>
        <w:tc>
          <w:tcPr>
            <w:tcW w:w="10358" w:type="dxa"/>
            <w:gridSpan w:val="11"/>
            <w:shd w:val="clear" w:color="auto" w:fill="343741" w:themeFill="text1"/>
            <w:noWrap/>
            <w:tcMar>
              <w:top w:w="108" w:type="dxa"/>
              <w:bottom w:w="108" w:type="dxa"/>
            </w:tcMar>
            <w:vAlign w:val="center"/>
          </w:tcPr>
          <w:p w14:paraId="1289EDBC" w14:textId="23DEB944" w:rsidR="002B6929" w:rsidRPr="00C564D7" w:rsidRDefault="002B6929" w:rsidP="002B6929">
            <w:pPr>
              <w:pageBreakBefore/>
              <w:rPr>
                <w:b/>
                <w:bCs/>
                <w:color w:val="FFFFFF" w:themeColor="background1"/>
              </w:rPr>
            </w:pPr>
            <w:r w:rsidRPr="00C564D7">
              <w:rPr>
                <w:rStyle w:val="Questionlabel"/>
                <w:color w:val="FFFFFF" w:themeColor="background1"/>
              </w:rPr>
              <w:lastRenderedPageBreak/>
              <w:t>Privacy</w:t>
            </w:r>
          </w:p>
        </w:tc>
      </w:tr>
      <w:tr w:rsidR="002B6929" w:rsidRPr="007A5EFD" w14:paraId="61E6DA29" w14:textId="77777777" w:rsidTr="5B5F5ACA">
        <w:trPr>
          <w:trHeight w:val="1920"/>
        </w:trPr>
        <w:tc>
          <w:tcPr>
            <w:tcW w:w="10358" w:type="dxa"/>
            <w:gridSpan w:val="11"/>
            <w:noWrap/>
            <w:tcMar>
              <w:top w:w="108" w:type="dxa"/>
              <w:bottom w:w="108" w:type="dxa"/>
            </w:tcMar>
          </w:tcPr>
          <w:p w14:paraId="48AF0819" w14:textId="3701007E" w:rsidR="002B6929" w:rsidRDefault="002B6929" w:rsidP="002B6929">
            <w:r>
              <w:t xml:space="preserve">Information on this form is being collected for the purpose of informing the Minister as to which Code and Regulations apply to the determination of the application for approval of the EMP. </w:t>
            </w:r>
          </w:p>
          <w:p w14:paraId="7DD68C62" w14:textId="60649878" w:rsidR="002B6929" w:rsidRDefault="002B6929" w:rsidP="002B6929">
            <w:r>
              <w:t>Certain EMPs must be published, and publication may include information you have provided in this form.</w:t>
            </w:r>
            <w:r>
              <w:rPr>
                <w:rStyle w:val="FootnoteReference"/>
              </w:rPr>
              <w:footnoteReference w:id="3"/>
            </w:r>
          </w:p>
          <w:p w14:paraId="6A192680" w14:textId="4BE11C28" w:rsidR="002B6929" w:rsidRDefault="002B6929" w:rsidP="002B6929">
            <w:pPr>
              <w:rPr>
                <w:rFonts w:ascii="Segoe UI Symbol" w:hAnsi="Segoe UI Symbol" w:cs="Segoe UI Symbol"/>
                <w:b/>
                <w:bCs/>
              </w:rPr>
            </w:pPr>
            <w:r>
              <w:t>If you have any questions about how your personal information will be handled or would like to gain access to your personal information, you can contact t</w:t>
            </w:r>
            <w:r w:rsidRPr="005109B8">
              <w:t xml:space="preserve">he Petroleum Regulation Unit within the Environment Regulation Division in the </w:t>
            </w:r>
            <w:r w:rsidRPr="0040191E">
              <w:t>D</w:t>
            </w:r>
            <w:r>
              <w:t xml:space="preserve">epartment of </w:t>
            </w:r>
            <w:r w:rsidRPr="0040191E">
              <w:t>L</w:t>
            </w:r>
            <w:r>
              <w:t>ands, Planning and Environment (the Department). For more information, read our privacy policy.</w:t>
            </w:r>
            <w:r>
              <w:rPr>
                <w:rStyle w:val="FootnoteReference"/>
              </w:rPr>
              <w:footnoteReference w:id="4"/>
            </w:r>
          </w:p>
        </w:tc>
      </w:tr>
      <w:tr w:rsidR="002B6929" w:rsidRPr="007A5EFD" w14:paraId="72C2975C" w14:textId="77777777" w:rsidTr="001F0A15">
        <w:trPr>
          <w:trHeight w:hRule="exact" w:val="508"/>
        </w:trPr>
        <w:tc>
          <w:tcPr>
            <w:tcW w:w="10358" w:type="dxa"/>
            <w:gridSpan w:val="11"/>
            <w:tcBorders>
              <w:top w:val="single" w:sz="4" w:space="0" w:color="auto"/>
              <w:bottom w:val="single" w:sz="4" w:space="0" w:color="auto"/>
            </w:tcBorders>
            <w:shd w:val="clear" w:color="auto" w:fill="343741" w:themeFill="text1"/>
            <w:noWrap/>
            <w:tcMar>
              <w:top w:w="108" w:type="dxa"/>
              <w:bottom w:w="108" w:type="dxa"/>
            </w:tcMar>
            <w:vAlign w:val="center"/>
          </w:tcPr>
          <w:p w14:paraId="6FA6F2EE" w14:textId="27D1BBCA" w:rsidR="002B6929" w:rsidRDefault="002B6929" w:rsidP="002B6929">
            <w:pPr>
              <w:rPr>
                <w:rFonts w:ascii="Segoe UI Symbol" w:hAnsi="Segoe UI Symbol" w:cs="Segoe UI Symbol"/>
              </w:rPr>
            </w:pPr>
            <w:r>
              <w:rPr>
                <w:rStyle w:val="Questionlabel"/>
                <w:color w:val="FFFFFF" w:themeColor="background1"/>
              </w:rPr>
              <w:t>Section 3 -</w:t>
            </w:r>
            <w:r w:rsidRPr="0069702E">
              <w:rPr>
                <w:rStyle w:val="Questionlabel"/>
                <w:color w:val="FFFFFF" w:themeColor="background1"/>
              </w:rPr>
              <w:t xml:space="preserve"> Declaration</w:t>
            </w:r>
          </w:p>
        </w:tc>
      </w:tr>
      <w:tr w:rsidR="002B6929" w:rsidRPr="007A5EFD" w14:paraId="5777FAF6" w14:textId="77777777" w:rsidTr="001E10E0">
        <w:trPr>
          <w:trHeight w:val="145"/>
        </w:trPr>
        <w:tc>
          <w:tcPr>
            <w:tcW w:w="10358" w:type="dxa"/>
            <w:gridSpan w:val="11"/>
            <w:tcBorders>
              <w:top w:val="single" w:sz="4" w:space="0" w:color="auto"/>
              <w:bottom w:val="single" w:sz="4" w:space="0" w:color="auto"/>
            </w:tcBorders>
            <w:noWrap/>
            <w:tcMar>
              <w:top w:w="108" w:type="dxa"/>
              <w:bottom w:w="108" w:type="dxa"/>
            </w:tcMar>
            <w:vAlign w:val="center"/>
          </w:tcPr>
          <w:p w14:paraId="2E224A38" w14:textId="3026AF62" w:rsidR="002B6929" w:rsidRPr="0069702E" w:rsidRDefault="002B6929" w:rsidP="002B6929">
            <w:r w:rsidRPr="0069702E">
              <w:t xml:space="preserve">I </w:t>
            </w:r>
            <w:r>
              <w:t>declare that I am authorised to act on the Interest Holder’s behalf in relation to the Petroleum Interest(s) specified in Section 1.</w:t>
            </w:r>
          </w:p>
          <w:p w14:paraId="19B2F818" w14:textId="5B984ADF" w:rsidR="002B6929" w:rsidRPr="00105417" w:rsidRDefault="002B6929" w:rsidP="002B6929">
            <w:r>
              <w:t>I confirm that this EMP has been prepared in accordance with the Code of Practice selected in Section 2 and understand that the EMP specified in Section 1 will be assessed under that Code and in accordance with the transitional arrangements in the Environment Regulations.</w:t>
            </w:r>
          </w:p>
          <w:p w14:paraId="2F5127FE" w14:textId="675296DE" w:rsidR="002B6929" w:rsidRDefault="002B6929" w:rsidP="002B6929">
            <w:pPr>
              <w:rPr>
                <w:rFonts w:ascii="Segoe UI Symbol" w:hAnsi="Segoe UI Symbol" w:cs="Segoe UI Symbol"/>
              </w:rPr>
            </w:pPr>
            <w:r w:rsidRPr="0069702E">
              <w:t xml:space="preserve">I confirm that references, commitments, management measures and supporting documentation contained within the EMP are consistent with the Code of Practice selected in </w:t>
            </w:r>
            <w:r>
              <w:t>Section 2.</w:t>
            </w:r>
          </w:p>
        </w:tc>
      </w:tr>
      <w:tr w:rsidR="002B6929" w:rsidRPr="007A5EFD" w14:paraId="13A7E69D" w14:textId="77777777" w:rsidTr="001F0A15">
        <w:trPr>
          <w:trHeight w:val="567"/>
        </w:trPr>
        <w:tc>
          <w:tcPr>
            <w:tcW w:w="2169" w:type="dxa"/>
            <w:gridSpan w:val="2"/>
            <w:tcBorders>
              <w:top w:val="single" w:sz="4" w:space="0" w:color="auto"/>
              <w:bottom w:val="single" w:sz="4" w:space="0" w:color="auto"/>
            </w:tcBorders>
            <w:noWrap/>
            <w:tcMar>
              <w:top w:w="108" w:type="dxa"/>
              <w:bottom w:w="108" w:type="dxa"/>
            </w:tcMar>
            <w:vAlign w:val="center"/>
          </w:tcPr>
          <w:p w14:paraId="7D2BE19D" w14:textId="32B5316F" w:rsidR="002B6929" w:rsidRPr="00C34E9A" w:rsidDel="00E2388A" w:rsidRDefault="002B6929" w:rsidP="002B6929">
            <w:pPr>
              <w:rPr>
                <w:rFonts w:asciiTheme="minorHAnsi" w:hAnsiTheme="minorHAnsi" w:cs="Segoe UI Symbol"/>
                <w:b/>
                <w:bCs/>
              </w:rPr>
            </w:pPr>
            <w:r w:rsidRPr="00C34E9A">
              <w:rPr>
                <w:rFonts w:asciiTheme="minorHAnsi" w:hAnsiTheme="minorHAnsi" w:cs="Segoe UI Symbol"/>
                <w:b/>
                <w:bCs/>
              </w:rPr>
              <w:t>Signature</w:t>
            </w:r>
          </w:p>
        </w:tc>
        <w:tc>
          <w:tcPr>
            <w:tcW w:w="3544" w:type="dxa"/>
            <w:gridSpan w:val="4"/>
            <w:tcBorders>
              <w:top w:val="single" w:sz="4" w:space="0" w:color="auto"/>
              <w:bottom w:val="single" w:sz="4" w:space="0" w:color="auto"/>
            </w:tcBorders>
            <w:vAlign w:val="center"/>
          </w:tcPr>
          <w:p w14:paraId="580951AD" w14:textId="77777777" w:rsidR="002B6929" w:rsidDel="00E2388A" w:rsidRDefault="002B6929" w:rsidP="002B6929">
            <w:pPr>
              <w:rPr>
                <w:rFonts w:ascii="Segoe UI Symbol" w:hAnsi="Segoe UI Symbol" w:cs="Segoe UI Symbol"/>
              </w:rPr>
            </w:pPr>
          </w:p>
        </w:tc>
        <w:tc>
          <w:tcPr>
            <w:tcW w:w="1820" w:type="dxa"/>
            <w:gridSpan w:val="2"/>
            <w:tcBorders>
              <w:top w:val="single" w:sz="4" w:space="0" w:color="auto"/>
              <w:bottom w:val="single" w:sz="4" w:space="0" w:color="auto"/>
            </w:tcBorders>
            <w:vAlign w:val="center"/>
          </w:tcPr>
          <w:p w14:paraId="788F3F86" w14:textId="074A5FBA" w:rsidR="002B6929" w:rsidDel="00E2388A" w:rsidRDefault="002B6929" w:rsidP="002B6929">
            <w:pPr>
              <w:rPr>
                <w:rFonts w:ascii="Segoe UI Symbol" w:hAnsi="Segoe UI Symbol" w:cs="Segoe UI Symbol"/>
              </w:rPr>
            </w:pPr>
            <w:r w:rsidRPr="00C34E9A">
              <w:rPr>
                <w:rFonts w:asciiTheme="minorHAnsi" w:hAnsiTheme="minorHAnsi" w:cs="Segoe UI Symbol"/>
                <w:b/>
                <w:bCs/>
              </w:rPr>
              <w:t>Date</w:t>
            </w:r>
          </w:p>
        </w:tc>
        <w:tc>
          <w:tcPr>
            <w:tcW w:w="2825" w:type="dxa"/>
            <w:gridSpan w:val="3"/>
            <w:tcBorders>
              <w:top w:val="single" w:sz="4" w:space="0" w:color="auto"/>
              <w:bottom w:val="single" w:sz="4" w:space="0" w:color="auto"/>
            </w:tcBorders>
            <w:vAlign w:val="center"/>
          </w:tcPr>
          <w:p w14:paraId="62B6A369" w14:textId="3BF3F5AB" w:rsidR="002B6929" w:rsidDel="00E2388A" w:rsidRDefault="002B6929" w:rsidP="002B6929">
            <w:pPr>
              <w:rPr>
                <w:rFonts w:ascii="Segoe UI Symbol" w:hAnsi="Segoe UI Symbol" w:cs="Segoe UI Symbol"/>
              </w:rPr>
            </w:pPr>
            <w:r w:rsidRPr="00F54D71">
              <w:rPr>
                <w:sz w:val="18"/>
                <w:szCs w:val="18"/>
              </w:rPr>
              <w:t>DD / MM / YYYY</w:t>
            </w:r>
          </w:p>
        </w:tc>
      </w:tr>
      <w:tr w:rsidR="002B6929" w:rsidRPr="007A5EFD" w14:paraId="267C3BED" w14:textId="77777777" w:rsidTr="001F0A15">
        <w:trPr>
          <w:trHeight w:val="567"/>
        </w:trPr>
        <w:tc>
          <w:tcPr>
            <w:tcW w:w="2169" w:type="dxa"/>
            <w:gridSpan w:val="2"/>
            <w:tcBorders>
              <w:top w:val="single" w:sz="4" w:space="0" w:color="auto"/>
              <w:bottom w:val="single" w:sz="4" w:space="0" w:color="auto"/>
            </w:tcBorders>
            <w:noWrap/>
            <w:tcMar>
              <w:top w:w="108" w:type="dxa"/>
              <w:bottom w:w="108" w:type="dxa"/>
            </w:tcMar>
            <w:vAlign w:val="center"/>
          </w:tcPr>
          <w:p w14:paraId="4D68E49B" w14:textId="4329F102" w:rsidR="002B6929" w:rsidRPr="00C34E9A" w:rsidDel="00E2388A" w:rsidRDefault="002B6929" w:rsidP="002B6929">
            <w:pPr>
              <w:rPr>
                <w:rFonts w:asciiTheme="minorHAnsi" w:hAnsiTheme="minorHAnsi" w:cs="Segoe UI Symbol"/>
                <w:b/>
                <w:bCs/>
              </w:rPr>
            </w:pPr>
            <w:r>
              <w:rPr>
                <w:rFonts w:asciiTheme="minorHAnsi" w:hAnsiTheme="minorHAnsi" w:cs="Segoe UI Symbol"/>
                <w:b/>
                <w:bCs/>
              </w:rPr>
              <w:t>Name</w:t>
            </w:r>
          </w:p>
        </w:tc>
        <w:tc>
          <w:tcPr>
            <w:tcW w:w="8189" w:type="dxa"/>
            <w:gridSpan w:val="9"/>
            <w:tcBorders>
              <w:top w:val="single" w:sz="4" w:space="0" w:color="auto"/>
              <w:bottom w:val="single" w:sz="4" w:space="0" w:color="auto"/>
            </w:tcBorders>
            <w:vAlign w:val="center"/>
          </w:tcPr>
          <w:p w14:paraId="4C16EC83" w14:textId="77777777" w:rsidR="002B6929" w:rsidDel="00E2388A" w:rsidRDefault="002B6929" w:rsidP="002B6929">
            <w:pPr>
              <w:rPr>
                <w:rFonts w:ascii="Segoe UI Symbol" w:hAnsi="Segoe UI Symbol" w:cs="Segoe UI Symbol"/>
              </w:rPr>
            </w:pPr>
          </w:p>
        </w:tc>
      </w:tr>
      <w:tr w:rsidR="002B6929" w:rsidRPr="007A5EFD" w14:paraId="76DA8C86" w14:textId="77777777" w:rsidTr="001F0A15">
        <w:trPr>
          <w:trHeight w:val="567"/>
        </w:trPr>
        <w:tc>
          <w:tcPr>
            <w:tcW w:w="2169" w:type="dxa"/>
            <w:gridSpan w:val="2"/>
            <w:tcBorders>
              <w:top w:val="single" w:sz="4" w:space="0" w:color="auto"/>
              <w:left w:val="single" w:sz="4" w:space="0" w:color="auto"/>
              <w:bottom w:val="single" w:sz="4" w:space="0" w:color="auto"/>
              <w:right w:val="single" w:sz="4" w:space="0" w:color="auto"/>
            </w:tcBorders>
            <w:noWrap/>
            <w:tcMar>
              <w:top w:w="108" w:type="dxa"/>
              <w:bottom w:w="108" w:type="dxa"/>
            </w:tcMar>
            <w:vAlign w:val="center"/>
          </w:tcPr>
          <w:p w14:paraId="1707ADAA" w14:textId="0CB223A9" w:rsidR="002B6929" w:rsidRPr="00C34E9A" w:rsidDel="00E2388A" w:rsidRDefault="002B6929" w:rsidP="002B6929">
            <w:pPr>
              <w:rPr>
                <w:rFonts w:asciiTheme="minorHAnsi" w:hAnsiTheme="minorHAnsi" w:cs="Segoe UI Symbol"/>
                <w:b/>
                <w:bCs/>
              </w:rPr>
            </w:pPr>
            <w:r>
              <w:rPr>
                <w:rFonts w:asciiTheme="minorHAnsi" w:hAnsiTheme="minorHAnsi" w:cs="Segoe UI Symbol"/>
                <w:b/>
                <w:bCs/>
              </w:rPr>
              <w:t>Position held/title</w:t>
            </w:r>
          </w:p>
        </w:tc>
        <w:tc>
          <w:tcPr>
            <w:tcW w:w="8189" w:type="dxa"/>
            <w:gridSpan w:val="9"/>
            <w:tcBorders>
              <w:top w:val="single" w:sz="4" w:space="0" w:color="auto"/>
              <w:left w:val="single" w:sz="4" w:space="0" w:color="auto"/>
              <w:bottom w:val="single" w:sz="4" w:space="0" w:color="auto"/>
              <w:right w:val="single" w:sz="4" w:space="0" w:color="auto"/>
            </w:tcBorders>
            <w:vAlign w:val="center"/>
          </w:tcPr>
          <w:p w14:paraId="1C9E100D" w14:textId="77777777" w:rsidR="002B6929" w:rsidDel="00E2388A" w:rsidRDefault="002B6929" w:rsidP="002B6929">
            <w:pPr>
              <w:rPr>
                <w:rFonts w:ascii="Segoe UI Symbol" w:hAnsi="Segoe UI Symbol" w:cs="Segoe UI Symbol"/>
              </w:rPr>
            </w:pPr>
          </w:p>
        </w:tc>
      </w:tr>
      <w:tr w:rsidR="00043EAB" w:rsidRPr="007A5EFD" w14:paraId="0C3081EC" w14:textId="77777777" w:rsidTr="001F0A15">
        <w:trPr>
          <w:trHeight w:val="727"/>
        </w:trPr>
        <w:tc>
          <w:tcPr>
            <w:tcW w:w="10358" w:type="dxa"/>
            <w:gridSpan w:val="11"/>
            <w:tcBorders>
              <w:top w:val="nil"/>
              <w:left w:val="nil"/>
              <w:bottom w:val="nil"/>
              <w:right w:val="nil"/>
            </w:tcBorders>
            <w:noWrap/>
            <w:tcMar>
              <w:left w:w="0" w:type="dxa"/>
              <w:right w:w="0" w:type="dxa"/>
            </w:tcMar>
          </w:tcPr>
          <w:p w14:paraId="6922C849" w14:textId="2A9E7298" w:rsidR="00043EAB" w:rsidRPr="00814AF6" w:rsidRDefault="00043EAB" w:rsidP="00312053">
            <w:pPr>
              <w:pStyle w:val="Heading2"/>
              <w:pageBreakBefore/>
              <w:ind w:left="102"/>
            </w:pPr>
            <w:r>
              <w:lastRenderedPageBreak/>
              <w:t>How to submit</w:t>
            </w:r>
          </w:p>
          <w:p w14:paraId="731892DC" w14:textId="0BFDB010" w:rsidR="00043EAB" w:rsidRDefault="00043EAB" w:rsidP="00043EAB">
            <w:pPr>
              <w:ind w:left="102"/>
            </w:pPr>
            <w:r>
              <w:t>Submit</w:t>
            </w:r>
            <w:r w:rsidRPr="00E74749">
              <w:t xml:space="preserve"> this completed application, together with all supporting documents </w:t>
            </w:r>
            <w:r w:rsidRPr="0040191E">
              <w:t xml:space="preserve">to </w:t>
            </w:r>
            <w:r>
              <w:t xml:space="preserve">the </w:t>
            </w:r>
            <w:r w:rsidRPr="0040191E">
              <w:t>D</w:t>
            </w:r>
            <w:r>
              <w:t xml:space="preserve">epartment via </w:t>
            </w:r>
            <w:r>
              <w:rPr>
                <w:szCs w:val="22"/>
              </w:rPr>
              <w:t>e</w:t>
            </w:r>
            <w:r w:rsidRPr="002030D5">
              <w:rPr>
                <w:szCs w:val="22"/>
              </w:rPr>
              <w:t>mail</w:t>
            </w:r>
            <w:r>
              <w:rPr>
                <w:szCs w:val="22"/>
              </w:rPr>
              <w:t xml:space="preserve"> to</w:t>
            </w:r>
            <w:r w:rsidRPr="002030D5">
              <w:rPr>
                <w:szCs w:val="22"/>
              </w:rPr>
              <w:t>:</w:t>
            </w:r>
            <w:r w:rsidRPr="002030D5">
              <w:t xml:space="preserve"> </w:t>
            </w:r>
            <w:hyperlink r:id="rId13" w:history="1">
              <w:r w:rsidRPr="006B08BC">
                <w:rPr>
                  <w:rStyle w:val="Hyperlink"/>
                </w:rPr>
                <w:t>Onshoregas.dlpe@nt.gov.au</w:t>
              </w:r>
            </w:hyperlink>
          </w:p>
          <w:p w14:paraId="3D6A6EAF" w14:textId="77777777" w:rsidR="00043EAB" w:rsidRDefault="00043EAB" w:rsidP="00043EAB">
            <w:pPr>
              <w:pStyle w:val="Heading2"/>
              <w:ind w:left="102"/>
            </w:pPr>
            <w:r>
              <w:t>Further information</w:t>
            </w:r>
          </w:p>
          <w:p w14:paraId="40A4C543" w14:textId="6672A6E7" w:rsidR="00043EAB" w:rsidRPr="00F15931" w:rsidRDefault="00043EAB" w:rsidP="00043EAB">
            <w:pPr>
              <w:ind w:left="102"/>
            </w:pPr>
            <w:r w:rsidRPr="00714872">
              <w:t xml:space="preserve">Contact Petroleum </w:t>
            </w:r>
            <w:r>
              <w:t>Regulation</w:t>
            </w:r>
            <w:r w:rsidRPr="00714872">
              <w:t>, D</w:t>
            </w:r>
            <w:r>
              <w:t>LPE</w:t>
            </w:r>
            <w:r w:rsidRPr="00714872">
              <w:t xml:space="preserve"> on</w:t>
            </w:r>
            <w:r>
              <w:t xml:space="preserve"> 08 8924 4218 </w:t>
            </w:r>
            <w:r w:rsidRPr="00714872">
              <w:t xml:space="preserve">or via email </w:t>
            </w:r>
            <w:hyperlink r:id="rId14" w:history="1">
              <w:r w:rsidRPr="006B08BC">
                <w:rPr>
                  <w:rStyle w:val="Hyperlink"/>
                </w:rPr>
                <w:t>Onshoregas.dlpe@nt.gov.au</w:t>
              </w:r>
            </w:hyperlink>
          </w:p>
        </w:tc>
      </w:tr>
      <w:tr w:rsidR="00043EAB" w:rsidRPr="00895E24" w14:paraId="3C77D567" w14:textId="77777777" w:rsidTr="001F0A15">
        <w:trPr>
          <w:trHeight w:val="73"/>
        </w:trPr>
        <w:tc>
          <w:tcPr>
            <w:tcW w:w="10358" w:type="dxa"/>
            <w:gridSpan w:val="11"/>
            <w:tcBorders>
              <w:top w:val="nil"/>
              <w:left w:val="nil"/>
              <w:bottom w:val="single" w:sz="4" w:space="0" w:color="auto"/>
              <w:right w:val="nil"/>
            </w:tcBorders>
            <w:noWrap/>
            <w:tcMar>
              <w:left w:w="0" w:type="dxa"/>
              <w:right w:w="0" w:type="dxa"/>
            </w:tcMar>
          </w:tcPr>
          <w:p w14:paraId="3BF4E166" w14:textId="18960938" w:rsidR="00043EAB" w:rsidRPr="00895E24" w:rsidRDefault="00043EAB" w:rsidP="00312053">
            <w:pPr>
              <w:pStyle w:val="Subtitle0"/>
              <w:spacing w:before="120" w:after="40"/>
              <w:ind w:left="50"/>
              <w:rPr>
                <w:rStyle w:val="Hidden"/>
                <w:rFonts w:eastAsia="Calibri"/>
                <w:color w:val="auto"/>
                <w:sz w:val="22"/>
                <w:szCs w:val="56"/>
                <w:lang w:eastAsia="en-US"/>
              </w:rPr>
            </w:pPr>
            <w:r w:rsidRPr="00211F3F">
              <w:rPr>
                <w:rStyle w:val="Hidden"/>
                <w:rFonts w:ascii="Lato Semibold" w:hAnsi="Lato Semibold"/>
                <w:color w:val="008387" w:themeColor="accent3"/>
                <w:sz w:val="32"/>
              </w:rPr>
              <w:t>Internal document control</w:t>
            </w:r>
          </w:p>
        </w:tc>
      </w:tr>
      <w:tr w:rsidR="00043EAB" w:rsidRPr="007A5EFD" w14:paraId="433B63CC" w14:textId="77777777" w:rsidTr="001F0A15">
        <w:trPr>
          <w:trHeight w:val="28"/>
        </w:trPr>
        <w:tc>
          <w:tcPr>
            <w:tcW w:w="2159" w:type="dxa"/>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762A7F4B" w14:textId="52EE92AD" w:rsidR="00043EAB" w:rsidRPr="009F75A3" w:rsidRDefault="00043EAB" w:rsidP="00043EAB">
            <w:pPr>
              <w:spacing w:before="40" w:afterLines="40" w:after="96"/>
              <w:ind w:left="116"/>
              <w:rPr>
                <w:rStyle w:val="Hidden"/>
                <w:b/>
                <w:sz w:val="22"/>
                <w:szCs w:val="56"/>
                <w:lang w:eastAsia="en-US"/>
              </w:rPr>
            </w:pPr>
            <w:r w:rsidRPr="009F75A3">
              <w:rPr>
                <w:b/>
                <w:bCs/>
              </w:rPr>
              <w:t xml:space="preserve">Document title </w:t>
            </w:r>
          </w:p>
        </w:tc>
        <w:tc>
          <w:tcPr>
            <w:tcW w:w="8199" w:type="dxa"/>
            <w:gridSpan w:val="10"/>
            <w:tcBorders>
              <w:top w:val="single" w:sz="4" w:space="0" w:color="auto"/>
              <w:left w:val="single" w:sz="4" w:space="0" w:color="auto"/>
              <w:bottom w:val="single" w:sz="4" w:space="0" w:color="auto"/>
              <w:right w:val="single" w:sz="4" w:space="0" w:color="auto"/>
            </w:tcBorders>
            <w:vAlign w:val="center"/>
          </w:tcPr>
          <w:p w14:paraId="3FC9FEA9" w14:textId="08381500" w:rsidR="00043EAB" w:rsidRPr="00895E24" w:rsidRDefault="00000000" w:rsidP="00043EAB">
            <w:pPr>
              <w:pStyle w:val="Subtitle0"/>
              <w:spacing w:before="40" w:afterLines="40" w:after="96"/>
              <w:rPr>
                <w:rStyle w:val="Hidden"/>
                <w:sz w:val="22"/>
                <w:szCs w:val="56"/>
              </w:rPr>
            </w:pPr>
            <w:sdt>
              <w:sdtPr>
                <w:rPr>
                  <w:rFonts w:asciiTheme="minorHAnsi" w:hAnsiTheme="minorHAnsi"/>
                  <w:color w:val="auto"/>
                  <w:sz w:val="22"/>
                </w:rPr>
                <w:alias w:val="Title"/>
                <w:tag w:val="Title"/>
                <w:id w:val="110019654"/>
                <w:dataBinding w:prefixMappings="xmlns:ns0='http://purl.org/dc/elements/1.1/' xmlns:ns1='http://schemas.openxmlformats.org/package/2006/metadata/core-properties' " w:xpath="/ns1:coreProperties[1]/ns0:title[1]" w:storeItemID="{6C3C8BC8-F283-45AE-878A-BAB7291924A1}"/>
                <w:text/>
              </w:sdtPr>
              <w:sdtContent>
                <w:r w:rsidR="006C25A6">
                  <w:rPr>
                    <w:rFonts w:asciiTheme="minorHAnsi" w:hAnsiTheme="minorHAnsi"/>
                    <w:color w:val="auto"/>
                    <w:sz w:val="22"/>
                  </w:rPr>
                  <w:t>C</w:t>
                </w:r>
                <w:r w:rsidR="006C25A6" w:rsidRPr="006C25A6">
                  <w:rPr>
                    <w:rFonts w:asciiTheme="minorHAnsi" w:hAnsiTheme="minorHAnsi"/>
                    <w:color w:val="auto"/>
                    <w:sz w:val="22"/>
                  </w:rPr>
                  <w:t xml:space="preserve">ode of practice election </w:t>
                </w:r>
                <w:r w:rsidR="00D62FD5">
                  <w:rPr>
                    <w:rFonts w:asciiTheme="minorHAnsi" w:hAnsiTheme="minorHAnsi"/>
                    <w:color w:val="auto"/>
                    <w:sz w:val="22"/>
                  </w:rPr>
                  <w:t xml:space="preserve">for approval of an </w:t>
                </w:r>
                <w:r w:rsidR="006C25A6">
                  <w:rPr>
                    <w:rFonts w:asciiTheme="minorHAnsi" w:hAnsiTheme="minorHAnsi"/>
                    <w:color w:val="auto"/>
                    <w:sz w:val="22"/>
                  </w:rPr>
                  <w:t>e</w:t>
                </w:r>
                <w:r w:rsidR="006C25A6" w:rsidRPr="006C25A6">
                  <w:rPr>
                    <w:rFonts w:asciiTheme="minorHAnsi" w:hAnsiTheme="minorHAnsi"/>
                    <w:color w:val="auto"/>
                    <w:sz w:val="22"/>
                  </w:rPr>
                  <w:t xml:space="preserve">nvironment management plan </w:t>
                </w:r>
                <w:r w:rsidR="006C25A6">
                  <w:rPr>
                    <w:rFonts w:asciiTheme="minorHAnsi" w:hAnsiTheme="minorHAnsi"/>
                    <w:color w:val="auto"/>
                    <w:sz w:val="22"/>
                  </w:rPr>
                  <w:t>notice</w:t>
                </w:r>
                <w:r w:rsidR="006C25A6" w:rsidRPr="006C25A6">
                  <w:rPr>
                    <w:rFonts w:asciiTheme="minorHAnsi" w:hAnsiTheme="minorHAnsi"/>
                    <w:color w:val="auto"/>
                    <w:sz w:val="22"/>
                  </w:rPr>
                  <w:t xml:space="preserve"> PER r52</w:t>
                </w:r>
              </w:sdtContent>
            </w:sdt>
          </w:p>
        </w:tc>
      </w:tr>
      <w:tr w:rsidR="00043EAB" w:rsidRPr="007A5EFD" w14:paraId="03CE680C" w14:textId="77777777" w:rsidTr="5B5F5ACA">
        <w:trPr>
          <w:trHeight w:val="28"/>
        </w:trPr>
        <w:tc>
          <w:tcPr>
            <w:tcW w:w="2159" w:type="dxa"/>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113A90B2" w14:textId="47A24830" w:rsidR="00043EAB" w:rsidRPr="009F75A3" w:rsidRDefault="00043EAB" w:rsidP="00043EAB">
            <w:pPr>
              <w:spacing w:before="40" w:afterLines="40" w:after="96"/>
              <w:ind w:left="116"/>
              <w:rPr>
                <w:rStyle w:val="Hidden"/>
                <w:b/>
                <w:sz w:val="22"/>
                <w:szCs w:val="56"/>
                <w:lang w:eastAsia="en-US"/>
              </w:rPr>
            </w:pPr>
            <w:r w:rsidRPr="003D67D6">
              <w:rPr>
                <w:b/>
                <w:bCs/>
              </w:rPr>
              <w:t>Contact details</w:t>
            </w:r>
          </w:p>
        </w:tc>
        <w:tc>
          <w:tcPr>
            <w:tcW w:w="8199" w:type="dxa"/>
            <w:gridSpan w:val="10"/>
            <w:tcBorders>
              <w:top w:val="single" w:sz="4" w:space="0" w:color="auto"/>
              <w:left w:val="single" w:sz="4" w:space="0" w:color="auto"/>
              <w:bottom w:val="single" w:sz="4" w:space="0" w:color="auto"/>
              <w:right w:val="single" w:sz="4" w:space="0" w:color="auto"/>
            </w:tcBorders>
          </w:tcPr>
          <w:p w14:paraId="0ECDAF65" w14:textId="63FE077E" w:rsidR="00043EAB" w:rsidRPr="00895E24" w:rsidRDefault="00043EAB" w:rsidP="00043EAB">
            <w:pPr>
              <w:rPr>
                <w:rStyle w:val="Hidden"/>
                <w:sz w:val="22"/>
                <w:szCs w:val="56"/>
              </w:rPr>
            </w:pPr>
            <w:r>
              <w:t>Department of Lands, Planning and Environment</w:t>
            </w:r>
          </w:p>
        </w:tc>
      </w:tr>
      <w:tr w:rsidR="00043EAB" w:rsidRPr="007A5EFD" w14:paraId="20EAFA38" w14:textId="77777777" w:rsidTr="5B5F5ACA">
        <w:trPr>
          <w:trHeight w:val="28"/>
        </w:trPr>
        <w:tc>
          <w:tcPr>
            <w:tcW w:w="2159" w:type="dxa"/>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2C572E66" w14:textId="37B83B4B" w:rsidR="00043EAB" w:rsidRPr="009F75A3" w:rsidRDefault="00043EAB" w:rsidP="00043EAB">
            <w:pPr>
              <w:spacing w:before="40" w:afterLines="40" w:after="96"/>
              <w:ind w:left="116"/>
              <w:rPr>
                <w:rStyle w:val="Hidden"/>
                <w:b/>
                <w:sz w:val="22"/>
                <w:szCs w:val="56"/>
                <w:lang w:eastAsia="en-US"/>
              </w:rPr>
            </w:pPr>
            <w:r w:rsidRPr="003D67D6">
              <w:rPr>
                <w:b/>
                <w:bCs/>
              </w:rPr>
              <w:t xml:space="preserve">Approved by </w:t>
            </w:r>
          </w:p>
        </w:tc>
        <w:tc>
          <w:tcPr>
            <w:tcW w:w="8199" w:type="dxa"/>
            <w:gridSpan w:val="10"/>
            <w:tcBorders>
              <w:top w:val="single" w:sz="4" w:space="0" w:color="auto"/>
              <w:left w:val="single" w:sz="4" w:space="0" w:color="auto"/>
              <w:bottom w:val="single" w:sz="4" w:space="0" w:color="auto"/>
              <w:right w:val="single" w:sz="4" w:space="0" w:color="auto"/>
            </w:tcBorders>
          </w:tcPr>
          <w:p w14:paraId="279BD945" w14:textId="631B3CDD" w:rsidR="00043EAB" w:rsidRPr="00F27366" w:rsidRDefault="00F27366" w:rsidP="00F27366">
            <w:pPr>
              <w:pStyle w:val="Subtitle0"/>
              <w:spacing w:before="40" w:afterLines="40" w:after="96"/>
              <w:rPr>
                <w:rStyle w:val="Hidden"/>
                <w:color w:val="auto"/>
                <w:sz w:val="22"/>
                <w:szCs w:val="56"/>
              </w:rPr>
            </w:pPr>
            <w:r w:rsidRPr="00F27366">
              <w:rPr>
                <w:rStyle w:val="Hidden"/>
                <w:color w:val="auto"/>
                <w:sz w:val="22"/>
                <w:szCs w:val="56"/>
              </w:rPr>
              <w:t>Tess Cole-Adams</w:t>
            </w:r>
          </w:p>
        </w:tc>
      </w:tr>
      <w:tr w:rsidR="00043EAB" w:rsidRPr="007A5EFD" w14:paraId="2AEF5125" w14:textId="77777777" w:rsidTr="5B5F5ACA">
        <w:trPr>
          <w:trHeight w:val="28"/>
        </w:trPr>
        <w:tc>
          <w:tcPr>
            <w:tcW w:w="2159" w:type="dxa"/>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5318B993" w14:textId="31C78EA1" w:rsidR="00043EAB" w:rsidRPr="009F75A3" w:rsidRDefault="00043EAB" w:rsidP="00043EAB">
            <w:pPr>
              <w:spacing w:before="40" w:afterLines="40" w:after="96"/>
              <w:ind w:left="116"/>
              <w:rPr>
                <w:rStyle w:val="Hidden"/>
                <w:b/>
                <w:sz w:val="22"/>
                <w:szCs w:val="56"/>
                <w:lang w:eastAsia="en-US"/>
              </w:rPr>
            </w:pPr>
            <w:r w:rsidRPr="003D67D6">
              <w:rPr>
                <w:b/>
                <w:bCs/>
              </w:rPr>
              <w:t>Date approved</w:t>
            </w:r>
          </w:p>
        </w:tc>
        <w:tc>
          <w:tcPr>
            <w:tcW w:w="8199" w:type="dxa"/>
            <w:gridSpan w:val="10"/>
            <w:tcBorders>
              <w:top w:val="single" w:sz="4" w:space="0" w:color="auto"/>
              <w:left w:val="single" w:sz="4" w:space="0" w:color="auto"/>
              <w:bottom w:val="single" w:sz="4" w:space="0" w:color="auto"/>
              <w:right w:val="single" w:sz="4" w:space="0" w:color="auto"/>
            </w:tcBorders>
          </w:tcPr>
          <w:p w14:paraId="76941B7C" w14:textId="7CB483E9" w:rsidR="00043EAB" w:rsidRPr="00F27366" w:rsidRDefault="00F27366" w:rsidP="00043EAB">
            <w:pPr>
              <w:pStyle w:val="Subtitle0"/>
              <w:spacing w:before="40" w:afterLines="40" w:after="96"/>
              <w:rPr>
                <w:rStyle w:val="Hidden"/>
                <w:color w:val="auto"/>
                <w:sz w:val="22"/>
                <w:szCs w:val="56"/>
              </w:rPr>
            </w:pPr>
            <w:r w:rsidRPr="00F27366">
              <w:rPr>
                <w:rStyle w:val="Hidden"/>
                <w:color w:val="auto"/>
                <w:sz w:val="22"/>
                <w:szCs w:val="56"/>
              </w:rPr>
              <w:t>17/09/2026</w:t>
            </w:r>
          </w:p>
        </w:tc>
      </w:tr>
      <w:tr w:rsidR="00043EAB" w:rsidRPr="007A5EFD" w14:paraId="3040FEFC" w14:textId="77777777" w:rsidTr="5B5F5ACA">
        <w:trPr>
          <w:trHeight w:val="28"/>
        </w:trPr>
        <w:tc>
          <w:tcPr>
            <w:tcW w:w="2159" w:type="dxa"/>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0AE84D26" w14:textId="4FB77CEC" w:rsidR="00043EAB" w:rsidRPr="009F75A3" w:rsidRDefault="00043EAB" w:rsidP="00043EAB">
            <w:pPr>
              <w:spacing w:before="40" w:afterLines="40" w:after="96"/>
              <w:ind w:left="116"/>
              <w:rPr>
                <w:rStyle w:val="Hidden"/>
                <w:b/>
                <w:sz w:val="22"/>
                <w:szCs w:val="56"/>
                <w:lang w:eastAsia="en-US"/>
              </w:rPr>
            </w:pPr>
            <w:r w:rsidRPr="003D67D6">
              <w:rPr>
                <w:b/>
                <w:bCs/>
              </w:rPr>
              <w:t>Document review</w:t>
            </w:r>
          </w:p>
        </w:tc>
        <w:tc>
          <w:tcPr>
            <w:tcW w:w="8199" w:type="dxa"/>
            <w:gridSpan w:val="10"/>
            <w:tcBorders>
              <w:top w:val="single" w:sz="4" w:space="0" w:color="auto"/>
              <w:left w:val="single" w:sz="4" w:space="0" w:color="auto"/>
              <w:bottom w:val="single" w:sz="4" w:space="0" w:color="auto"/>
              <w:right w:val="single" w:sz="4" w:space="0" w:color="auto"/>
            </w:tcBorders>
          </w:tcPr>
          <w:p w14:paraId="0CE45FEF" w14:textId="4A70C3FA" w:rsidR="00043EAB" w:rsidRPr="00895E24" w:rsidRDefault="00F27366" w:rsidP="00043EAB">
            <w:pPr>
              <w:pStyle w:val="Subtitle0"/>
              <w:spacing w:before="40" w:afterLines="40" w:after="96"/>
              <w:rPr>
                <w:rStyle w:val="Hidden"/>
                <w:sz w:val="22"/>
                <w:szCs w:val="56"/>
              </w:rPr>
            </w:pPr>
            <w:r w:rsidRPr="00F27366">
              <w:rPr>
                <w:rStyle w:val="Hidden"/>
                <w:color w:val="auto"/>
                <w:sz w:val="22"/>
                <w:szCs w:val="56"/>
              </w:rPr>
              <w:t>Annually</w:t>
            </w:r>
          </w:p>
        </w:tc>
      </w:tr>
      <w:tr w:rsidR="00043EAB" w:rsidRPr="007A5EFD" w14:paraId="69EB40AC" w14:textId="77777777" w:rsidTr="5B5F5ACA">
        <w:trPr>
          <w:trHeight w:val="28"/>
        </w:trPr>
        <w:tc>
          <w:tcPr>
            <w:tcW w:w="2159" w:type="dxa"/>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4786C199" w14:textId="4D4039AF" w:rsidR="00043EAB" w:rsidRPr="009F75A3" w:rsidRDefault="00043EAB" w:rsidP="00043EAB">
            <w:pPr>
              <w:spacing w:before="40" w:afterLines="40" w:after="96"/>
              <w:ind w:left="144"/>
              <w:rPr>
                <w:rStyle w:val="Hidden"/>
                <w:b/>
                <w:bCs/>
                <w:sz w:val="22"/>
                <w:szCs w:val="56"/>
              </w:rPr>
            </w:pPr>
            <w:r w:rsidRPr="003D67D6">
              <w:rPr>
                <w:b/>
                <w:bCs/>
              </w:rPr>
              <w:t>TRM Number</w:t>
            </w:r>
          </w:p>
        </w:tc>
        <w:tc>
          <w:tcPr>
            <w:tcW w:w="8199" w:type="dxa"/>
            <w:gridSpan w:val="10"/>
            <w:tcBorders>
              <w:top w:val="single" w:sz="4" w:space="0" w:color="auto"/>
              <w:left w:val="single" w:sz="4" w:space="0" w:color="auto"/>
              <w:bottom w:val="single" w:sz="4" w:space="0" w:color="auto"/>
              <w:right w:val="single" w:sz="4" w:space="0" w:color="auto"/>
            </w:tcBorders>
          </w:tcPr>
          <w:p w14:paraId="17BDDD9B" w14:textId="084ACE93" w:rsidR="00043EAB" w:rsidRPr="00895E24" w:rsidRDefault="001D34ED" w:rsidP="00043EAB">
            <w:pPr>
              <w:pStyle w:val="Subtitle0"/>
              <w:spacing w:before="40" w:afterLines="40" w:after="96"/>
              <w:rPr>
                <w:rStyle w:val="Hidden"/>
                <w:sz w:val="22"/>
                <w:szCs w:val="56"/>
              </w:rPr>
            </w:pPr>
            <w:r w:rsidRPr="001D34ED">
              <w:rPr>
                <w:rStyle w:val="Hidden"/>
                <w:color w:val="auto"/>
                <w:sz w:val="22"/>
                <w:szCs w:val="56"/>
              </w:rPr>
              <w:t>33-D26-13549</w:t>
            </w:r>
          </w:p>
        </w:tc>
      </w:tr>
      <w:tr w:rsidR="00043EAB" w:rsidRPr="007A5EFD" w14:paraId="446994F3" w14:textId="77777777" w:rsidTr="5B5F5ACA">
        <w:trPr>
          <w:trHeight w:val="28"/>
        </w:trPr>
        <w:tc>
          <w:tcPr>
            <w:tcW w:w="2159" w:type="dxa"/>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7196B04A" w14:textId="33F1C125" w:rsidR="00043EAB" w:rsidRPr="009F75A3" w:rsidRDefault="00043EAB" w:rsidP="00043EAB">
            <w:pPr>
              <w:spacing w:before="40" w:afterLines="40" w:after="96"/>
              <w:ind w:left="144"/>
              <w:rPr>
                <w:rStyle w:val="Hidden"/>
                <w:b/>
                <w:bCs/>
                <w:sz w:val="22"/>
                <w:szCs w:val="56"/>
              </w:rPr>
            </w:pPr>
            <w:r w:rsidRPr="00CA44E3">
              <w:rPr>
                <w:b/>
                <w:bCs/>
              </w:rPr>
              <w:t>Version</w:t>
            </w:r>
          </w:p>
        </w:tc>
        <w:tc>
          <w:tcPr>
            <w:tcW w:w="2527" w:type="dxa"/>
            <w:gridSpan w:val="3"/>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060B0027" w14:textId="65AE8BB8" w:rsidR="00043EAB" w:rsidRPr="007D5236" w:rsidRDefault="00043EAB" w:rsidP="00043EAB">
            <w:pPr>
              <w:spacing w:before="40" w:afterLines="40" w:after="96"/>
              <w:rPr>
                <w:rStyle w:val="Hidden"/>
                <w:b/>
                <w:bCs/>
                <w:sz w:val="22"/>
                <w:szCs w:val="56"/>
              </w:rPr>
            </w:pPr>
            <w:r w:rsidRPr="007D5236">
              <w:rPr>
                <w:b/>
                <w:bCs/>
              </w:rPr>
              <w:t>Date</w:t>
            </w:r>
          </w:p>
        </w:tc>
        <w:tc>
          <w:tcPr>
            <w:tcW w:w="2833" w:type="dxa"/>
            <w:gridSpan w:val="3"/>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6F117FA7" w14:textId="7432FD96" w:rsidR="00043EAB" w:rsidRPr="007D5236" w:rsidRDefault="00043EAB" w:rsidP="00043EAB">
            <w:pPr>
              <w:spacing w:before="40" w:afterLines="40" w:after="96"/>
              <w:rPr>
                <w:rStyle w:val="Hidden"/>
                <w:b/>
                <w:bCs/>
                <w:sz w:val="22"/>
                <w:szCs w:val="56"/>
              </w:rPr>
            </w:pPr>
            <w:r w:rsidRPr="007D5236">
              <w:rPr>
                <w:b/>
                <w:bCs/>
              </w:rPr>
              <w:t>Author</w:t>
            </w:r>
          </w:p>
        </w:tc>
        <w:tc>
          <w:tcPr>
            <w:tcW w:w="2839" w:type="dxa"/>
            <w:gridSpan w:val="4"/>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3CF5FFF8" w14:textId="63376B56" w:rsidR="00043EAB" w:rsidRPr="007D5236" w:rsidRDefault="00043EAB" w:rsidP="00043EAB">
            <w:pPr>
              <w:spacing w:before="40" w:afterLines="40" w:after="96"/>
              <w:rPr>
                <w:rStyle w:val="Hidden"/>
                <w:b/>
                <w:bCs/>
                <w:sz w:val="22"/>
                <w:szCs w:val="56"/>
              </w:rPr>
            </w:pPr>
            <w:r w:rsidRPr="007D5236">
              <w:rPr>
                <w:b/>
                <w:bCs/>
              </w:rPr>
              <w:t>Changes made</w:t>
            </w:r>
          </w:p>
        </w:tc>
      </w:tr>
      <w:tr w:rsidR="00043EAB" w:rsidRPr="007A5EFD" w14:paraId="0F564AB9" w14:textId="77777777" w:rsidTr="5B5F5ACA">
        <w:trPr>
          <w:trHeight w:val="28"/>
        </w:trPr>
        <w:tc>
          <w:tcPr>
            <w:tcW w:w="21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6A1A059A" w14:textId="7E70B1FE" w:rsidR="00043EAB" w:rsidRPr="009F75A3" w:rsidRDefault="00043EAB" w:rsidP="00043EAB">
            <w:pPr>
              <w:spacing w:before="40" w:afterLines="40" w:after="96"/>
              <w:rPr>
                <w:rStyle w:val="Hidden"/>
                <w:b/>
                <w:bCs/>
                <w:sz w:val="22"/>
                <w:szCs w:val="56"/>
              </w:rPr>
            </w:pPr>
            <w:r>
              <w:t>1.0</w:t>
            </w:r>
          </w:p>
        </w:tc>
        <w:tc>
          <w:tcPr>
            <w:tcW w:w="2527" w:type="dxa"/>
            <w:gridSpan w:val="3"/>
            <w:tcBorders>
              <w:top w:val="single" w:sz="4" w:space="0" w:color="auto"/>
              <w:left w:val="single" w:sz="4" w:space="0" w:color="auto"/>
              <w:bottom w:val="single" w:sz="4" w:space="0" w:color="auto"/>
              <w:right w:val="single" w:sz="4" w:space="0" w:color="auto"/>
            </w:tcBorders>
            <w:vAlign w:val="center"/>
          </w:tcPr>
          <w:p w14:paraId="39B89AFE" w14:textId="30B3FC9D" w:rsidR="00043EAB" w:rsidRPr="00895E24" w:rsidRDefault="00763421" w:rsidP="00043EAB">
            <w:pPr>
              <w:spacing w:before="40" w:afterLines="40" w:after="96"/>
              <w:rPr>
                <w:rStyle w:val="Hidden"/>
                <w:sz w:val="22"/>
                <w:szCs w:val="56"/>
              </w:rPr>
            </w:pPr>
            <w:r>
              <w:t>16</w:t>
            </w:r>
            <w:r w:rsidR="00642304">
              <w:t>/09</w:t>
            </w:r>
            <w:r w:rsidR="00043EAB">
              <w:t>/2026</w:t>
            </w:r>
          </w:p>
        </w:tc>
        <w:tc>
          <w:tcPr>
            <w:tcW w:w="2833" w:type="dxa"/>
            <w:gridSpan w:val="3"/>
            <w:tcBorders>
              <w:top w:val="single" w:sz="4" w:space="0" w:color="auto"/>
              <w:left w:val="single" w:sz="4" w:space="0" w:color="auto"/>
              <w:bottom w:val="single" w:sz="4" w:space="0" w:color="auto"/>
              <w:right w:val="single" w:sz="4" w:space="0" w:color="auto"/>
            </w:tcBorders>
            <w:vAlign w:val="center"/>
          </w:tcPr>
          <w:p w14:paraId="7A1ECA80" w14:textId="1795F5B1" w:rsidR="00043EAB" w:rsidRPr="00895E24" w:rsidRDefault="00043EAB" w:rsidP="00043EAB">
            <w:pPr>
              <w:spacing w:before="40" w:afterLines="40" w:after="96"/>
              <w:rPr>
                <w:rStyle w:val="Hidden"/>
                <w:sz w:val="22"/>
                <w:szCs w:val="56"/>
              </w:rPr>
            </w:pPr>
            <w:r>
              <w:t xml:space="preserve"> Petroleum Regulation</w:t>
            </w:r>
          </w:p>
        </w:tc>
        <w:tc>
          <w:tcPr>
            <w:tcW w:w="2839" w:type="dxa"/>
            <w:gridSpan w:val="4"/>
            <w:tcBorders>
              <w:top w:val="single" w:sz="4" w:space="0" w:color="auto"/>
              <w:left w:val="single" w:sz="4" w:space="0" w:color="auto"/>
              <w:bottom w:val="single" w:sz="4" w:space="0" w:color="auto"/>
              <w:right w:val="single" w:sz="4" w:space="0" w:color="auto"/>
            </w:tcBorders>
            <w:vAlign w:val="center"/>
          </w:tcPr>
          <w:p w14:paraId="0355D844" w14:textId="6EFF5347" w:rsidR="00043EAB" w:rsidRPr="00895E24" w:rsidRDefault="00043EAB" w:rsidP="00043EAB">
            <w:pPr>
              <w:spacing w:before="40" w:afterLines="40" w:after="96"/>
              <w:rPr>
                <w:rStyle w:val="Hidden"/>
                <w:sz w:val="22"/>
                <w:szCs w:val="56"/>
              </w:rPr>
            </w:pPr>
            <w:r>
              <w:t>Initial form</w:t>
            </w:r>
          </w:p>
        </w:tc>
      </w:tr>
    </w:tbl>
    <w:p w14:paraId="06987FFC" w14:textId="77777777" w:rsidR="009C2B39" w:rsidRPr="00F40582" w:rsidRDefault="009C2B39" w:rsidP="00E720B3">
      <w:pPr>
        <w:rPr>
          <w:sz w:val="4"/>
          <w:szCs w:val="2"/>
        </w:rPr>
      </w:pPr>
    </w:p>
    <w:sectPr w:rsidR="009C2B39" w:rsidRPr="00F40582" w:rsidSect="00CC571B">
      <w:headerReference w:type="default" r:id="rId15"/>
      <w:footerReference w:type="default" r:id="rId16"/>
      <w:headerReference w:type="first" r:id="rId17"/>
      <w:footerReference w:type="first" r:id="rId18"/>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218C5" w14:textId="77777777" w:rsidR="001849C2" w:rsidRDefault="001849C2" w:rsidP="007332FF">
      <w:r>
        <w:separator/>
      </w:r>
    </w:p>
  </w:endnote>
  <w:endnote w:type="continuationSeparator" w:id="0">
    <w:p w14:paraId="658D0BF7" w14:textId="77777777" w:rsidR="001849C2" w:rsidRDefault="001849C2"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1EB9" w14:textId="55E07E0B" w:rsidR="002645D5" w:rsidRDefault="002645D5" w:rsidP="002645D5">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2645D5" w:rsidRPr="00132658" w14:paraId="40C9732C" w14:textId="77777777" w:rsidTr="001B3D22">
      <w:trPr>
        <w:cantSplit/>
        <w:trHeight w:hRule="exact" w:val="850"/>
      </w:trPr>
      <w:tc>
        <w:tcPr>
          <w:tcW w:w="10318" w:type="dxa"/>
          <w:vAlign w:val="bottom"/>
        </w:tcPr>
        <w:p w14:paraId="462A96B8" w14:textId="40171475" w:rsidR="001B3D22" w:rsidRPr="001B3D22" w:rsidRDefault="001B3D22" w:rsidP="001B3D22">
          <w:pPr>
            <w:spacing w:after="0"/>
            <w:rPr>
              <w:rStyle w:val="PageNumber"/>
            </w:rPr>
          </w:pPr>
          <w:r w:rsidRPr="001B3D22">
            <w:rPr>
              <w:rStyle w:val="PageNumber"/>
            </w:rPr>
            <w:t xml:space="preserve">Department of </w:t>
          </w:r>
          <w:sdt>
            <w:sdtPr>
              <w:rPr>
                <w:rStyle w:val="PageNumber"/>
                <w:b/>
              </w:rPr>
              <w:alias w:val="Company"/>
              <w:tag w:val=""/>
              <w:id w:val="-197862090"/>
              <w:dataBinding w:prefixMappings="xmlns:ns0='http://schemas.openxmlformats.org/officeDocument/2006/extended-properties' " w:xpath="/ns0:Properties[1]/ns0:Company[1]" w:storeItemID="{6668398D-A668-4E3E-A5EB-62B293D839F1}"/>
              <w:text w:multiLine="1"/>
            </w:sdtPr>
            <w:sdtContent>
              <w:r w:rsidR="003F226E">
                <w:rPr>
                  <w:rStyle w:val="PageNumber"/>
                  <w:b/>
                </w:rPr>
                <w:t>Lands, Planning and Environment</w:t>
              </w:r>
            </w:sdtContent>
          </w:sdt>
          <w:r w:rsidRPr="001B3D22">
            <w:rPr>
              <w:rStyle w:val="PageNumber"/>
            </w:rPr>
            <w:t xml:space="preserve"> </w:t>
          </w:r>
        </w:p>
        <w:p w14:paraId="6AE4DFE4" w14:textId="5B76CB05" w:rsidR="001B3D22" w:rsidRDefault="00000000" w:rsidP="002645D5">
          <w:pPr>
            <w:spacing w:after="0"/>
            <w:rPr>
              <w:rStyle w:val="PageNumber"/>
            </w:rPr>
          </w:pPr>
          <w:sdt>
            <w:sdtPr>
              <w:rPr>
                <w:rStyle w:val="PageNumber"/>
              </w:rPr>
              <w:alias w:val="Date"/>
              <w:tag w:val=""/>
              <w:id w:val="-1121847698"/>
              <w:dataBinding w:prefixMappings="xmlns:ns0='http://schemas.microsoft.com/office/2006/coverPageProps' " w:xpath="/ns0:CoverPageProperties[1]/ns0:PublishDate[1]" w:storeItemID="{55AF091B-3C7A-41E3-B477-F2FDAA23CFDA}"/>
              <w15:color w:val="000000"/>
              <w:date w:fullDate="2026-09-16T00:00:00Z">
                <w:dateFormat w:val="d MMMM yyyy"/>
                <w:lid w:val="en-AU"/>
                <w:storeMappedDataAs w:val="dateTime"/>
                <w:calendar w:val="gregorian"/>
              </w:date>
            </w:sdtPr>
            <w:sdtContent>
              <w:r w:rsidR="00B15DD8">
                <w:rPr>
                  <w:rStyle w:val="PageNumber"/>
                </w:rPr>
                <w:t>16 September 2026</w:t>
              </w:r>
            </w:sdtContent>
          </w:sdt>
          <w:r w:rsidR="001B3D22" w:rsidRPr="001B3D22">
            <w:rPr>
              <w:rStyle w:val="PageNumber"/>
            </w:rPr>
            <w:t xml:space="preserve"> | Version </w:t>
          </w:r>
          <w:r w:rsidR="008541F8">
            <w:rPr>
              <w:rStyle w:val="PageNumber"/>
            </w:rPr>
            <w:t>1</w:t>
          </w:r>
          <w:r w:rsidR="001B3D22" w:rsidRPr="001B3D22">
            <w:rPr>
              <w:rStyle w:val="PageNumber"/>
            </w:rPr>
            <w:t xml:space="preserve"> </w:t>
          </w:r>
        </w:p>
        <w:p w14:paraId="696E1FDE" w14:textId="77777777" w:rsidR="002645D5" w:rsidRPr="00AC4488" w:rsidRDefault="002645D5" w:rsidP="002645D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161A4">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161A4">
            <w:rPr>
              <w:rStyle w:val="PageNumber"/>
              <w:noProof/>
            </w:rPr>
            <w:t>2</w:t>
          </w:r>
          <w:r w:rsidRPr="00AC4488">
            <w:rPr>
              <w:rStyle w:val="PageNumber"/>
            </w:rPr>
            <w:fldChar w:fldCharType="end"/>
          </w:r>
        </w:p>
      </w:tc>
    </w:tr>
  </w:tbl>
  <w:p w14:paraId="0B542B91" w14:textId="77777777" w:rsidR="002645D5" w:rsidRPr="00B11C67" w:rsidRDefault="002645D5" w:rsidP="002645D5">
    <w:pPr>
      <w:pStyle w:val="Footer"/>
      <w:rPr>
        <w:sz w:val="4"/>
        <w:szCs w:val="4"/>
      </w:rPr>
    </w:pPr>
  </w:p>
  <w:p w14:paraId="3717FF37" w14:textId="77777777" w:rsidR="00CA36A0" w:rsidRPr="002645D5" w:rsidRDefault="00CA36A0" w:rsidP="002645D5">
    <w:pPr>
      <w:pStyle w:val="Footer"/>
      <w:rPr>
        <w:rStyle w:val="Hidde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2645D5" w:rsidRPr="00132658" w14:paraId="473C6399" w14:textId="77777777" w:rsidTr="0087320B">
      <w:trPr>
        <w:cantSplit/>
        <w:trHeight w:hRule="exact" w:val="1134"/>
      </w:trPr>
      <w:tc>
        <w:tcPr>
          <w:tcW w:w="7767" w:type="dxa"/>
          <w:tcBorders>
            <w:top w:val="single" w:sz="4" w:space="0" w:color="auto"/>
          </w:tcBorders>
          <w:vAlign w:val="bottom"/>
        </w:tcPr>
        <w:p w14:paraId="140E4433" w14:textId="25A83B10" w:rsidR="001B3D22" w:rsidRPr="001B3D22" w:rsidRDefault="00011EE5" w:rsidP="002645D5">
          <w:pPr>
            <w:spacing w:after="0"/>
            <w:rPr>
              <w:rStyle w:val="PageNumber"/>
            </w:rPr>
          </w:pPr>
          <w:r>
            <w:rPr>
              <w:rStyle w:val="PageNumber"/>
            </w:rPr>
            <w:t>D</w:t>
          </w:r>
          <w:r w:rsidR="001B3D22" w:rsidRPr="001B3D22">
            <w:rPr>
              <w:rStyle w:val="PageNumber"/>
            </w:rPr>
            <w:t xml:space="preserve">epartment of </w:t>
          </w:r>
          <w:sdt>
            <w:sdtPr>
              <w:rPr>
                <w:rStyle w:val="PageNumber"/>
                <w:b/>
              </w:rPr>
              <w:alias w:val="Company"/>
              <w:tag w:val=""/>
              <w:id w:val="1860081984"/>
              <w:dataBinding w:prefixMappings="xmlns:ns0='http://schemas.openxmlformats.org/officeDocument/2006/extended-properties' " w:xpath="/ns0:Properties[1]/ns0:Company[1]" w:storeItemID="{6668398D-A668-4E3E-A5EB-62B293D839F1}"/>
              <w:text w:multiLine="1"/>
            </w:sdtPr>
            <w:sdtContent>
              <w:r w:rsidR="003F226E">
                <w:rPr>
                  <w:rStyle w:val="PageNumber"/>
                  <w:b/>
                </w:rPr>
                <w:t>Lands, Planning and Environment</w:t>
              </w:r>
            </w:sdtContent>
          </w:sdt>
          <w:r w:rsidR="001B3D22" w:rsidRPr="001B3D22">
            <w:rPr>
              <w:rStyle w:val="PageNumber"/>
            </w:rPr>
            <w:t xml:space="preserve"> </w:t>
          </w:r>
        </w:p>
        <w:p w14:paraId="025B10CD" w14:textId="2788B893" w:rsidR="00A66DD9" w:rsidRPr="001B3D22" w:rsidRDefault="00000000" w:rsidP="002645D5">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9-16T00:00:00Z">
                <w:dateFormat w:val="d MMMM yyyy"/>
                <w:lid w:val="en-AU"/>
                <w:storeMappedDataAs w:val="dateTime"/>
                <w:calendar w:val="gregorian"/>
              </w:date>
            </w:sdtPr>
            <w:sdtContent>
              <w:r w:rsidR="00B15DD8">
                <w:rPr>
                  <w:rStyle w:val="PageNumber"/>
                </w:rPr>
                <w:t>16 September 2026</w:t>
              </w:r>
            </w:sdtContent>
          </w:sdt>
          <w:r w:rsidR="001B3D22" w:rsidRPr="001B3D22">
            <w:rPr>
              <w:rStyle w:val="PageNumber"/>
            </w:rPr>
            <w:t xml:space="preserve"> | Version </w:t>
          </w:r>
          <w:r w:rsidR="003F226E">
            <w:rPr>
              <w:rStyle w:val="PageNumber"/>
            </w:rPr>
            <w:t>1</w:t>
          </w:r>
        </w:p>
        <w:p w14:paraId="7AA04BC1" w14:textId="77777777" w:rsidR="002645D5" w:rsidRPr="00CE30CF" w:rsidRDefault="002645D5" w:rsidP="002645D5">
          <w:pPr>
            <w:spacing w:after="0"/>
            <w:rPr>
              <w:rStyle w:val="PageNumber"/>
            </w:rPr>
          </w:pPr>
          <w:r w:rsidRPr="001B3D22">
            <w:rPr>
              <w:rStyle w:val="PageNumber"/>
            </w:rPr>
            <w:t xml:space="preserve">Page </w:t>
          </w:r>
          <w:r w:rsidRPr="001B3D22">
            <w:rPr>
              <w:rStyle w:val="PageNumber"/>
            </w:rPr>
            <w:fldChar w:fldCharType="begin"/>
          </w:r>
          <w:r w:rsidRPr="001B3D22">
            <w:rPr>
              <w:rStyle w:val="PageNumber"/>
            </w:rPr>
            <w:instrText xml:space="preserve"> PAGE  \* Arabic  \* MERGEFORMAT </w:instrText>
          </w:r>
          <w:r w:rsidRPr="001B3D22">
            <w:rPr>
              <w:rStyle w:val="PageNumber"/>
            </w:rPr>
            <w:fldChar w:fldCharType="separate"/>
          </w:r>
          <w:r w:rsidR="001161A4">
            <w:rPr>
              <w:rStyle w:val="PageNumber"/>
              <w:noProof/>
            </w:rPr>
            <w:t>1</w:t>
          </w:r>
          <w:r w:rsidRPr="001B3D22">
            <w:rPr>
              <w:rStyle w:val="PageNumber"/>
            </w:rPr>
            <w:fldChar w:fldCharType="end"/>
          </w:r>
          <w:r w:rsidRPr="001B3D22">
            <w:rPr>
              <w:rStyle w:val="PageNumber"/>
            </w:rPr>
            <w:t xml:space="preserve"> of </w:t>
          </w:r>
          <w:r w:rsidRPr="001B3D22">
            <w:rPr>
              <w:rStyle w:val="PageNumber"/>
            </w:rPr>
            <w:fldChar w:fldCharType="begin"/>
          </w:r>
          <w:r w:rsidRPr="001B3D22">
            <w:rPr>
              <w:rStyle w:val="PageNumber"/>
            </w:rPr>
            <w:instrText xml:space="preserve"> NUMPAGES  \* Arabic  \* MERGEFORMAT </w:instrText>
          </w:r>
          <w:r w:rsidRPr="001B3D22">
            <w:rPr>
              <w:rStyle w:val="PageNumber"/>
            </w:rPr>
            <w:fldChar w:fldCharType="separate"/>
          </w:r>
          <w:r w:rsidR="001161A4">
            <w:rPr>
              <w:rStyle w:val="PageNumber"/>
              <w:noProof/>
            </w:rPr>
            <w:t>1</w:t>
          </w:r>
          <w:r w:rsidRPr="001B3D22">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tcBorders>
            <w:top w:val="single" w:sz="4" w:space="0" w:color="auto"/>
          </w:tcBorders>
          <w:vAlign w:val="bottom"/>
        </w:tcPr>
        <w:p w14:paraId="72872FA9" w14:textId="77777777" w:rsidR="002645D5" w:rsidRPr="001E14EB" w:rsidRDefault="00661D1D" w:rsidP="002645D5">
          <w:pPr>
            <w:spacing w:after="0"/>
            <w:jc w:val="right"/>
          </w:pPr>
          <w:r>
            <w:rPr>
              <w:noProof/>
              <w:sz w:val="19"/>
              <w:lang w:eastAsia="en-AU"/>
            </w:rPr>
            <w:drawing>
              <wp:inline distT="0" distB="0" distL="0" distR="0" wp14:anchorId="07BC09CC" wp14:editId="53D0838A">
                <wp:extent cx="1574237" cy="561356"/>
                <wp:effectExtent l="0" t="0" r="6985"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inline>
            </w:drawing>
          </w:r>
          <w:r w:rsidR="002645D5" w:rsidRPr="00785C24">
            <w:rPr>
              <w:rStyle w:val="PageNumber"/>
              <w:noProof/>
              <w:lang w:eastAsia="en-AU"/>
            </w:rPr>
            <w:t xml:space="preserve"> </w:t>
          </w:r>
        </w:p>
      </w:tc>
    </w:tr>
  </w:tbl>
  <w:p w14:paraId="72C5D280" w14:textId="77777777" w:rsidR="0089368E" w:rsidRPr="007A5EFD" w:rsidRDefault="0089368E" w:rsidP="00D15D88">
    <w:pPr>
      <w:spacing w:after="0"/>
      <w:rPr>
        <w:rStyle w:val="Hidd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A8CF1" w14:textId="77777777" w:rsidR="001849C2" w:rsidRDefault="001849C2" w:rsidP="007332FF">
      <w:r>
        <w:separator/>
      </w:r>
    </w:p>
  </w:footnote>
  <w:footnote w:type="continuationSeparator" w:id="0">
    <w:p w14:paraId="3D628092" w14:textId="77777777" w:rsidR="001849C2" w:rsidRDefault="001849C2" w:rsidP="007332FF">
      <w:r>
        <w:continuationSeparator/>
      </w:r>
    </w:p>
  </w:footnote>
  <w:footnote w:id="1">
    <w:p w14:paraId="15D77342" w14:textId="77777777" w:rsidR="00F77FE0" w:rsidRDefault="00F77FE0" w:rsidP="00F77FE0">
      <w:pPr>
        <w:pStyle w:val="FootnoteText"/>
      </w:pPr>
      <w:r>
        <w:rPr>
          <w:rStyle w:val="FootnoteReference"/>
        </w:rPr>
        <w:footnoteRef/>
      </w:r>
      <w:r>
        <w:t xml:space="preserve"> </w:t>
      </w:r>
      <w:r w:rsidRPr="00D5515C">
        <w:rPr>
          <w:sz w:val="18"/>
          <w:szCs w:val="18"/>
        </w:rPr>
        <w:t>https://legislation.nt.gov.au/Legislation/PETROLEUM-ENVIRONMENT-REGULATIONS-2016</w:t>
      </w:r>
    </w:p>
  </w:footnote>
  <w:footnote w:id="2">
    <w:p w14:paraId="07CB34E4" w14:textId="7A959324" w:rsidR="002B6929" w:rsidRDefault="002B6929">
      <w:pPr>
        <w:pStyle w:val="FootnoteText"/>
      </w:pPr>
      <w:r>
        <w:rPr>
          <w:rStyle w:val="FootnoteReference"/>
        </w:rPr>
        <w:footnoteRef/>
      </w:r>
      <w:r>
        <w:t xml:space="preserve"> </w:t>
      </w:r>
      <w:r w:rsidRPr="001F0A15">
        <w:rPr>
          <w:sz w:val="18"/>
          <w:szCs w:val="18"/>
        </w:rPr>
        <w:t>Note: Regulation 52 does not provide for a hybrid election. An EMP application must be assessed under either the pre-30 July 2026 regulatory framework or the post-30 July 2026 regulatory framework. A combination of the two frameworks is not available</w:t>
      </w:r>
      <w:r w:rsidRPr="0016537F">
        <w:t>.</w:t>
      </w:r>
    </w:p>
  </w:footnote>
  <w:footnote w:id="3">
    <w:p w14:paraId="3A1549DB" w14:textId="4669F23E" w:rsidR="002B6929" w:rsidRPr="005C2721" w:rsidRDefault="002B6929">
      <w:pPr>
        <w:pStyle w:val="FootnoteText"/>
        <w:rPr>
          <w:sz w:val="18"/>
          <w:szCs w:val="18"/>
        </w:rPr>
      </w:pPr>
      <w:r w:rsidRPr="005C2721">
        <w:rPr>
          <w:rStyle w:val="FootnoteReference"/>
          <w:sz w:val="18"/>
          <w:szCs w:val="18"/>
        </w:rPr>
        <w:footnoteRef/>
      </w:r>
      <w:r w:rsidRPr="005C2721">
        <w:rPr>
          <w:sz w:val="18"/>
          <w:szCs w:val="18"/>
        </w:rPr>
        <w:t xml:space="preserve"> https://environment.nt.gov.au/onshore-gas/environment-management-plan/approved-emps</w:t>
      </w:r>
    </w:p>
  </w:footnote>
  <w:footnote w:id="4">
    <w:p w14:paraId="2B38EF1B" w14:textId="77777777" w:rsidR="002B6929" w:rsidRDefault="002B6929">
      <w:pPr>
        <w:pStyle w:val="FootnoteText"/>
      </w:pPr>
      <w:r w:rsidRPr="00FC6819">
        <w:rPr>
          <w:rStyle w:val="FootnoteReference"/>
          <w:sz w:val="18"/>
          <w:szCs w:val="18"/>
        </w:rPr>
        <w:footnoteRef/>
      </w:r>
      <w:r w:rsidRPr="00FC6819">
        <w:rPr>
          <w:sz w:val="18"/>
          <w:szCs w:val="18"/>
        </w:rPr>
        <w:t xml:space="preserve"> https://environment.nt.gov.au/consultations-decisions-policies/privacy-policy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750D" w14:textId="5AA07DEB" w:rsidR="00983000" w:rsidRPr="00162207" w:rsidRDefault="00000000"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Content>
        <w:r w:rsidR="00855411">
          <w:rPr>
            <w:rStyle w:val="HeaderChar"/>
          </w:rPr>
          <w:t>Code of practice election for approval of an environment management plan notice PER r52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4D5CBBD5" w14:textId="1D7292C0" w:rsidR="00A53CF0" w:rsidRDefault="00855411" w:rsidP="00A53CF0">
        <w:pPr>
          <w:pStyle w:val="Title"/>
          <w:rPr>
            <w:rStyle w:val="TitleChar"/>
          </w:rPr>
        </w:pPr>
        <w:r>
          <w:t>Code of practice election for approval of an environment management plan notice PER r52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100244A1"/>
    <w:multiLevelType w:val="multilevel"/>
    <w:tmpl w:val="0C78A7AC"/>
    <w:name w:val="NTG Table Bullet List332"/>
    <w:numStyleLink w:val="Tablebulletlist"/>
  </w:abstractNum>
  <w:abstractNum w:abstractNumId="3" w15:restartNumberingAfterBreak="0">
    <w:nsid w:val="1012237B"/>
    <w:multiLevelType w:val="multilevel"/>
    <w:tmpl w:val="0C78A7AC"/>
    <w:name w:val="NTG Table Bullet List32"/>
    <w:numStyleLink w:val="Tablebulletlist"/>
  </w:abstractNum>
  <w:abstractNum w:abstractNumId="4" w15:restartNumberingAfterBreak="0">
    <w:nsid w:val="15E93577"/>
    <w:multiLevelType w:val="multilevel"/>
    <w:tmpl w:val="4E6AC8F6"/>
    <w:name w:val="NTG Table Bullet List33222222"/>
    <w:numStyleLink w:val="Numberlist"/>
  </w:abstractNum>
  <w:abstractNum w:abstractNumId="5" w15:restartNumberingAfterBreak="0">
    <w:nsid w:val="18D26C06"/>
    <w:multiLevelType w:val="multilevel"/>
    <w:tmpl w:val="3E5E177A"/>
    <w:name w:val="NTG Table Bullet List33222222222222222"/>
    <w:numStyleLink w:val="Tablenumberlist"/>
  </w:abstractNum>
  <w:abstractNum w:abstractNumId="6" w15:restartNumberingAfterBreak="0">
    <w:nsid w:val="19533A06"/>
    <w:multiLevelType w:val="multilevel"/>
    <w:tmpl w:val="3928FD02"/>
    <w:name w:val="NTG Table Bullet List3222"/>
    <w:numStyleLink w:val="Bulletlist"/>
  </w:abstractNum>
  <w:abstractNum w:abstractNumId="7"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8" w15:restartNumberingAfterBreak="0">
    <w:nsid w:val="1B26429D"/>
    <w:multiLevelType w:val="multilevel"/>
    <w:tmpl w:val="3E5E177A"/>
    <w:name w:val="NTG Table Bullet List33222222222"/>
    <w:numStyleLink w:val="Tablenumberlist"/>
  </w:abstractNum>
  <w:abstractNum w:abstractNumId="9" w15:restartNumberingAfterBreak="0">
    <w:nsid w:val="1B86276C"/>
    <w:multiLevelType w:val="multilevel"/>
    <w:tmpl w:val="3928FD02"/>
    <w:name w:val="NTG Table Bullet List32223"/>
    <w:numStyleLink w:val="Bulletlist"/>
  </w:abstractNum>
  <w:abstractNum w:abstractNumId="10" w15:restartNumberingAfterBreak="0">
    <w:nsid w:val="1D0744AE"/>
    <w:multiLevelType w:val="multilevel"/>
    <w:tmpl w:val="3E5E177A"/>
    <w:name w:val="NTG Table Bullet List3222322"/>
    <w:numStyleLink w:val="Tablenumberlist"/>
  </w:abstractNum>
  <w:abstractNum w:abstractNumId="11"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2" w15:restartNumberingAfterBreak="0">
    <w:nsid w:val="272E3F76"/>
    <w:multiLevelType w:val="multilevel"/>
    <w:tmpl w:val="3E5E177A"/>
    <w:name w:val="NTG Table Bullet List3322"/>
    <w:numStyleLink w:val="Tablenumberlist"/>
  </w:abstractNum>
  <w:abstractNum w:abstractNumId="13" w15:restartNumberingAfterBreak="0">
    <w:nsid w:val="27CE4608"/>
    <w:multiLevelType w:val="multilevel"/>
    <w:tmpl w:val="3E5E177A"/>
    <w:name w:val="NTG Table Bullet List33222"/>
    <w:numStyleLink w:val="Tablenumberlist"/>
  </w:abstractNum>
  <w:abstractNum w:abstractNumId="14" w15:restartNumberingAfterBreak="0">
    <w:nsid w:val="27D83E4D"/>
    <w:multiLevelType w:val="multilevel"/>
    <w:tmpl w:val="3928FD02"/>
    <w:numStyleLink w:val="Bulletlist"/>
  </w:abstractNum>
  <w:abstractNum w:abstractNumId="15"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6" w15:restartNumberingAfterBreak="0">
    <w:nsid w:val="2E693641"/>
    <w:multiLevelType w:val="multilevel"/>
    <w:tmpl w:val="3E5E177A"/>
    <w:name w:val="NTG Table Bullet List33"/>
    <w:numStyleLink w:val="Tablenumberlist"/>
  </w:abstractNum>
  <w:abstractNum w:abstractNumId="17" w15:restartNumberingAfterBreak="0">
    <w:nsid w:val="2EF077BC"/>
    <w:multiLevelType w:val="multilevel"/>
    <w:tmpl w:val="0C78A7AC"/>
    <w:name w:val="NTG Table Bullet List33222222222222222222"/>
    <w:numStyleLink w:val="Tablebulletlist"/>
  </w:abstractNum>
  <w:abstractNum w:abstractNumId="18" w15:restartNumberingAfterBreak="0">
    <w:nsid w:val="32DF44DA"/>
    <w:multiLevelType w:val="multilevel"/>
    <w:tmpl w:val="3E5E177A"/>
    <w:name w:val="NTG Table Bullet List3222323"/>
    <w:numStyleLink w:val="Tablenumberlist"/>
  </w:abstractNum>
  <w:abstractNum w:abstractNumId="19"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0" w15:restartNumberingAfterBreak="0">
    <w:nsid w:val="3BE61945"/>
    <w:multiLevelType w:val="multilevel"/>
    <w:tmpl w:val="3928FD02"/>
    <w:name w:val="NTG Table Bullet List332222222222222222"/>
    <w:numStyleLink w:val="Bulletlist"/>
  </w:abstractNum>
  <w:abstractNum w:abstractNumId="21" w15:restartNumberingAfterBreak="0">
    <w:nsid w:val="42417B9C"/>
    <w:multiLevelType w:val="hybridMultilevel"/>
    <w:tmpl w:val="BCDA6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9FD3A20"/>
    <w:multiLevelType w:val="multilevel"/>
    <w:tmpl w:val="3E5E177A"/>
    <w:name w:val="NTG Table Bullet List3322222222222"/>
    <w:numStyleLink w:val="Tablenumberlist"/>
  </w:abstractNum>
  <w:abstractNum w:abstractNumId="23"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4"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5" w15:restartNumberingAfterBreak="0">
    <w:nsid w:val="53842BC6"/>
    <w:multiLevelType w:val="multilevel"/>
    <w:tmpl w:val="0C78A7AC"/>
    <w:numStyleLink w:val="Tablebulletlist"/>
  </w:abstractNum>
  <w:abstractNum w:abstractNumId="26"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7" w15:restartNumberingAfterBreak="0">
    <w:nsid w:val="56DA2CAE"/>
    <w:multiLevelType w:val="multilevel"/>
    <w:tmpl w:val="3E5E177A"/>
    <w:name w:val="NTG Table Bullet List332222222222222"/>
    <w:numStyleLink w:val="Tablenumberlist"/>
  </w:abstractNum>
  <w:abstractNum w:abstractNumId="28" w15:restartNumberingAfterBreak="0">
    <w:nsid w:val="583359D9"/>
    <w:multiLevelType w:val="multilevel"/>
    <w:tmpl w:val="3E5E177A"/>
    <w:name w:val="NTG Table Bullet List332222222"/>
    <w:numStyleLink w:val="Tablenumberlist"/>
  </w:abstractNum>
  <w:abstractNum w:abstractNumId="29" w15:restartNumberingAfterBreak="0">
    <w:nsid w:val="5B9A5FFE"/>
    <w:multiLevelType w:val="multilevel"/>
    <w:tmpl w:val="0C78A7AC"/>
    <w:name w:val="NTG Table Bullet List33222222222222"/>
    <w:numStyleLink w:val="Tablebulletlist"/>
  </w:abstractNum>
  <w:abstractNum w:abstractNumId="30" w15:restartNumberingAfterBreak="0">
    <w:nsid w:val="5D444259"/>
    <w:multiLevelType w:val="multilevel"/>
    <w:tmpl w:val="0C78A7AC"/>
    <w:name w:val="NTG Table Bullet List332222"/>
    <w:numStyleLink w:val="Tablebulletlist"/>
  </w:abstractNum>
  <w:abstractNum w:abstractNumId="31" w15:restartNumberingAfterBreak="0">
    <w:nsid w:val="69262556"/>
    <w:multiLevelType w:val="multilevel"/>
    <w:tmpl w:val="3E5E177A"/>
    <w:name w:val="NTG Table Bullet List3322222222222222"/>
    <w:numStyleLink w:val="Tablenumberlist"/>
  </w:abstractNum>
  <w:abstractNum w:abstractNumId="32" w15:restartNumberingAfterBreak="0">
    <w:nsid w:val="6C1C4610"/>
    <w:multiLevelType w:val="hybridMultilevel"/>
    <w:tmpl w:val="400C5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453664D"/>
    <w:multiLevelType w:val="multilevel"/>
    <w:tmpl w:val="0C78A7AC"/>
    <w:name w:val="NTG Table Bullet List3322222222222222222"/>
    <w:numStyleLink w:val="Tablebulletlist"/>
  </w:abstractNum>
  <w:abstractNum w:abstractNumId="34" w15:restartNumberingAfterBreak="0">
    <w:nsid w:val="76141D1E"/>
    <w:multiLevelType w:val="multilevel"/>
    <w:tmpl w:val="0C78A7AC"/>
    <w:name w:val="NTG Table Bullet List332222222222"/>
    <w:numStyleLink w:val="Tablebulletlist"/>
  </w:abstractNum>
  <w:abstractNum w:abstractNumId="35" w15:restartNumberingAfterBreak="0">
    <w:nsid w:val="77361C0A"/>
    <w:multiLevelType w:val="hybridMultilevel"/>
    <w:tmpl w:val="ABE04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19625258">
    <w:abstractNumId w:val="19"/>
  </w:num>
  <w:num w:numId="2" w16cid:durableId="1606159333">
    <w:abstractNumId w:val="11"/>
  </w:num>
  <w:num w:numId="3" w16cid:durableId="978191884">
    <w:abstractNumId w:val="36"/>
  </w:num>
  <w:num w:numId="4" w16cid:durableId="2132624244">
    <w:abstractNumId w:val="23"/>
  </w:num>
  <w:num w:numId="5" w16cid:durableId="892352852">
    <w:abstractNumId w:val="15"/>
  </w:num>
  <w:num w:numId="6" w16cid:durableId="451825757">
    <w:abstractNumId w:val="7"/>
  </w:num>
  <w:num w:numId="7" w16cid:durableId="1363089647">
    <w:abstractNumId w:val="25"/>
  </w:num>
  <w:num w:numId="8" w16cid:durableId="1495103582">
    <w:abstractNumId w:val="14"/>
  </w:num>
  <w:num w:numId="9" w16cid:durableId="1838618493">
    <w:abstractNumId w:val="35"/>
  </w:num>
  <w:num w:numId="10" w16cid:durableId="1210144971">
    <w:abstractNumId w:val="21"/>
  </w:num>
  <w:num w:numId="11" w16cid:durableId="2134982445">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1E"/>
    <w:rsid w:val="00001DDF"/>
    <w:rsid w:val="0000229E"/>
    <w:rsid w:val="0000322D"/>
    <w:rsid w:val="00007670"/>
    <w:rsid w:val="00010665"/>
    <w:rsid w:val="00011EE5"/>
    <w:rsid w:val="00012493"/>
    <w:rsid w:val="00015A70"/>
    <w:rsid w:val="00020347"/>
    <w:rsid w:val="0002393A"/>
    <w:rsid w:val="000254B7"/>
    <w:rsid w:val="00027DB8"/>
    <w:rsid w:val="00030DB7"/>
    <w:rsid w:val="00031A96"/>
    <w:rsid w:val="00040BF3"/>
    <w:rsid w:val="0004211C"/>
    <w:rsid w:val="00043EAB"/>
    <w:rsid w:val="00045F42"/>
    <w:rsid w:val="00046C59"/>
    <w:rsid w:val="00047697"/>
    <w:rsid w:val="00051362"/>
    <w:rsid w:val="00051F45"/>
    <w:rsid w:val="00052953"/>
    <w:rsid w:val="00053344"/>
    <w:rsid w:val="00053410"/>
    <w:rsid w:val="0005341A"/>
    <w:rsid w:val="00053BAF"/>
    <w:rsid w:val="00054E49"/>
    <w:rsid w:val="00056DEF"/>
    <w:rsid w:val="00056EDC"/>
    <w:rsid w:val="0006635A"/>
    <w:rsid w:val="00071FE9"/>
    <w:rsid w:val="000720BE"/>
    <w:rsid w:val="0007259C"/>
    <w:rsid w:val="00074FD2"/>
    <w:rsid w:val="00076530"/>
    <w:rsid w:val="00080202"/>
    <w:rsid w:val="0008054B"/>
    <w:rsid w:val="00080DCD"/>
    <w:rsid w:val="00080E22"/>
    <w:rsid w:val="00082573"/>
    <w:rsid w:val="00082E34"/>
    <w:rsid w:val="00083A57"/>
    <w:rsid w:val="000840A3"/>
    <w:rsid w:val="000849D4"/>
    <w:rsid w:val="00085062"/>
    <w:rsid w:val="00086A5F"/>
    <w:rsid w:val="000877A2"/>
    <w:rsid w:val="000911EF"/>
    <w:rsid w:val="000962C5"/>
    <w:rsid w:val="000977D2"/>
    <w:rsid w:val="00097865"/>
    <w:rsid w:val="000A2C78"/>
    <w:rsid w:val="000A4317"/>
    <w:rsid w:val="000A4E73"/>
    <w:rsid w:val="000A559C"/>
    <w:rsid w:val="000B0076"/>
    <w:rsid w:val="000B2CA1"/>
    <w:rsid w:val="000B4163"/>
    <w:rsid w:val="000B5CEA"/>
    <w:rsid w:val="000C23BA"/>
    <w:rsid w:val="000D0E8C"/>
    <w:rsid w:val="000D1F29"/>
    <w:rsid w:val="000D2CC4"/>
    <w:rsid w:val="000D4A1B"/>
    <w:rsid w:val="000D633D"/>
    <w:rsid w:val="000E342B"/>
    <w:rsid w:val="000E3ED2"/>
    <w:rsid w:val="000E4283"/>
    <w:rsid w:val="000E5DD2"/>
    <w:rsid w:val="000E7A28"/>
    <w:rsid w:val="000E7B6C"/>
    <w:rsid w:val="000F24C0"/>
    <w:rsid w:val="000F2958"/>
    <w:rsid w:val="000F2B55"/>
    <w:rsid w:val="000F3850"/>
    <w:rsid w:val="000F4D60"/>
    <w:rsid w:val="000F58B3"/>
    <w:rsid w:val="000F604F"/>
    <w:rsid w:val="001015AD"/>
    <w:rsid w:val="00102062"/>
    <w:rsid w:val="001042E9"/>
    <w:rsid w:val="00104E7F"/>
    <w:rsid w:val="00105417"/>
    <w:rsid w:val="001137EC"/>
    <w:rsid w:val="001152F5"/>
    <w:rsid w:val="001161A4"/>
    <w:rsid w:val="00117743"/>
    <w:rsid w:val="00117F5B"/>
    <w:rsid w:val="0012011C"/>
    <w:rsid w:val="00122501"/>
    <w:rsid w:val="001235D2"/>
    <w:rsid w:val="00126B87"/>
    <w:rsid w:val="00132658"/>
    <w:rsid w:val="00133B26"/>
    <w:rsid w:val="00133E24"/>
    <w:rsid w:val="001343E2"/>
    <w:rsid w:val="001424B1"/>
    <w:rsid w:val="0014447D"/>
    <w:rsid w:val="00150DC0"/>
    <w:rsid w:val="00156CD4"/>
    <w:rsid w:val="0016153B"/>
    <w:rsid w:val="00161639"/>
    <w:rsid w:val="001619AA"/>
    <w:rsid w:val="00162207"/>
    <w:rsid w:val="00162D96"/>
    <w:rsid w:val="00164A3E"/>
    <w:rsid w:val="0016537F"/>
    <w:rsid w:val="00166FF6"/>
    <w:rsid w:val="00167629"/>
    <w:rsid w:val="00167FCB"/>
    <w:rsid w:val="0017150D"/>
    <w:rsid w:val="001727C8"/>
    <w:rsid w:val="00172B65"/>
    <w:rsid w:val="0017345F"/>
    <w:rsid w:val="0017367D"/>
    <w:rsid w:val="00176123"/>
    <w:rsid w:val="00181620"/>
    <w:rsid w:val="001827F3"/>
    <w:rsid w:val="001849C2"/>
    <w:rsid w:val="00187130"/>
    <w:rsid w:val="00192267"/>
    <w:rsid w:val="00193496"/>
    <w:rsid w:val="00193DAF"/>
    <w:rsid w:val="001957AD"/>
    <w:rsid w:val="00196F8E"/>
    <w:rsid w:val="001A2B7F"/>
    <w:rsid w:val="001A3AFD"/>
    <w:rsid w:val="001A3C94"/>
    <w:rsid w:val="001A496C"/>
    <w:rsid w:val="001A576A"/>
    <w:rsid w:val="001A744B"/>
    <w:rsid w:val="001B28DA"/>
    <w:rsid w:val="001B2B6C"/>
    <w:rsid w:val="001B3D22"/>
    <w:rsid w:val="001B6968"/>
    <w:rsid w:val="001D01C4"/>
    <w:rsid w:val="001D34ED"/>
    <w:rsid w:val="001D4DA9"/>
    <w:rsid w:val="001D4F99"/>
    <w:rsid w:val="001D52B0"/>
    <w:rsid w:val="001D5A18"/>
    <w:rsid w:val="001D69AE"/>
    <w:rsid w:val="001D7384"/>
    <w:rsid w:val="001D7C37"/>
    <w:rsid w:val="001D7CA4"/>
    <w:rsid w:val="001D7CD5"/>
    <w:rsid w:val="001E057F"/>
    <w:rsid w:val="001E10E0"/>
    <w:rsid w:val="001E14EB"/>
    <w:rsid w:val="001E20A5"/>
    <w:rsid w:val="001E2EDE"/>
    <w:rsid w:val="001F0A15"/>
    <w:rsid w:val="001F59E6"/>
    <w:rsid w:val="00202D7E"/>
    <w:rsid w:val="002032E6"/>
    <w:rsid w:val="00203F1C"/>
    <w:rsid w:val="002044FA"/>
    <w:rsid w:val="00205E3F"/>
    <w:rsid w:val="002060C4"/>
    <w:rsid w:val="00206936"/>
    <w:rsid w:val="00206C6F"/>
    <w:rsid w:val="00206FBD"/>
    <w:rsid w:val="00207746"/>
    <w:rsid w:val="00210E82"/>
    <w:rsid w:val="00225411"/>
    <w:rsid w:val="00230031"/>
    <w:rsid w:val="00233992"/>
    <w:rsid w:val="00234798"/>
    <w:rsid w:val="00235C01"/>
    <w:rsid w:val="00237C23"/>
    <w:rsid w:val="00247343"/>
    <w:rsid w:val="00251C3C"/>
    <w:rsid w:val="00252A3F"/>
    <w:rsid w:val="00262E63"/>
    <w:rsid w:val="002645D5"/>
    <w:rsid w:val="0026532D"/>
    <w:rsid w:val="00265C56"/>
    <w:rsid w:val="002716CD"/>
    <w:rsid w:val="002747E5"/>
    <w:rsid w:val="00274D4B"/>
    <w:rsid w:val="002755C9"/>
    <w:rsid w:val="00275BEB"/>
    <w:rsid w:val="00276F75"/>
    <w:rsid w:val="0028039E"/>
    <w:rsid w:val="002806F5"/>
    <w:rsid w:val="00281577"/>
    <w:rsid w:val="00281725"/>
    <w:rsid w:val="00284EF4"/>
    <w:rsid w:val="00286A5A"/>
    <w:rsid w:val="00291224"/>
    <w:rsid w:val="002926BC"/>
    <w:rsid w:val="00293A72"/>
    <w:rsid w:val="00296DD3"/>
    <w:rsid w:val="002A0160"/>
    <w:rsid w:val="002A2124"/>
    <w:rsid w:val="002A245E"/>
    <w:rsid w:val="002A30C3"/>
    <w:rsid w:val="002A5B55"/>
    <w:rsid w:val="002A6F6A"/>
    <w:rsid w:val="002A7712"/>
    <w:rsid w:val="002B02A6"/>
    <w:rsid w:val="002B38F7"/>
    <w:rsid w:val="002B4F50"/>
    <w:rsid w:val="002B5591"/>
    <w:rsid w:val="002B6929"/>
    <w:rsid w:val="002B6AA4"/>
    <w:rsid w:val="002C0BEF"/>
    <w:rsid w:val="002C1FE9"/>
    <w:rsid w:val="002C21A2"/>
    <w:rsid w:val="002C2CE9"/>
    <w:rsid w:val="002C2E9A"/>
    <w:rsid w:val="002D07E3"/>
    <w:rsid w:val="002D2259"/>
    <w:rsid w:val="002D3A57"/>
    <w:rsid w:val="002D7D05"/>
    <w:rsid w:val="002E20C8"/>
    <w:rsid w:val="002E4290"/>
    <w:rsid w:val="002E66A6"/>
    <w:rsid w:val="002E6ECD"/>
    <w:rsid w:val="002F0DB1"/>
    <w:rsid w:val="002F2885"/>
    <w:rsid w:val="002F45A1"/>
    <w:rsid w:val="002F792E"/>
    <w:rsid w:val="00300A32"/>
    <w:rsid w:val="00300FCE"/>
    <w:rsid w:val="0030203D"/>
    <w:rsid w:val="003037F9"/>
    <w:rsid w:val="0030583E"/>
    <w:rsid w:val="00307FE1"/>
    <w:rsid w:val="00312053"/>
    <w:rsid w:val="003164BA"/>
    <w:rsid w:val="0032013E"/>
    <w:rsid w:val="00320629"/>
    <w:rsid w:val="00323448"/>
    <w:rsid w:val="003258E6"/>
    <w:rsid w:val="00342283"/>
    <w:rsid w:val="00343A87"/>
    <w:rsid w:val="00344A36"/>
    <w:rsid w:val="003456F4"/>
    <w:rsid w:val="00347FB6"/>
    <w:rsid w:val="00347FDF"/>
    <w:rsid w:val="003504FD"/>
    <w:rsid w:val="00350881"/>
    <w:rsid w:val="00350F9F"/>
    <w:rsid w:val="0035403D"/>
    <w:rsid w:val="00354DD9"/>
    <w:rsid w:val="00357D55"/>
    <w:rsid w:val="00363513"/>
    <w:rsid w:val="00364FE8"/>
    <w:rsid w:val="003657E5"/>
    <w:rsid w:val="0036589C"/>
    <w:rsid w:val="00371312"/>
    <w:rsid w:val="00371DC7"/>
    <w:rsid w:val="003727AA"/>
    <w:rsid w:val="0037387D"/>
    <w:rsid w:val="00377B21"/>
    <w:rsid w:val="00377E41"/>
    <w:rsid w:val="00387DB7"/>
    <w:rsid w:val="003906D9"/>
    <w:rsid w:val="00390862"/>
    <w:rsid w:val="00390CE3"/>
    <w:rsid w:val="00392D36"/>
    <w:rsid w:val="00393ADA"/>
    <w:rsid w:val="00394876"/>
    <w:rsid w:val="00394A96"/>
    <w:rsid w:val="00394AAF"/>
    <w:rsid w:val="00394CE5"/>
    <w:rsid w:val="0039602B"/>
    <w:rsid w:val="003A116F"/>
    <w:rsid w:val="003A6341"/>
    <w:rsid w:val="003A68E1"/>
    <w:rsid w:val="003B67FD"/>
    <w:rsid w:val="003B6A61"/>
    <w:rsid w:val="003C1F6A"/>
    <w:rsid w:val="003D0F63"/>
    <w:rsid w:val="003D42C0"/>
    <w:rsid w:val="003D4A8F"/>
    <w:rsid w:val="003D5B29"/>
    <w:rsid w:val="003D7818"/>
    <w:rsid w:val="003D7CD4"/>
    <w:rsid w:val="003E2445"/>
    <w:rsid w:val="003E3BB2"/>
    <w:rsid w:val="003E4044"/>
    <w:rsid w:val="003F07E7"/>
    <w:rsid w:val="003F226E"/>
    <w:rsid w:val="003F33DA"/>
    <w:rsid w:val="003F5339"/>
    <w:rsid w:val="003F5B58"/>
    <w:rsid w:val="003F7E65"/>
    <w:rsid w:val="0040222A"/>
    <w:rsid w:val="00402A05"/>
    <w:rsid w:val="004047BC"/>
    <w:rsid w:val="004100F7"/>
    <w:rsid w:val="00412441"/>
    <w:rsid w:val="00414CB3"/>
    <w:rsid w:val="00414CB6"/>
    <w:rsid w:val="0041563D"/>
    <w:rsid w:val="00426E25"/>
    <w:rsid w:val="00427D9C"/>
    <w:rsid w:val="00427E7E"/>
    <w:rsid w:val="00431911"/>
    <w:rsid w:val="00432043"/>
    <w:rsid w:val="0043368E"/>
    <w:rsid w:val="00433C60"/>
    <w:rsid w:val="0043465D"/>
    <w:rsid w:val="00442DA7"/>
    <w:rsid w:val="00443B6E"/>
    <w:rsid w:val="00447CB1"/>
    <w:rsid w:val="00450636"/>
    <w:rsid w:val="00454159"/>
    <w:rsid w:val="0045420A"/>
    <w:rsid w:val="004554D4"/>
    <w:rsid w:val="0045632E"/>
    <w:rsid w:val="00461744"/>
    <w:rsid w:val="004644F1"/>
    <w:rsid w:val="00466185"/>
    <w:rsid w:val="00466303"/>
    <w:rsid w:val="004668A7"/>
    <w:rsid w:val="00466C1E"/>
    <w:rsid w:val="00466D96"/>
    <w:rsid w:val="00467747"/>
    <w:rsid w:val="00467AA9"/>
    <w:rsid w:val="00470017"/>
    <w:rsid w:val="0047105A"/>
    <w:rsid w:val="004715F4"/>
    <w:rsid w:val="00473C98"/>
    <w:rsid w:val="00474965"/>
    <w:rsid w:val="00476448"/>
    <w:rsid w:val="00480C67"/>
    <w:rsid w:val="00482DF8"/>
    <w:rsid w:val="004864DE"/>
    <w:rsid w:val="00487557"/>
    <w:rsid w:val="00490B81"/>
    <w:rsid w:val="00494BE5"/>
    <w:rsid w:val="00495C12"/>
    <w:rsid w:val="00495E30"/>
    <w:rsid w:val="004A0431"/>
    <w:rsid w:val="004A0EBA"/>
    <w:rsid w:val="004A2538"/>
    <w:rsid w:val="004A331E"/>
    <w:rsid w:val="004A3CC9"/>
    <w:rsid w:val="004A7BC6"/>
    <w:rsid w:val="004B0C15"/>
    <w:rsid w:val="004B35EA"/>
    <w:rsid w:val="004B4EA9"/>
    <w:rsid w:val="004B565A"/>
    <w:rsid w:val="004B69E4"/>
    <w:rsid w:val="004C0AEA"/>
    <w:rsid w:val="004C2B2E"/>
    <w:rsid w:val="004C6C39"/>
    <w:rsid w:val="004C7568"/>
    <w:rsid w:val="004D0180"/>
    <w:rsid w:val="004D075F"/>
    <w:rsid w:val="004D1B76"/>
    <w:rsid w:val="004D279A"/>
    <w:rsid w:val="004D344E"/>
    <w:rsid w:val="004D5F9F"/>
    <w:rsid w:val="004E019E"/>
    <w:rsid w:val="004E06EC"/>
    <w:rsid w:val="004E0A3F"/>
    <w:rsid w:val="004E0A9D"/>
    <w:rsid w:val="004E2CB7"/>
    <w:rsid w:val="004E4576"/>
    <w:rsid w:val="004F016A"/>
    <w:rsid w:val="004F361E"/>
    <w:rsid w:val="004F6161"/>
    <w:rsid w:val="004F62E1"/>
    <w:rsid w:val="004F6930"/>
    <w:rsid w:val="004F6A3F"/>
    <w:rsid w:val="004F6A79"/>
    <w:rsid w:val="004F6D64"/>
    <w:rsid w:val="004F7640"/>
    <w:rsid w:val="00500F94"/>
    <w:rsid w:val="005015C6"/>
    <w:rsid w:val="00502FB3"/>
    <w:rsid w:val="00503DE9"/>
    <w:rsid w:val="0050530C"/>
    <w:rsid w:val="005054F2"/>
    <w:rsid w:val="00505DEA"/>
    <w:rsid w:val="005060E5"/>
    <w:rsid w:val="00507782"/>
    <w:rsid w:val="00512A04"/>
    <w:rsid w:val="00515639"/>
    <w:rsid w:val="00520499"/>
    <w:rsid w:val="00522022"/>
    <w:rsid w:val="0052341C"/>
    <w:rsid w:val="005249F5"/>
    <w:rsid w:val="005260F7"/>
    <w:rsid w:val="00531633"/>
    <w:rsid w:val="00535C25"/>
    <w:rsid w:val="00543BD1"/>
    <w:rsid w:val="005472D3"/>
    <w:rsid w:val="00552423"/>
    <w:rsid w:val="00556113"/>
    <w:rsid w:val="005611BC"/>
    <w:rsid w:val="005621C4"/>
    <w:rsid w:val="00564C12"/>
    <w:rsid w:val="005654B8"/>
    <w:rsid w:val="00566AFD"/>
    <w:rsid w:val="00574836"/>
    <w:rsid w:val="00575009"/>
    <w:rsid w:val="005762CC"/>
    <w:rsid w:val="00582D3D"/>
    <w:rsid w:val="00590040"/>
    <w:rsid w:val="00590710"/>
    <w:rsid w:val="00591247"/>
    <w:rsid w:val="0059132F"/>
    <w:rsid w:val="00591F5C"/>
    <w:rsid w:val="0059295E"/>
    <w:rsid w:val="00595386"/>
    <w:rsid w:val="00597234"/>
    <w:rsid w:val="00597299"/>
    <w:rsid w:val="005A0B8E"/>
    <w:rsid w:val="005A2F46"/>
    <w:rsid w:val="005A48E1"/>
    <w:rsid w:val="005A4AC0"/>
    <w:rsid w:val="005A539B"/>
    <w:rsid w:val="005A5FDF"/>
    <w:rsid w:val="005A7CEE"/>
    <w:rsid w:val="005B0FB7"/>
    <w:rsid w:val="005B122A"/>
    <w:rsid w:val="005B1D78"/>
    <w:rsid w:val="005B1FCB"/>
    <w:rsid w:val="005B5AC2"/>
    <w:rsid w:val="005C2721"/>
    <w:rsid w:val="005C2833"/>
    <w:rsid w:val="005C293C"/>
    <w:rsid w:val="005C2EB7"/>
    <w:rsid w:val="005C457E"/>
    <w:rsid w:val="005D193C"/>
    <w:rsid w:val="005E00FA"/>
    <w:rsid w:val="005E144D"/>
    <w:rsid w:val="005E1500"/>
    <w:rsid w:val="005E3A43"/>
    <w:rsid w:val="005E490B"/>
    <w:rsid w:val="005E4D96"/>
    <w:rsid w:val="005F0B17"/>
    <w:rsid w:val="005F77C7"/>
    <w:rsid w:val="00600DDA"/>
    <w:rsid w:val="00604445"/>
    <w:rsid w:val="00605E08"/>
    <w:rsid w:val="00611345"/>
    <w:rsid w:val="006123E8"/>
    <w:rsid w:val="00617366"/>
    <w:rsid w:val="00620150"/>
    <w:rsid w:val="00620675"/>
    <w:rsid w:val="00621092"/>
    <w:rsid w:val="00622910"/>
    <w:rsid w:val="00623E9F"/>
    <w:rsid w:val="00624440"/>
    <w:rsid w:val="006254B6"/>
    <w:rsid w:val="00627FC8"/>
    <w:rsid w:val="0063271B"/>
    <w:rsid w:val="00633EB4"/>
    <w:rsid w:val="00636C33"/>
    <w:rsid w:val="00640C4C"/>
    <w:rsid w:val="00642304"/>
    <w:rsid w:val="006433C3"/>
    <w:rsid w:val="00650F5B"/>
    <w:rsid w:val="006601FE"/>
    <w:rsid w:val="00661D1D"/>
    <w:rsid w:val="00662374"/>
    <w:rsid w:val="00665916"/>
    <w:rsid w:val="006670D7"/>
    <w:rsid w:val="006719EA"/>
    <w:rsid w:val="00671F13"/>
    <w:rsid w:val="006728AA"/>
    <w:rsid w:val="0067400A"/>
    <w:rsid w:val="00676D87"/>
    <w:rsid w:val="006847AD"/>
    <w:rsid w:val="0069114B"/>
    <w:rsid w:val="006944C1"/>
    <w:rsid w:val="0069702E"/>
    <w:rsid w:val="00697C3C"/>
    <w:rsid w:val="006A756A"/>
    <w:rsid w:val="006B3251"/>
    <w:rsid w:val="006B7FE0"/>
    <w:rsid w:val="006C25A6"/>
    <w:rsid w:val="006D66F7"/>
    <w:rsid w:val="006D686E"/>
    <w:rsid w:val="006E0DD0"/>
    <w:rsid w:val="006E283C"/>
    <w:rsid w:val="006E407C"/>
    <w:rsid w:val="006E65DD"/>
    <w:rsid w:val="006E7042"/>
    <w:rsid w:val="006F5789"/>
    <w:rsid w:val="006F6518"/>
    <w:rsid w:val="00700DBB"/>
    <w:rsid w:val="00705C9D"/>
    <w:rsid w:val="00705F13"/>
    <w:rsid w:val="0070683E"/>
    <w:rsid w:val="007132DB"/>
    <w:rsid w:val="00714F1D"/>
    <w:rsid w:val="00715225"/>
    <w:rsid w:val="00720CC6"/>
    <w:rsid w:val="00722CD5"/>
    <w:rsid w:val="00722DDB"/>
    <w:rsid w:val="0072460F"/>
    <w:rsid w:val="00724728"/>
    <w:rsid w:val="00724F98"/>
    <w:rsid w:val="00726CCC"/>
    <w:rsid w:val="00730B9B"/>
    <w:rsid w:val="0073182E"/>
    <w:rsid w:val="007332FF"/>
    <w:rsid w:val="00736F05"/>
    <w:rsid w:val="0073743E"/>
    <w:rsid w:val="007408F5"/>
    <w:rsid w:val="00741EAE"/>
    <w:rsid w:val="00744C81"/>
    <w:rsid w:val="00755248"/>
    <w:rsid w:val="00756690"/>
    <w:rsid w:val="0076190B"/>
    <w:rsid w:val="00763421"/>
    <w:rsid w:val="0076355D"/>
    <w:rsid w:val="00763A2D"/>
    <w:rsid w:val="007676A4"/>
    <w:rsid w:val="00770E72"/>
    <w:rsid w:val="00777795"/>
    <w:rsid w:val="00780426"/>
    <w:rsid w:val="007834BA"/>
    <w:rsid w:val="00783A57"/>
    <w:rsid w:val="00784C92"/>
    <w:rsid w:val="007859CD"/>
    <w:rsid w:val="00785C24"/>
    <w:rsid w:val="007907E4"/>
    <w:rsid w:val="007912B1"/>
    <w:rsid w:val="00796461"/>
    <w:rsid w:val="007A2480"/>
    <w:rsid w:val="007A5EFD"/>
    <w:rsid w:val="007A6A4F"/>
    <w:rsid w:val="007B03F5"/>
    <w:rsid w:val="007B05AE"/>
    <w:rsid w:val="007B3B6B"/>
    <w:rsid w:val="007B5C09"/>
    <w:rsid w:val="007B5DA2"/>
    <w:rsid w:val="007B73B0"/>
    <w:rsid w:val="007C0966"/>
    <w:rsid w:val="007C19E7"/>
    <w:rsid w:val="007C4A79"/>
    <w:rsid w:val="007C5CFD"/>
    <w:rsid w:val="007C6D9F"/>
    <w:rsid w:val="007D0C8E"/>
    <w:rsid w:val="007D14D6"/>
    <w:rsid w:val="007D4187"/>
    <w:rsid w:val="007D46DE"/>
    <w:rsid w:val="007D4893"/>
    <w:rsid w:val="007D48A4"/>
    <w:rsid w:val="007D5236"/>
    <w:rsid w:val="007D6198"/>
    <w:rsid w:val="007E3189"/>
    <w:rsid w:val="007E40A6"/>
    <w:rsid w:val="007E6421"/>
    <w:rsid w:val="007E6426"/>
    <w:rsid w:val="007E70CF"/>
    <w:rsid w:val="007E74A4"/>
    <w:rsid w:val="007F1B6F"/>
    <w:rsid w:val="007F263F"/>
    <w:rsid w:val="007F3504"/>
    <w:rsid w:val="007F403E"/>
    <w:rsid w:val="007F4501"/>
    <w:rsid w:val="007F485A"/>
    <w:rsid w:val="008015A8"/>
    <w:rsid w:val="0080569B"/>
    <w:rsid w:val="0080766E"/>
    <w:rsid w:val="00810392"/>
    <w:rsid w:val="00811169"/>
    <w:rsid w:val="00815297"/>
    <w:rsid w:val="008170DB"/>
    <w:rsid w:val="00817BA1"/>
    <w:rsid w:val="00822F33"/>
    <w:rsid w:val="00823022"/>
    <w:rsid w:val="00824B65"/>
    <w:rsid w:val="0082634E"/>
    <w:rsid w:val="00830853"/>
    <w:rsid w:val="0083107D"/>
    <w:rsid w:val="008313C4"/>
    <w:rsid w:val="00834940"/>
    <w:rsid w:val="00835434"/>
    <w:rsid w:val="008358C0"/>
    <w:rsid w:val="00836D2E"/>
    <w:rsid w:val="00836E22"/>
    <w:rsid w:val="00841B39"/>
    <w:rsid w:val="00842838"/>
    <w:rsid w:val="00851035"/>
    <w:rsid w:val="0085273C"/>
    <w:rsid w:val="008541F8"/>
    <w:rsid w:val="00854EC1"/>
    <w:rsid w:val="00855411"/>
    <w:rsid w:val="00857628"/>
    <w:rsid w:val="0085797F"/>
    <w:rsid w:val="00860028"/>
    <w:rsid w:val="00861DC3"/>
    <w:rsid w:val="0086431E"/>
    <w:rsid w:val="00867019"/>
    <w:rsid w:val="00872B4E"/>
    <w:rsid w:val="00872EF1"/>
    <w:rsid w:val="00872F1A"/>
    <w:rsid w:val="0087320B"/>
    <w:rsid w:val="008735A9"/>
    <w:rsid w:val="00873864"/>
    <w:rsid w:val="00877BC5"/>
    <w:rsid w:val="00877D20"/>
    <w:rsid w:val="00881A83"/>
    <w:rsid w:val="00881C48"/>
    <w:rsid w:val="0088240D"/>
    <w:rsid w:val="00885B80"/>
    <w:rsid w:val="00885C30"/>
    <w:rsid w:val="00885E9B"/>
    <w:rsid w:val="00886D8C"/>
    <w:rsid w:val="0089368E"/>
    <w:rsid w:val="00893C96"/>
    <w:rsid w:val="0089500A"/>
    <w:rsid w:val="00895E24"/>
    <w:rsid w:val="00897C94"/>
    <w:rsid w:val="008A5E3E"/>
    <w:rsid w:val="008A7C12"/>
    <w:rsid w:val="008B03CE"/>
    <w:rsid w:val="008B3961"/>
    <w:rsid w:val="008B521D"/>
    <w:rsid w:val="008B529E"/>
    <w:rsid w:val="008C17FB"/>
    <w:rsid w:val="008C633C"/>
    <w:rsid w:val="008C70BB"/>
    <w:rsid w:val="008D1B00"/>
    <w:rsid w:val="008D232C"/>
    <w:rsid w:val="008D4EDD"/>
    <w:rsid w:val="008D57B8"/>
    <w:rsid w:val="008D6343"/>
    <w:rsid w:val="008E03FC"/>
    <w:rsid w:val="008E510B"/>
    <w:rsid w:val="008E5D26"/>
    <w:rsid w:val="008F3EF7"/>
    <w:rsid w:val="009028A0"/>
    <w:rsid w:val="00902B13"/>
    <w:rsid w:val="00903DD7"/>
    <w:rsid w:val="009057B8"/>
    <w:rsid w:val="0090700E"/>
    <w:rsid w:val="00911941"/>
    <w:rsid w:val="00912202"/>
    <w:rsid w:val="0092024D"/>
    <w:rsid w:val="009203A0"/>
    <w:rsid w:val="009222EB"/>
    <w:rsid w:val="00924246"/>
    <w:rsid w:val="00925146"/>
    <w:rsid w:val="00925D1F"/>
    <w:rsid w:val="00925F0F"/>
    <w:rsid w:val="009317D2"/>
    <w:rsid w:val="00932F6B"/>
    <w:rsid w:val="00934E50"/>
    <w:rsid w:val="00937EBA"/>
    <w:rsid w:val="00941380"/>
    <w:rsid w:val="0094140C"/>
    <w:rsid w:val="009468BC"/>
    <w:rsid w:val="00947FAE"/>
    <w:rsid w:val="009616DF"/>
    <w:rsid w:val="00962712"/>
    <w:rsid w:val="00963E33"/>
    <w:rsid w:val="00963EDF"/>
    <w:rsid w:val="0096542F"/>
    <w:rsid w:val="00966B32"/>
    <w:rsid w:val="00967FA7"/>
    <w:rsid w:val="00971645"/>
    <w:rsid w:val="009768BE"/>
    <w:rsid w:val="00977919"/>
    <w:rsid w:val="00983000"/>
    <w:rsid w:val="009870FA"/>
    <w:rsid w:val="0099162F"/>
    <w:rsid w:val="009921C3"/>
    <w:rsid w:val="0099551D"/>
    <w:rsid w:val="009962A0"/>
    <w:rsid w:val="009A3431"/>
    <w:rsid w:val="009A5897"/>
    <w:rsid w:val="009A5F24"/>
    <w:rsid w:val="009B0B3E"/>
    <w:rsid w:val="009B1913"/>
    <w:rsid w:val="009B1BF1"/>
    <w:rsid w:val="009B33AC"/>
    <w:rsid w:val="009B53DF"/>
    <w:rsid w:val="009B6657"/>
    <w:rsid w:val="009B6966"/>
    <w:rsid w:val="009C2B39"/>
    <w:rsid w:val="009C7A27"/>
    <w:rsid w:val="009D0DC9"/>
    <w:rsid w:val="009D0EB5"/>
    <w:rsid w:val="009D14F9"/>
    <w:rsid w:val="009D25C0"/>
    <w:rsid w:val="009D2824"/>
    <w:rsid w:val="009D2B74"/>
    <w:rsid w:val="009D63FF"/>
    <w:rsid w:val="009E175D"/>
    <w:rsid w:val="009E3CC2"/>
    <w:rsid w:val="009F06BD"/>
    <w:rsid w:val="009F2A4D"/>
    <w:rsid w:val="009F2C37"/>
    <w:rsid w:val="009F3737"/>
    <w:rsid w:val="009F75A3"/>
    <w:rsid w:val="00A00828"/>
    <w:rsid w:val="00A03290"/>
    <w:rsid w:val="00A0387E"/>
    <w:rsid w:val="00A05BCB"/>
    <w:rsid w:val="00A05BFD"/>
    <w:rsid w:val="00A07490"/>
    <w:rsid w:val="00A10655"/>
    <w:rsid w:val="00A112C6"/>
    <w:rsid w:val="00A12B64"/>
    <w:rsid w:val="00A138E7"/>
    <w:rsid w:val="00A22C38"/>
    <w:rsid w:val="00A22D3C"/>
    <w:rsid w:val="00A25193"/>
    <w:rsid w:val="00A26E80"/>
    <w:rsid w:val="00A3132B"/>
    <w:rsid w:val="00A31A91"/>
    <w:rsid w:val="00A31AE8"/>
    <w:rsid w:val="00A32DE1"/>
    <w:rsid w:val="00A36A95"/>
    <w:rsid w:val="00A3739D"/>
    <w:rsid w:val="00A3761F"/>
    <w:rsid w:val="00A37DDA"/>
    <w:rsid w:val="00A45005"/>
    <w:rsid w:val="00A53CF0"/>
    <w:rsid w:val="00A5780C"/>
    <w:rsid w:val="00A66DD9"/>
    <w:rsid w:val="00A67EB4"/>
    <w:rsid w:val="00A751BE"/>
    <w:rsid w:val="00A7620F"/>
    <w:rsid w:val="00A76790"/>
    <w:rsid w:val="00A773DB"/>
    <w:rsid w:val="00A867BD"/>
    <w:rsid w:val="00A87EEA"/>
    <w:rsid w:val="00A925EC"/>
    <w:rsid w:val="00A929AA"/>
    <w:rsid w:val="00A92B6B"/>
    <w:rsid w:val="00A93FC3"/>
    <w:rsid w:val="00A95C0C"/>
    <w:rsid w:val="00A97D22"/>
    <w:rsid w:val="00AA0A04"/>
    <w:rsid w:val="00AA2E23"/>
    <w:rsid w:val="00AA541E"/>
    <w:rsid w:val="00AA7639"/>
    <w:rsid w:val="00AA7DF2"/>
    <w:rsid w:val="00AB354D"/>
    <w:rsid w:val="00AB3CE8"/>
    <w:rsid w:val="00AC1B85"/>
    <w:rsid w:val="00AC56FE"/>
    <w:rsid w:val="00AC6FD0"/>
    <w:rsid w:val="00AD0DA4"/>
    <w:rsid w:val="00AD4169"/>
    <w:rsid w:val="00AD6091"/>
    <w:rsid w:val="00AE193F"/>
    <w:rsid w:val="00AE25C6"/>
    <w:rsid w:val="00AE2A8A"/>
    <w:rsid w:val="00AE306C"/>
    <w:rsid w:val="00AF28C1"/>
    <w:rsid w:val="00B02EF1"/>
    <w:rsid w:val="00B03246"/>
    <w:rsid w:val="00B061EB"/>
    <w:rsid w:val="00B07C97"/>
    <w:rsid w:val="00B10DE9"/>
    <w:rsid w:val="00B11432"/>
    <w:rsid w:val="00B11C67"/>
    <w:rsid w:val="00B13580"/>
    <w:rsid w:val="00B15754"/>
    <w:rsid w:val="00B15DD8"/>
    <w:rsid w:val="00B16002"/>
    <w:rsid w:val="00B2046E"/>
    <w:rsid w:val="00B20E8B"/>
    <w:rsid w:val="00B20EE9"/>
    <w:rsid w:val="00B23421"/>
    <w:rsid w:val="00B257E1"/>
    <w:rsid w:val="00B2599A"/>
    <w:rsid w:val="00B27AC4"/>
    <w:rsid w:val="00B30E8F"/>
    <w:rsid w:val="00B31D3A"/>
    <w:rsid w:val="00B332FA"/>
    <w:rsid w:val="00B343CC"/>
    <w:rsid w:val="00B5084A"/>
    <w:rsid w:val="00B55CB9"/>
    <w:rsid w:val="00B606A1"/>
    <w:rsid w:val="00B612AB"/>
    <w:rsid w:val="00B614F7"/>
    <w:rsid w:val="00B61B26"/>
    <w:rsid w:val="00B6213C"/>
    <w:rsid w:val="00B65E6B"/>
    <w:rsid w:val="00B674EB"/>
    <w:rsid w:val="00B675B2"/>
    <w:rsid w:val="00B77062"/>
    <w:rsid w:val="00B81261"/>
    <w:rsid w:val="00B8223E"/>
    <w:rsid w:val="00B832AE"/>
    <w:rsid w:val="00B86678"/>
    <w:rsid w:val="00B92874"/>
    <w:rsid w:val="00B92F9B"/>
    <w:rsid w:val="00B941B3"/>
    <w:rsid w:val="00B95400"/>
    <w:rsid w:val="00B96513"/>
    <w:rsid w:val="00BA12F5"/>
    <w:rsid w:val="00BA1A56"/>
    <w:rsid w:val="00BA1D47"/>
    <w:rsid w:val="00BA27B2"/>
    <w:rsid w:val="00BA66F0"/>
    <w:rsid w:val="00BA700E"/>
    <w:rsid w:val="00BB2239"/>
    <w:rsid w:val="00BB2AE7"/>
    <w:rsid w:val="00BB5167"/>
    <w:rsid w:val="00BB6464"/>
    <w:rsid w:val="00BB7474"/>
    <w:rsid w:val="00BC1BB8"/>
    <w:rsid w:val="00BC79E4"/>
    <w:rsid w:val="00BC7B92"/>
    <w:rsid w:val="00BD44FF"/>
    <w:rsid w:val="00BD7FE1"/>
    <w:rsid w:val="00BE37CA"/>
    <w:rsid w:val="00BE3A7E"/>
    <w:rsid w:val="00BE5E82"/>
    <w:rsid w:val="00BE5F89"/>
    <w:rsid w:val="00BE6144"/>
    <w:rsid w:val="00BE635A"/>
    <w:rsid w:val="00BE70E9"/>
    <w:rsid w:val="00BE7D5F"/>
    <w:rsid w:val="00BF0151"/>
    <w:rsid w:val="00BF17E9"/>
    <w:rsid w:val="00BF2ABB"/>
    <w:rsid w:val="00BF5099"/>
    <w:rsid w:val="00C10B5E"/>
    <w:rsid w:val="00C10F10"/>
    <w:rsid w:val="00C11E6F"/>
    <w:rsid w:val="00C15D4D"/>
    <w:rsid w:val="00C17199"/>
    <w:rsid w:val="00C175DC"/>
    <w:rsid w:val="00C30171"/>
    <w:rsid w:val="00C309D8"/>
    <w:rsid w:val="00C324AB"/>
    <w:rsid w:val="00C335E3"/>
    <w:rsid w:val="00C34E9A"/>
    <w:rsid w:val="00C43519"/>
    <w:rsid w:val="00C45263"/>
    <w:rsid w:val="00C51537"/>
    <w:rsid w:val="00C5212A"/>
    <w:rsid w:val="00C52BC3"/>
    <w:rsid w:val="00C53ECF"/>
    <w:rsid w:val="00C54C24"/>
    <w:rsid w:val="00C564D7"/>
    <w:rsid w:val="00C61AFA"/>
    <w:rsid w:val="00C61D64"/>
    <w:rsid w:val="00C62099"/>
    <w:rsid w:val="00C64EA3"/>
    <w:rsid w:val="00C65207"/>
    <w:rsid w:val="00C71E5F"/>
    <w:rsid w:val="00C725A4"/>
    <w:rsid w:val="00C72867"/>
    <w:rsid w:val="00C74D07"/>
    <w:rsid w:val="00C74E62"/>
    <w:rsid w:val="00C75991"/>
    <w:rsid w:val="00C75E81"/>
    <w:rsid w:val="00C75FE8"/>
    <w:rsid w:val="00C76D04"/>
    <w:rsid w:val="00C809B8"/>
    <w:rsid w:val="00C81A08"/>
    <w:rsid w:val="00C8313D"/>
    <w:rsid w:val="00C86609"/>
    <w:rsid w:val="00C9079D"/>
    <w:rsid w:val="00C92B4C"/>
    <w:rsid w:val="00C954F6"/>
    <w:rsid w:val="00C96318"/>
    <w:rsid w:val="00C97FAA"/>
    <w:rsid w:val="00CA36A0"/>
    <w:rsid w:val="00CA6BC5"/>
    <w:rsid w:val="00CA753A"/>
    <w:rsid w:val="00CB3B8F"/>
    <w:rsid w:val="00CB6362"/>
    <w:rsid w:val="00CC1FC9"/>
    <w:rsid w:val="00CC2F1A"/>
    <w:rsid w:val="00CC571B"/>
    <w:rsid w:val="00CC5E71"/>
    <w:rsid w:val="00CC61CD"/>
    <w:rsid w:val="00CC6C02"/>
    <w:rsid w:val="00CC737B"/>
    <w:rsid w:val="00CD1002"/>
    <w:rsid w:val="00CD2557"/>
    <w:rsid w:val="00CD5011"/>
    <w:rsid w:val="00CE3342"/>
    <w:rsid w:val="00CE640F"/>
    <w:rsid w:val="00CE76BC"/>
    <w:rsid w:val="00CF1345"/>
    <w:rsid w:val="00CF2101"/>
    <w:rsid w:val="00CF4D92"/>
    <w:rsid w:val="00CF540E"/>
    <w:rsid w:val="00CF6FA5"/>
    <w:rsid w:val="00D00E27"/>
    <w:rsid w:val="00D02F07"/>
    <w:rsid w:val="00D05DC2"/>
    <w:rsid w:val="00D0701D"/>
    <w:rsid w:val="00D13300"/>
    <w:rsid w:val="00D15D88"/>
    <w:rsid w:val="00D15E97"/>
    <w:rsid w:val="00D20119"/>
    <w:rsid w:val="00D2384C"/>
    <w:rsid w:val="00D27D49"/>
    <w:rsid w:val="00D27EBE"/>
    <w:rsid w:val="00D327BE"/>
    <w:rsid w:val="00D32BCF"/>
    <w:rsid w:val="00D34336"/>
    <w:rsid w:val="00D35D55"/>
    <w:rsid w:val="00D36A49"/>
    <w:rsid w:val="00D517C6"/>
    <w:rsid w:val="00D518DA"/>
    <w:rsid w:val="00D52CD5"/>
    <w:rsid w:val="00D5309E"/>
    <w:rsid w:val="00D53DC4"/>
    <w:rsid w:val="00D53E68"/>
    <w:rsid w:val="00D542AB"/>
    <w:rsid w:val="00D62FD5"/>
    <w:rsid w:val="00D71D84"/>
    <w:rsid w:val="00D72464"/>
    <w:rsid w:val="00D72A57"/>
    <w:rsid w:val="00D768EB"/>
    <w:rsid w:val="00D81E17"/>
    <w:rsid w:val="00D82D1E"/>
    <w:rsid w:val="00D832D9"/>
    <w:rsid w:val="00D83EC2"/>
    <w:rsid w:val="00D84131"/>
    <w:rsid w:val="00D874EA"/>
    <w:rsid w:val="00D90F00"/>
    <w:rsid w:val="00D93FA7"/>
    <w:rsid w:val="00D943A1"/>
    <w:rsid w:val="00D975C0"/>
    <w:rsid w:val="00D976FC"/>
    <w:rsid w:val="00DA5285"/>
    <w:rsid w:val="00DA7B8D"/>
    <w:rsid w:val="00DB191D"/>
    <w:rsid w:val="00DB205A"/>
    <w:rsid w:val="00DB364B"/>
    <w:rsid w:val="00DB4F91"/>
    <w:rsid w:val="00DB6D0A"/>
    <w:rsid w:val="00DB6F68"/>
    <w:rsid w:val="00DB734C"/>
    <w:rsid w:val="00DC06BE"/>
    <w:rsid w:val="00DC1F0F"/>
    <w:rsid w:val="00DC3117"/>
    <w:rsid w:val="00DC43D7"/>
    <w:rsid w:val="00DC5DD9"/>
    <w:rsid w:val="00DC6D2D"/>
    <w:rsid w:val="00DD4E59"/>
    <w:rsid w:val="00DD59F5"/>
    <w:rsid w:val="00DE33B5"/>
    <w:rsid w:val="00DE3AE3"/>
    <w:rsid w:val="00DE4444"/>
    <w:rsid w:val="00DE5E18"/>
    <w:rsid w:val="00DF0487"/>
    <w:rsid w:val="00DF5EA4"/>
    <w:rsid w:val="00DF63DA"/>
    <w:rsid w:val="00E02681"/>
    <w:rsid w:val="00E02792"/>
    <w:rsid w:val="00E034D8"/>
    <w:rsid w:val="00E039D0"/>
    <w:rsid w:val="00E04CC0"/>
    <w:rsid w:val="00E100D2"/>
    <w:rsid w:val="00E12237"/>
    <w:rsid w:val="00E15816"/>
    <w:rsid w:val="00E160D5"/>
    <w:rsid w:val="00E235CB"/>
    <w:rsid w:val="00E2388A"/>
    <w:rsid w:val="00E239FF"/>
    <w:rsid w:val="00E27D7B"/>
    <w:rsid w:val="00E30556"/>
    <w:rsid w:val="00E30981"/>
    <w:rsid w:val="00E32991"/>
    <w:rsid w:val="00E33136"/>
    <w:rsid w:val="00E34D7C"/>
    <w:rsid w:val="00E3598A"/>
    <w:rsid w:val="00E36611"/>
    <w:rsid w:val="00E3723D"/>
    <w:rsid w:val="00E43797"/>
    <w:rsid w:val="00E44C89"/>
    <w:rsid w:val="00E457A6"/>
    <w:rsid w:val="00E45DBC"/>
    <w:rsid w:val="00E503DE"/>
    <w:rsid w:val="00E56067"/>
    <w:rsid w:val="00E61BA2"/>
    <w:rsid w:val="00E63864"/>
    <w:rsid w:val="00E6403F"/>
    <w:rsid w:val="00E664C8"/>
    <w:rsid w:val="00E720B3"/>
    <w:rsid w:val="00E75451"/>
    <w:rsid w:val="00E770C4"/>
    <w:rsid w:val="00E825EA"/>
    <w:rsid w:val="00E83D64"/>
    <w:rsid w:val="00E84C5A"/>
    <w:rsid w:val="00E85AB0"/>
    <w:rsid w:val="00E861DB"/>
    <w:rsid w:val="00E8745F"/>
    <w:rsid w:val="00E908F1"/>
    <w:rsid w:val="00E9175D"/>
    <w:rsid w:val="00E93406"/>
    <w:rsid w:val="00E935BB"/>
    <w:rsid w:val="00E93C4D"/>
    <w:rsid w:val="00E956C5"/>
    <w:rsid w:val="00E95BF9"/>
    <w:rsid w:val="00E95C39"/>
    <w:rsid w:val="00EA2C39"/>
    <w:rsid w:val="00EB0A3C"/>
    <w:rsid w:val="00EB0A96"/>
    <w:rsid w:val="00EB212F"/>
    <w:rsid w:val="00EB2A4C"/>
    <w:rsid w:val="00EB3080"/>
    <w:rsid w:val="00EB77F9"/>
    <w:rsid w:val="00EC4F5D"/>
    <w:rsid w:val="00EC5769"/>
    <w:rsid w:val="00EC7D00"/>
    <w:rsid w:val="00ED0304"/>
    <w:rsid w:val="00ED4FF7"/>
    <w:rsid w:val="00ED5B7B"/>
    <w:rsid w:val="00ED76AB"/>
    <w:rsid w:val="00EE38FA"/>
    <w:rsid w:val="00EE3E2C"/>
    <w:rsid w:val="00EE5D23"/>
    <w:rsid w:val="00EE750D"/>
    <w:rsid w:val="00EF051F"/>
    <w:rsid w:val="00EF3CA4"/>
    <w:rsid w:val="00EF49A8"/>
    <w:rsid w:val="00EF4AE7"/>
    <w:rsid w:val="00EF7859"/>
    <w:rsid w:val="00F00DA8"/>
    <w:rsid w:val="00F014D5"/>
    <w:rsid w:val="00F014DA"/>
    <w:rsid w:val="00F02591"/>
    <w:rsid w:val="00F15329"/>
    <w:rsid w:val="00F15931"/>
    <w:rsid w:val="00F23D85"/>
    <w:rsid w:val="00F24AE3"/>
    <w:rsid w:val="00F27366"/>
    <w:rsid w:val="00F40582"/>
    <w:rsid w:val="00F446E4"/>
    <w:rsid w:val="00F467B9"/>
    <w:rsid w:val="00F564A0"/>
    <w:rsid w:val="00F5696E"/>
    <w:rsid w:val="00F5748A"/>
    <w:rsid w:val="00F57C76"/>
    <w:rsid w:val="00F60E18"/>
    <w:rsid w:val="00F60EFF"/>
    <w:rsid w:val="00F66D92"/>
    <w:rsid w:val="00F67D2D"/>
    <w:rsid w:val="00F771B7"/>
    <w:rsid w:val="00F77FE0"/>
    <w:rsid w:val="00F8121E"/>
    <w:rsid w:val="00F81A23"/>
    <w:rsid w:val="00F858F2"/>
    <w:rsid w:val="00F860CC"/>
    <w:rsid w:val="00F92C32"/>
    <w:rsid w:val="00F94398"/>
    <w:rsid w:val="00F97D3E"/>
    <w:rsid w:val="00FA0606"/>
    <w:rsid w:val="00FA13D4"/>
    <w:rsid w:val="00FA3014"/>
    <w:rsid w:val="00FB2B56"/>
    <w:rsid w:val="00FB3CC5"/>
    <w:rsid w:val="00FB55D5"/>
    <w:rsid w:val="00FB6618"/>
    <w:rsid w:val="00FB7F9B"/>
    <w:rsid w:val="00FC12BF"/>
    <w:rsid w:val="00FC2C60"/>
    <w:rsid w:val="00FC59AC"/>
    <w:rsid w:val="00FC6819"/>
    <w:rsid w:val="00FD3E6F"/>
    <w:rsid w:val="00FD45A0"/>
    <w:rsid w:val="00FD51B9"/>
    <w:rsid w:val="00FD5849"/>
    <w:rsid w:val="00FD7BA9"/>
    <w:rsid w:val="00FD7ECD"/>
    <w:rsid w:val="00FE03E4"/>
    <w:rsid w:val="00FE2A39"/>
    <w:rsid w:val="00FE41E8"/>
    <w:rsid w:val="00FE59A8"/>
    <w:rsid w:val="00FE5E70"/>
    <w:rsid w:val="00FE65B5"/>
    <w:rsid w:val="00FF0119"/>
    <w:rsid w:val="00FF39CF"/>
    <w:rsid w:val="00FF5A7E"/>
    <w:rsid w:val="00FF6924"/>
    <w:rsid w:val="00FF7159"/>
    <w:rsid w:val="00FF792F"/>
    <w:rsid w:val="053DC5AF"/>
    <w:rsid w:val="08127355"/>
    <w:rsid w:val="15DEF907"/>
    <w:rsid w:val="1C302401"/>
    <w:rsid w:val="2330D01B"/>
    <w:rsid w:val="330A4928"/>
    <w:rsid w:val="5B5F5ACA"/>
    <w:rsid w:val="6B3E282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84D3"/>
  <w15:docId w15:val="{9BF3D1CD-2EF8-4329-B809-9E598246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Calibri" w:hAnsi="Lato" w:cs="Times New Roman"/>
        <w:sz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93F"/>
  </w:style>
  <w:style w:type="paragraph" w:styleId="Heading1">
    <w:name w:val="heading 1"/>
    <w:basedOn w:val="Normal"/>
    <w:next w:val="Normal"/>
    <w:link w:val="Heading1Char"/>
    <w:uiPriority w:val="3"/>
    <w:qFormat/>
    <w:rsid w:val="00F23D85"/>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3"/>
    <w:qFormat/>
    <w:rsid w:val="00F23D85"/>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3"/>
    <w:rsid w:val="00D15D88"/>
    <w:pPr>
      <w:keepNext/>
      <w:keepLines/>
      <w:spacing w:before="240"/>
      <w:outlineLvl w:val="2"/>
    </w:pPr>
    <w:rPr>
      <w:rFonts w:ascii="Lato Semibold" w:hAnsi="Lato Semibold" w:cs="Arial"/>
      <w:sz w:val="28"/>
      <w:szCs w:val="26"/>
    </w:rPr>
  </w:style>
  <w:style w:type="paragraph" w:styleId="Heading4">
    <w:name w:val="heading 4"/>
    <w:basedOn w:val="Normal"/>
    <w:next w:val="Normal"/>
    <w:link w:val="Heading4Char"/>
    <w:uiPriority w:val="3"/>
    <w:rsid w:val="00CC6C02"/>
    <w:pPr>
      <w:keepNext/>
      <w:keepLines/>
      <w:spacing w:before="240"/>
      <w:outlineLvl w:val="3"/>
    </w:pPr>
    <w:rPr>
      <w:rFonts w:ascii="Lato Semibold" w:eastAsia="Times New Roman" w:hAnsi="Lato Semibold"/>
      <w:bCs/>
      <w:iCs/>
      <w:sz w:val="24"/>
      <w:szCs w:val="24"/>
    </w:rPr>
  </w:style>
  <w:style w:type="paragraph" w:styleId="Heading5">
    <w:name w:val="heading 5"/>
    <w:basedOn w:val="Normal"/>
    <w:next w:val="Normal"/>
    <w:link w:val="Heading5Char"/>
    <w:uiPriority w:val="3"/>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3"/>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3"/>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3"/>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3"/>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rsid w:val="003504FD"/>
  </w:style>
  <w:style w:type="character" w:customStyle="1" w:styleId="Heading1Char">
    <w:name w:val="Heading 1 Char"/>
    <w:basedOn w:val="DefaultParagraphFont"/>
    <w:link w:val="Heading1"/>
    <w:uiPriority w:val="3"/>
    <w:rsid w:val="00F23D85"/>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3"/>
    <w:rsid w:val="00F23D85"/>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F23D85"/>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F23D85"/>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3"/>
    <w:rsid w:val="003F7E65"/>
    <w:rPr>
      <w:rFonts w:ascii="Lato Semibold" w:hAnsi="Lato Semibold" w:cs="Arial"/>
      <w:sz w:val="28"/>
      <w:szCs w:val="26"/>
    </w:rPr>
  </w:style>
  <w:style w:type="paragraph" w:styleId="BlockText">
    <w:name w:val="Block Text"/>
    <w:basedOn w:val="Normal"/>
    <w:semiHidden/>
    <w:rsid w:val="00414CB3"/>
    <w:rPr>
      <w:rFonts w:eastAsiaTheme="minorEastAsia"/>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F23D85"/>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3"/>
    <w:rsid w:val="003F7E65"/>
    <w:rPr>
      <w:rFonts w:ascii="Lato Semibold" w:eastAsia="Times New Roman" w:hAnsi="Lato Semibold"/>
      <w:bCs/>
      <w:iCs/>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semiHidden/>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3"/>
    <w:semiHidden/>
    <w:rsid w:val="003F7E65"/>
    <w:rPr>
      <w:rFonts w:ascii="Lato" w:hAnsi="Lato"/>
      <w:b/>
      <w:color w:val="343741" w:themeColor="text1"/>
    </w:rPr>
  </w:style>
  <w:style w:type="character" w:customStyle="1" w:styleId="Heading6Char">
    <w:name w:val="Heading 6 Char"/>
    <w:basedOn w:val="DefaultParagraphFont"/>
    <w:link w:val="Heading6"/>
    <w:uiPriority w:val="3"/>
    <w:semiHidden/>
    <w:rsid w:val="003F7E65"/>
    <w:rPr>
      <w:rFonts w:ascii="Lato" w:hAnsi="Lato"/>
      <w:b/>
      <w:color w:val="606060"/>
    </w:rPr>
  </w:style>
  <w:style w:type="character" w:customStyle="1" w:styleId="Heading7Char">
    <w:name w:val="Heading 7 Char"/>
    <w:basedOn w:val="DefaultParagraphFont"/>
    <w:link w:val="Heading7"/>
    <w:uiPriority w:val="3"/>
    <w:semiHidden/>
    <w:rsid w:val="003F7E65"/>
    <w:rPr>
      <w:rFonts w:ascii="Lato" w:hAnsi="Lato"/>
      <w:b/>
      <w:color w:val="343741" w:themeColor="text1"/>
    </w:rPr>
  </w:style>
  <w:style w:type="character" w:customStyle="1" w:styleId="Heading8Char">
    <w:name w:val="Heading 8 Char"/>
    <w:basedOn w:val="DefaultParagraphFont"/>
    <w:link w:val="Heading8"/>
    <w:uiPriority w:val="3"/>
    <w:semiHidden/>
    <w:rsid w:val="003F7E65"/>
    <w:rPr>
      <w:rFonts w:ascii="Lato" w:hAnsi="Lato"/>
      <w:b/>
      <w:color w:val="606060"/>
    </w:rPr>
  </w:style>
  <w:style w:type="character" w:customStyle="1" w:styleId="Heading9Char">
    <w:name w:val="Heading 9 Char"/>
    <w:basedOn w:val="DefaultParagraphFont"/>
    <w:link w:val="Heading9"/>
    <w:uiPriority w:val="3"/>
    <w:semiHidden/>
    <w:rsid w:val="003F7E65"/>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Semibold" w:hAnsi="Lato Semibold"/>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2645D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qFormat/>
    <w:rsid w:val="00F23D85"/>
    <w:rPr>
      <w:rFonts w:ascii="Lato" w:hAnsi="Lato"/>
      <w:b/>
      <w:bCs/>
      <w:color w:val="F4551A" w:themeColor="text2"/>
      <w:sz w:val="22"/>
    </w:rPr>
  </w:style>
  <w:style w:type="character" w:customStyle="1" w:styleId="Questionlabel">
    <w:name w:val="Question label"/>
    <w:basedOn w:val="DefaultParagraphFont"/>
    <w:uiPriority w:val="3"/>
    <w:qFormat/>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character" w:styleId="FollowedHyperlink">
    <w:name w:val="FollowedHyperlink"/>
    <w:basedOn w:val="DefaultParagraphFont"/>
    <w:uiPriority w:val="99"/>
    <w:semiHidden/>
    <w:unhideWhenUsed/>
    <w:rsid w:val="001D7384"/>
    <w:rPr>
      <w:color w:val="0D5D90" w:themeColor="followedHyperlink"/>
      <w:u w:val="single"/>
    </w:rPr>
  </w:style>
  <w:style w:type="paragraph" w:styleId="FootnoteText">
    <w:name w:val="footnote text"/>
    <w:basedOn w:val="Normal"/>
    <w:link w:val="FootnoteTextChar"/>
    <w:uiPriority w:val="99"/>
    <w:semiHidden/>
    <w:unhideWhenUsed/>
    <w:rsid w:val="006E65DD"/>
    <w:pPr>
      <w:spacing w:after="0"/>
    </w:pPr>
    <w:rPr>
      <w:sz w:val="20"/>
    </w:rPr>
  </w:style>
  <w:style w:type="character" w:customStyle="1" w:styleId="FootnoteTextChar">
    <w:name w:val="Footnote Text Char"/>
    <w:basedOn w:val="DefaultParagraphFont"/>
    <w:link w:val="FootnoteText"/>
    <w:uiPriority w:val="99"/>
    <w:semiHidden/>
    <w:rsid w:val="006E65DD"/>
    <w:rPr>
      <w:sz w:val="20"/>
    </w:rPr>
  </w:style>
  <w:style w:type="character" w:styleId="FootnoteReference">
    <w:name w:val="footnote reference"/>
    <w:basedOn w:val="DefaultParagraphFont"/>
    <w:uiPriority w:val="99"/>
    <w:semiHidden/>
    <w:unhideWhenUsed/>
    <w:rsid w:val="006E65DD"/>
    <w:rPr>
      <w:vertAlign w:val="superscript"/>
    </w:rPr>
  </w:style>
  <w:style w:type="character" w:styleId="UnresolvedMention">
    <w:name w:val="Unresolved Mention"/>
    <w:basedOn w:val="DefaultParagraphFont"/>
    <w:uiPriority w:val="99"/>
    <w:semiHidden/>
    <w:unhideWhenUsed/>
    <w:rsid w:val="009C2B39"/>
    <w:rPr>
      <w:color w:val="605E5C"/>
      <w:shd w:val="clear" w:color="auto" w:fill="E1DFDD"/>
    </w:rPr>
  </w:style>
  <w:style w:type="character" w:styleId="CommentReference">
    <w:name w:val="annotation reference"/>
    <w:basedOn w:val="DefaultParagraphFont"/>
    <w:uiPriority w:val="99"/>
    <w:semiHidden/>
    <w:unhideWhenUsed/>
    <w:rsid w:val="006D686E"/>
    <w:rPr>
      <w:sz w:val="16"/>
      <w:szCs w:val="16"/>
    </w:rPr>
  </w:style>
  <w:style w:type="paragraph" w:styleId="CommentText">
    <w:name w:val="annotation text"/>
    <w:basedOn w:val="Normal"/>
    <w:link w:val="CommentTextChar"/>
    <w:uiPriority w:val="99"/>
    <w:unhideWhenUsed/>
    <w:rsid w:val="006D686E"/>
    <w:rPr>
      <w:sz w:val="20"/>
    </w:rPr>
  </w:style>
  <w:style w:type="character" w:customStyle="1" w:styleId="CommentTextChar">
    <w:name w:val="Comment Text Char"/>
    <w:basedOn w:val="DefaultParagraphFont"/>
    <w:link w:val="CommentText"/>
    <w:uiPriority w:val="99"/>
    <w:rsid w:val="006D686E"/>
    <w:rPr>
      <w:sz w:val="20"/>
    </w:rPr>
  </w:style>
  <w:style w:type="paragraph" w:styleId="CommentSubject">
    <w:name w:val="annotation subject"/>
    <w:basedOn w:val="CommentText"/>
    <w:next w:val="CommentText"/>
    <w:link w:val="CommentSubjectChar"/>
    <w:uiPriority w:val="99"/>
    <w:semiHidden/>
    <w:unhideWhenUsed/>
    <w:rsid w:val="006D686E"/>
    <w:rPr>
      <w:b/>
      <w:bCs/>
    </w:rPr>
  </w:style>
  <w:style w:type="character" w:customStyle="1" w:styleId="CommentSubjectChar">
    <w:name w:val="Comment Subject Char"/>
    <w:basedOn w:val="CommentTextChar"/>
    <w:link w:val="CommentSubject"/>
    <w:uiPriority w:val="99"/>
    <w:semiHidden/>
    <w:rsid w:val="006D686E"/>
    <w:rPr>
      <w:b/>
      <w:bCs/>
      <w:sz w:val="20"/>
    </w:rPr>
  </w:style>
  <w:style w:type="paragraph" w:styleId="Revision">
    <w:name w:val="Revision"/>
    <w:hidden/>
    <w:uiPriority w:val="99"/>
    <w:semiHidden/>
    <w:rsid w:val="00C725A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852114397">
      <w:bodyDiv w:val="1"/>
      <w:marLeft w:val="0"/>
      <w:marRight w:val="0"/>
      <w:marTop w:val="0"/>
      <w:marBottom w:val="0"/>
      <w:divBdr>
        <w:top w:val="none" w:sz="0" w:space="0" w:color="auto"/>
        <w:left w:val="none" w:sz="0" w:space="0" w:color="auto"/>
        <w:bottom w:val="none" w:sz="0" w:space="0" w:color="auto"/>
        <w:right w:val="none" w:sz="0" w:space="0" w:color="auto"/>
      </w:divBdr>
    </w:div>
    <w:div w:id="87184038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Onshoregas.dlpe@nt.gov.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egislation.nt.gov.au/Legislation/PETROLEUM-ENVIRONMENT-REGULATIONS-201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nshoregas.dlpe@nt.gov.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e\OneDrive%20-%20Northern%20Territory%20Government\test\NTG_Form.dotx" TargetMode="External"/></Relationship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9bb96d-ab55-4c6f-b744-e8d1fe78479f">
      <Terms xmlns="http://schemas.microsoft.com/office/infopath/2007/PartnerControls"/>
    </lcf76f155ced4ddcb4097134ff3c332f>
    <TaxCatchAll xmlns="c3241a7c-0af7-4956-822a-1530f862f42d" xsi:nil="true"/>
    <_Flow_SignoffStatus xmlns="f89bb96d-ab55-4c6f-b744-e8d1fe78479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1B3BB114757F448BAF8DE6933DAA0FD" ma:contentTypeVersion="15" ma:contentTypeDescription="Create a new document." ma:contentTypeScope="" ma:versionID="301db7d0f72d9ebfd256e17b61b1f47f">
  <xsd:schema xmlns:xsd="http://www.w3.org/2001/XMLSchema" xmlns:xs="http://www.w3.org/2001/XMLSchema" xmlns:p="http://schemas.microsoft.com/office/2006/metadata/properties" xmlns:ns2="f89bb96d-ab55-4c6f-b744-e8d1fe78479f" xmlns:ns3="c3241a7c-0af7-4956-822a-1530f862f42d" targetNamespace="http://schemas.microsoft.com/office/2006/metadata/properties" ma:root="true" ma:fieldsID="ccee4e93147a21494d91d1572d0b25cf" ns2:_="" ns3:_="">
    <xsd:import namespace="f89bb96d-ab55-4c6f-b744-e8d1fe78479f"/>
    <xsd:import namespace="c3241a7c-0af7-4956-822a-1530f862f4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bb96d-ab55-4c6f-b744-e8d1fe784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d5ad4c-798f-4112-b232-d6cf578bb7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pprovalAssignedTo" ma:index="1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1" nillable="true" ma:displayName="Approval status" ma:internalName="_ApprovalStatus" ma:readOnly="true">
      <xsd:simpleType>
        <xsd:restriction base="dms:Unknown"/>
      </xsd:simpleType>
    </xsd:element>
    <xsd:element name="_Flow_SignoffStatus" ma:index="2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41a7c-0af7-4956-822a-1530f862f4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e824e-9fc1-4300-9ef2-91d8232c728f}" ma:internalName="TaxCatchAll" ma:showField="CatchAllData" ma:web="c3241a7c-0af7-4956-822a-1530f862f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540D05-6F24-4753-946B-239D17F1173D}">
  <ds:schemaRefs>
    <ds:schemaRef ds:uri="http://schemas.openxmlformats.org/officeDocument/2006/bibliography"/>
  </ds:schemaRefs>
</ds:datastoreItem>
</file>

<file path=customXml/itemProps3.xml><?xml version="1.0" encoding="utf-8"?>
<ds:datastoreItem xmlns:ds="http://schemas.openxmlformats.org/officeDocument/2006/customXml" ds:itemID="{78767325-7455-4EAC-9794-6C5BD6E9DB71}">
  <ds:schemaRefs>
    <ds:schemaRef ds:uri="http://schemas.microsoft.com/office/2006/metadata/properties"/>
    <ds:schemaRef ds:uri="http://schemas.microsoft.com/office/infopath/2007/PartnerControls"/>
    <ds:schemaRef ds:uri="f89bb96d-ab55-4c6f-b744-e8d1fe78479f"/>
    <ds:schemaRef ds:uri="c3241a7c-0af7-4956-822a-1530f862f42d"/>
  </ds:schemaRefs>
</ds:datastoreItem>
</file>

<file path=customXml/itemProps4.xml><?xml version="1.0" encoding="utf-8"?>
<ds:datastoreItem xmlns:ds="http://schemas.openxmlformats.org/officeDocument/2006/customXml" ds:itemID="{68B8FF4D-382B-407C-8F96-D6088627BD56}">
  <ds:schemaRefs>
    <ds:schemaRef ds:uri="http://schemas.microsoft.com/sharepoint/v3/contenttype/forms"/>
  </ds:schemaRefs>
</ds:datastoreItem>
</file>

<file path=customXml/itemProps5.xml><?xml version="1.0" encoding="utf-8"?>
<ds:datastoreItem xmlns:ds="http://schemas.openxmlformats.org/officeDocument/2006/customXml" ds:itemID="{9FD20D36-1DCD-496D-9306-95EFACC67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bb96d-ab55-4c6f-b744-e8d1fe78479f"/>
    <ds:schemaRef ds:uri="c3241a7c-0af7-4956-822a-1530f862f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NTG_Form.dotx</Template>
  <TotalTime>60</TotalTime>
  <Pages>3</Pages>
  <Words>533</Words>
  <Characters>3297</Characters>
  <Application>Microsoft Office Word</Application>
  <DocSecurity>0</DocSecurity>
  <Lines>164</Lines>
  <Paragraphs>141</Paragraphs>
  <ScaleCrop>false</ScaleCrop>
  <HeadingPairs>
    <vt:vector size="2" baseType="variant">
      <vt:variant>
        <vt:lpstr>Title</vt:lpstr>
      </vt:variant>
      <vt:variant>
        <vt:i4>1</vt:i4>
      </vt:variant>
    </vt:vector>
  </HeadingPairs>
  <TitlesOfParts>
    <vt:vector size="1" baseType="lpstr">
      <vt:lpstr>Code of practice election for approval of an environment management plan notice PER r52</vt:lpstr>
    </vt:vector>
  </TitlesOfParts>
  <Company>Lands, Planning and Environment</Company>
  <LinksUpToDate>false</LinksUpToDate>
  <CharactersWithSpaces>3689</CharactersWithSpaces>
  <SharedDoc>false</SharedDoc>
  <HLinks>
    <vt:vector size="18" baseType="variant">
      <vt:variant>
        <vt:i4>4587642</vt:i4>
      </vt:variant>
      <vt:variant>
        <vt:i4>6</vt:i4>
      </vt:variant>
      <vt:variant>
        <vt:i4>0</vt:i4>
      </vt:variant>
      <vt:variant>
        <vt:i4>5</vt:i4>
      </vt:variant>
      <vt:variant>
        <vt:lpwstr>mailto:Onshoregas.dlpe@nt.gov.au</vt:lpwstr>
      </vt:variant>
      <vt:variant>
        <vt:lpwstr/>
      </vt:variant>
      <vt:variant>
        <vt:i4>4587642</vt:i4>
      </vt:variant>
      <vt:variant>
        <vt:i4>3</vt:i4>
      </vt:variant>
      <vt:variant>
        <vt:i4>0</vt:i4>
      </vt:variant>
      <vt:variant>
        <vt:i4>5</vt:i4>
      </vt:variant>
      <vt:variant>
        <vt:lpwstr>mailto:Onshoregas.dlpe@nt.gov.au</vt:lpwstr>
      </vt:variant>
      <vt:variant>
        <vt:lpwstr/>
      </vt:variant>
      <vt:variant>
        <vt:i4>196699</vt:i4>
      </vt:variant>
      <vt:variant>
        <vt:i4>0</vt:i4>
      </vt:variant>
      <vt:variant>
        <vt:i4>0</vt:i4>
      </vt:variant>
      <vt:variant>
        <vt:i4>5</vt:i4>
      </vt:variant>
      <vt:variant>
        <vt:lpwstr>https://legislation.nt.gov.au/Legislation/PETROLEUM-ENVIRONMENT-REGULATIONS-2016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 election for approval of an environment management plan notice PER r52</dc:title>
  <dc:subject/>
  <dc:creator>NorthernTerritoryGovernment@ntgov.onmicrosoft.com</dc:creator>
  <cp:keywords/>
  <cp:lastModifiedBy>Vanessa Madrill</cp:lastModifiedBy>
  <cp:revision>136</cp:revision>
  <cp:lastPrinted>2026-09-18T00:11:00Z</cp:lastPrinted>
  <dcterms:created xsi:type="dcterms:W3CDTF">2026-09-11T06:43:00Z</dcterms:created>
  <dcterms:modified xsi:type="dcterms:W3CDTF">2026-09-29T22:07:00Z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0x01010011B3BB114757F448BAF8DE6933DAA0FD</vt:lpwstr>
  </property>
  <property fmtid="{D5CDD505-2E9C-101B-9397-08002B2CF9AE}" pid="3" name="MediaServiceImageTags">
    <vt:lpwstr/>
  </property>
  <property fmtid="{D5CDD505-2E9C-101B-9397-08002B2CF9AE}" pid="4" name="docLang">
    <vt:lpwstr>en</vt:lpwstr>
  </property>
</Properties>
</file>