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A24E" w14:textId="2F6D89EE" w:rsidR="003C7A15" w:rsidRDefault="00897FA5">
      <w:r w:rsidRPr="00D33F49">
        <w:t>To be used to</w:t>
      </w:r>
      <w:r w:rsidR="00015083" w:rsidRPr="00D33F49">
        <w:t xml:space="preserve"> provide</w:t>
      </w:r>
      <w:r w:rsidRPr="00D33F49">
        <w:t xml:space="preserve"> a person or company the authorisation to apply for a </w:t>
      </w:r>
      <w:r w:rsidR="00AC1AF1" w:rsidRPr="00D33F49">
        <w:t>‘</w:t>
      </w:r>
      <w:r w:rsidR="00BB6C3B" w:rsidRPr="00BB6C3B">
        <w:t>WOV preliminary assessment (VS74)</w:t>
      </w:r>
      <w:r w:rsidR="00AC1AF1" w:rsidRPr="00D33F49">
        <w:t>’</w:t>
      </w:r>
      <w:r w:rsidRPr="00D33F49">
        <w:t xml:space="preserve"> </w:t>
      </w:r>
      <w:r w:rsidR="0048293F" w:rsidRPr="00D33F49">
        <w:t xml:space="preserve">application on behalf of </w:t>
      </w:r>
      <w:r w:rsidR="00DF1139" w:rsidRPr="00D33F49">
        <w:t>a</w:t>
      </w:r>
      <w:r w:rsidR="0048293F" w:rsidRPr="00D33F49">
        <w:t xml:space="preserve"> vehicle owner</w:t>
      </w:r>
      <w:r w:rsidR="000F515E" w:rsidRPr="00D33F49">
        <w:t>.</w:t>
      </w:r>
    </w:p>
    <w:tbl>
      <w:tblPr>
        <w:tblStyle w:val="NTGTable1"/>
        <w:tblW w:w="10211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90"/>
        <w:gridCol w:w="1793"/>
        <w:gridCol w:w="850"/>
        <w:gridCol w:w="1148"/>
        <w:gridCol w:w="366"/>
        <w:gridCol w:w="366"/>
        <w:gridCol w:w="366"/>
        <w:gridCol w:w="163"/>
        <w:gridCol w:w="204"/>
        <w:gridCol w:w="366"/>
        <w:gridCol w:w="366"/>
        <w:gridCol w:w="367"/>
        <w:gridCol w:w="366"/>
        <w:gridCol w:w="174"/>
        <w:gridCol w:w="192"/>
        <w:gridCol w:w="236"/>
        <w:gridCol w:w="130"/>
        <w:gridCol w:w="367"/>
        <w:gridCol w:w="366"/>
        <w:gridCol w:w="366"/>
        <w:gridCol w:w="367"/>
        <w:gridCol w:w="366"/>
        <w:gridCol w:w="366"/>
        <w:gridCol w:w="370"/>
      </w:tblGrid>
      <w:tr w:rsidR="009B1BF1" w:rsidRPr="007A5EFD" w14:paraId="31013797" w14:textId="77777777" w:rsidTr="00E535AB">
        <w:trPr>
          <w:trHeight w:val="2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3F216A71" w14:textId="77777777" w:rsidR="009B1BF1" w:rsidRPr="002C21A2" w:rsidRDefault="009B1BF1" w:rsidP="00A023EC">
            <w:pPr>
              <w:spacing w:after="0"/>
              <w:rPr>
                <w:rStyle w:val="Hidden"/>
              </w:rPr>
            </w:pPr>
          </w:p>
        </w:tc>
        <w:tc>
          <w:tcPr>
            <w:tcW w:w="100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FD3C5A" w14:textId="77777777" w:rsidR="009B1BF1" w:rsidRPr="002C21A2" w:rsidRDefault="009B1BF1" w:rsidP="00A023EC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F6332C" w14:paraId="528767A5" w14:textId="77777777" w:rsidTr="00E535AB">
        <w:tc>
          <w:tcPr>
            <w:tcW w:w="10211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77CEC5CE" w14:textId="65BC11F0" w:rsidR="00F6332C" w:rsidRDefault="001031D5" w:rsidP="00A023EC">
            <w:pPr>
              <w:spacing w:after="20"/>
              <w:rPr>
                <w:b/>
                <w:szCs w:val="22"/>
              </w:rPr>
            </w:pPr>
            <w:r w:rsidRPr="001031D5">
              <w:rPr>
                <w:rStyle w:val="Questionlabel"/>
                <w:color w:val="FFFFFF" w:themeColor="background1"/>
              </w:rPr>
              <w:t>Representative details</w:t>
            </w:r>
          </w:p>
        </w:tc>
      </w:tr>
      <w:tr w:rsidR="0093547A" w:rsidRPr="009C1F3C" w14:paraId="0F7B8EFB" w14:textId="77777777" w:rsidTr="00E535AB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2FA00FDE" w14:textId="3AB33CC5" w:rsidR="0093547A" w:rsidRPr="009C1F3C" w:rsidRDefault="0093547A" w:rsidP="0093547A">
            <w:pPr>
              <w:spacing w:after="20"/>
              <w:rPr>
                <w:b/>
                <w:szCs w:val="22"/>
              </w:rPr>
            </w:pPr>
            <w:r w:rsidRPr="00693566">
              <w:rPr>
                <w:rStyle w:val="Questionlabel"/>
              </w:rPr>
              <w:t>Full name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A8D72D8" w14:textId="3D709ED4" w:rsidR="0093547A" w:rsidRPr="009C1F3C" w:rsidRDefault="0093547A" w:rsidP="0093547A">
            <w:pPr>
              <w:spacing w:after="20"/>
              <w:rPr>
                <w:bCs/>
                <w:szCs w:val="22"/>
              </w:rPr>
            </w:pPr>
          </w:p>
        </w:tc>
      </w:tr>
      <w:tr w:rsidR="0093547A" w:rsidRPr="009C1F3C" w14:paraId="1CEAD7F5" w14:textId="77777777" w:rsidTr="00E535AB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23D57738" w14:textId="092F3141" w:rsidR="0093547A" w:rsidRPr="00D33F49" w:rsidRDefault="0093547A" w:rsidP="0093547A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</w:rPr>
              <w:t>Company name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F4B7596" w14:textId="77777777" w:rsidR="0093547A" w:rsidRPr="00D33F49" w:rsidRDefault="0093547A" w:rsidP="0093547A">
            <w:pPr>
              <w:spacing w:after="20"/>
              <w:rPr>
                <w:bCs/>
                <w:szCs w:val="22"/>
              </w:rPr>
            </w:pPr>
          </w:p>
        </w:tc>
      </w:tr>
      <w:tr w:rsidR="00764DA3" w14:paraId="58C17B72" w14:textId="77777777" w:rsidTr="00E535AB">
        <w:tc>
          <w:tcPr>
            <w:tcW w:w="10211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30BCDEF0" w14:textId="63B8A6B9" w:rsidR="00764DA3" w:rsidRPr="00D33F49" w:rsidRDefault="00837EFE" w:rsidP="00A023EC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  <w:color w:val="FFFFFF" w:themeColor="background1"/>
              </w:rPr>
              <w:t>Vehicle details</w:t>
            </w:r>
          </w:p>
        </w:tc>
      </w:tr>
      <w:tr w:rsidR="00764DA3" w14:paraId="6ED26E4D" w14:textId="77777777" w:rsidTr="00E535AB">
        <w:trPr>
          <w:trHeight w:val="20"/>
        </w:trPr>
        <w:tc>
          <w:tcPr>
            <w:tcW w:w="10211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55B729FB" w14:textId="607C8C33" w:rsidR="00764DA3" w:rsidRPr="00D33F49" w:rsidRDefault="003D45D1" w:rsidP="003A2D79">
            <w:r w:rsidRPr="00D33F49">
              <w:t>Provide any below details that are applicable to the vehicle that will be modified.</w:t>
            </w:r>
          </w:p>
        </w:tc>
      </w:tr>
      <w:tr w:rsidR="001B3488" w:rsidRPr="00D940CB" w14:paraId="79DC98FD" w14:textId="77777777" w:rsidTr="001B3488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4A539C3D" w14:textId="7224E332" w:rsidR="001B3488" w:rsidRPr="00D33F49" w:rsidRDefault="001B3488" w:rsidP="001E1BC3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</w:rPr>
              <w:t>Registration plate number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D7EF3A" w14:textId="79940927" w:rsidR="001B3488" w:rsidRPr="00D33F49" w:rsidRDefault="001B3488" w:rsidP="001E1BC3">
            <w:pPr>
              <w:spacing w:after="20"/>
              <w:rPr>
                <w:b/>
                <w:szCs w:val="22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ADDE80" w14:textId="3A1DE59B" w:rsidR="001B3488" w:rsidRPr="00D33F49" w:rsidRDefault="001B3488" w:rsidP="001E1BC3">
            <w:pPr>
              <w:spacing w:after="20"/>
              <w:rPr>
                <w:bCs/>
                <w:szCs w:val="22"/>
              </w:rPr>
            </w:pPr>
            <w:r w:rsidRPr="00D33F49">
              <w:rPr>
                <w:rStyle w:val="Questionlabel"/>
              </w:rPr>
              <w:t>State/territory</w:t>
            </w:r>
          </w:p>
        </w:tc>
        <w:tc>
          <w:tcPr>
            <w:tcW w:w="26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0FD8B79" w14:textId="44D388A4" w:rsidR="001B3488" w:rsidRPr="00D940CB" w:rsidRDefault="001B3488" w:rsidP="001E1BC3">
            <w:pPr>
              <w:spacing w:after="20"/>
              <w:rPr>
                <w:bCs/>
                <w:szCs w:val="22"/>
              </w:rPr>
            </w:pPr>
          </w:p>
        </w:tc>
      </w:tr>
      <w:tr w:rsidR="001E1BC3" w:rsidRPr="00765AD1" w14:paraId="3415AADD" w14:textId="77777777" w:rsidTr="00E535AB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468F9C2F" w14:textId="7CDCD8A1" w:rsidR="001E1BC3" w:rsidRPr="00D33F49" w:rsidRDefault="001E1BC3" w:rsidP="001E1BC3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</w:rPr>
              <w:t>Make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E6782E8" w14:textId="77777777" w:rsidR="001E1BC3" w:rsidRPr="00D33F49" w:rsidRDefault="001E1BC3" w:rsidP="001E1BC3">
            <w:pPr>
              <w:spacing w:after="20"/>
              <w:rPr>
                <w:bCs/>
                <w:szCs w:val="22"/>
              </w:rPr>
            </w:pPr>
          </w:p>
        </w:tc>
      </w:tr>
      <w:tr w:rsidR="001E1BC3" w:rsidRPr="00765AD1" w14:paraId="3F034230" w14:textId="77777777" w:rsidTr="00E535AB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59A0CB53" w14:textId="0DACC10B" w:rsidR="001E1BC3" w:rsidRPr="00D33F49" w:rsidRDefault="001E1BC3" w:rsidP="001E1BC3">
            <w:pPr>
              <w:spacing w:after="20"/>
              <w:rPr>
                <w:rStyle w:val="Questionlabel"/>
              </w:rPr>
            </w:pPr>
            <w:r w:rsidRPr="00D33F49">
              <w:rPr>
                <w:rStyle w:val="Questionlabel"/>
              </w:rPr>
              <w:t>Model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8A50D7E" w14:textId="77777777" w:rsidR="001E1BC3" w:rsidRPr="00D33F49" w:rsidRDefault="001E1BC3" w:rsidP="001E1BC3">
            <w:pPr>
              <w:spacing w:after="20"/>
              <w:rPr>
                <w:bCs/>
                <w:szCs w:val="22"/>
              </w:rPr>
            </w:pPr>
          </w:p>
        </w:tc>
      </w:tr>
      <w:tr w:rsidR="00B830F9" w:rsidRPr="00765AD1" w14:paraId="6988BF04" w14:textId="77777777" w:rsidTr="00D70ED8">
        <w:tc>
          <w:tcPr>
            <w:tcW w:w="39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020CE305" w14:textId="193AD511" w:rsidR="00B830F9" w:rsidRPr="00D33F49" w:rsidRDefault="00B830F9" w:rsidP="001E1BC3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</w:rPr>
              <w:t>Vehicle identification (VIN) or chassis or serial number</w:t>
            </w: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6800E71C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05AF0D0B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279419BE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C5115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28AF8246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702583C7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6A3D6D04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518C18E1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35532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081064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2769B322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1D09DAEC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1E2052B9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59124584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2D01CFA4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</w:tcPr>
          <w:p w14:paraId="398795A1" w14:textId="77777777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</w:tcPr>
          <w:p w14:paraId="436DE220" w14:textId="38B08C3E" w:rsidR="00B830F9" w:rsidRPr="00D33F49" w:rsidRDefault="00B830F9" w:rsidP="001E1BC3">
            <w:pPr>
              <w:spacing w:after="20"/>
              <w:rPr>
                <w:bCs/>
                <w:szCs w:val="22"/>
              </w:rPr>
            </w:pPr>
          </w:p>
        </w:tc>
      </w:tr>
      <w:tr w:rsidR="001E1BC3" w:rsidRPr="00765AD1" w14:paraId="77E39AD5" w14:textId="77777777" w:rsidTr="00E535AB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5B5C257B" w14:textId="717BAFCC" w:rsidR="001E1BC3" w:rsidRPr="00D33F49" w:rsidRDefault="001E1BC3" w:rsidP="001E1BC3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</w:rPr>
              <w:t>Date of manufacture</w:t>
            </w:r>
          </w:p>
        </w:tc>
        <w:tc>
          <w:tcPr>
            <w:tcW w:w="7376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916B9D2" w14:textId="77777777" w:rsidR="001E1BC3" w:rsidRPr="00D33F49" w:rsidRDefault="001E1BC3" w:rsidP="001E1BC3">
            <w:pPr>
              <w:spacing w:after="20"/>
              <w:rPr>
                <w:bCs/>
                <w:szCs w:val="22"/>
              </w:rPr>
            </w:pPr>
          </w:p>
        </w:tc>
      </w:tr>
      <w:tr w:rsidR="001E1BC3" w14:paraId="425596E6" w14:textId="77777777" w:rsidTr="00E535AB">
        <w:tc>
          <w:tcPr>
            <w:tcW w:w="10211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343741"/>
            <w:noWrap/>
            <w:tcMar>
              <w:top w:w="108" w:type="dxa"/>
              <w:bottom w:w="108" w:type="dxa"/>
            </w:tcMar>
          </w:tcPr>
          <w:p w14:paraId="3AEA1C89" w14:textId="13D695C4" w:rsidR="001E1BC3" w:rsidRPr="00D33F49" w:rsidRDefault="001E1BC3" w:rsidP="001E1BC3">
            <w:pPr>
              <w:spacing w:after="20"/>
              <w:rPr>
                <w:b/>
                <w:szCs w:val="22"/>
              </w:rPr>
            </w:pPr>
            <w:r w:rsidRPr="00D33F49">
              <w:rPr>
                <w:rStyle w:val="Questionlabel"/>
                <w:color w:val="FFFFFF" w:themeColor="background1"/>
              </w:rPr>
              <w:t>Vehicle owner authorisation</w:t>
            </w:r>
          </w:p>
        </w:tc>
      </w:tr>
      <w:tr w:rsidR="001E1BC3" w14:paraId="2955AFA2" w14:textId="77777777" w:rsidTr="00E535AB">
        <w:trPr>
          <w:trHeight w:val="20"/>
        </w:trPr>
        <w:tc>
          <w:tcPr>
            <w:tcW w:w="10211" w:type="dxa"/>
            <w:gridSpan w:val="2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81F06D4" w14:textId="4FA3DF12" w:rsidR="001E1BC3" w:rsidRPr="00D33F49" w:rsidRDefault="001E1BC3" w:rsidP="001E1BC3">
            <w:pPr>
              <w:spacing w:after="20"/>
              <w:rPr>
                <w:bCs/>
                <w:szCs w:val="22"/>
              </w:rPr>
            </w:pPr>
            <w:r w:rsidRPr="00D33F49">
              <w:rPr>
                <w:bCs/>
                <w:szCs w:val="22"/>
              </w:rPr>
              <w:t>I authorise this representative to submit a ‘</w:t>
            </w:r>
            <w:r w:rsidR="00BB6C3B" w:rsidRPr="00BB6C3B">
              <w:rPr>
                <w:bCs/>
                <w:szCs w:val="22"/>
              </w:rPr>
              <w:t>WOV preliminary assessment (VS74)</w:t>
            </w:r>
            <w:r w:rsidRPr="00D33F49">
              <w:rPr>
                <w:bCs/>
                <w:szCs w:val="22"/>
              </w:rPr>
              <w:t>’ application on my behalf for the vehicle list</w:t>
            </w:r>
            <w:r w:rsidR="001B3488" w:rsidRPr="00D33F49">
              <w:rPr>
                <w:bCs/>
                <w:szCs w:val="22"/>
              </w:rPr>
              <w:t>ed</w:t>
            </w:r>
            <w:r w:rsidRPr="00D33F49">
              <w:rPr>
                <w:bCs/>
                <w:szCs w:val="22"/>
              </w:rPr>
              <w:t xml:space="preserve"> above and be the conduit of correspondence for the </w:t>
            </w:r>
            <w:r w:rsidR="00BB6C3B">
              <w:rPr>
                <w:bCs/>
                <w:szCs w:val="22"/>
              </w:rPr>
              <w:t xml:space="preserve">NT Written-Off Vehicle (WOV) </w:t>
            </w:r>
            <w:r w:rsidRPr="00D33F49">
              <w:rPr>
                <w:bCs/>
                <w:szCs w:val="22"/>
              </w:rPr>
              <w:t>Unit for that application.</w:t>
            </w:r>
          </w:p>
        </w:tc>
      </w:tr>
      <w:tr w:rsidR="00AF566D" w14:paraId="409F1216" w14:textId="77777777" w:rsidTr="00E535AB"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1156010F" w14:textId="7CAB400B" w:rsidR="00AF566D" w:rsidRPr="00693566" w:rsidRDefault="00AF566D" w:rsidP="00AF566D">
            <w:pPr>
              <w:spacing w:after="20"/>
              <w:rPr>
                <w:rStyle w:val="Questionlabel"/>
              </w:rPr>
            </w:pPr>
            <w:bookmarkStart w:id="0" w:name="_Hlk203723536"/>
            <w:r w:rsidRPr="00693566">
              <w:rPr>
                <w:rStyle w:val="Questionlabel"/>
              </w:rPr>
              <w:t>Given name</w:t>
            </w:r>
            <w:r>
              <w:rPr>
                <w:rStyle w:val="Questionlabel"/>
              </w:rPr>
              <w:t>/</w:t>
            </w:r>
            <w:r w:rsidRPr="00693566">
              <w:rPr>
                <w:rStyle w:val="Questionlabel"/>
              </w:rPr>
              <w:t>s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B736728" w14:textId="77777777" w:rsidR="00AF566D" w:rsidRPr="00D33F49" w:rsidRDefault="00AF566D" w:rsidP="00AF566D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4920AF" w14:textId="50C4ECB7" w:rsidR="00AF566D" w:rsidRDefault="00AF566D" w:rsidP="00AF566D">
            <w:pPr>
              <w:spacing w:after="20"/>
              <w:rPr>
                <w:rStyle w:val="Questionlabel"/>
              </w:rPr>
            </w:pPr>
            <w:r>
              <w:rPr>
                <w:rStyle w:val="Questionlabel"/>
              </w:rPr>
              <w:t xml:space="preserve">Family </w:t>
            </w:r>
            <w:r w:rsidRPr="004466DE">
              <w:rPr>
                <w:rStyle w:val="Questionlabel"/>
              </w:rPr>
              <w:t>name</w:t>
            </w:r>
          </w:p>
        </w:tc>
        <w:tc>
          <w:tcPr>
            <w:tcW w:w="31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177810F" w14:textId="77777777" w:rsidR="00AF566D" w:rsidRPr="00D940CB" w:rsidRDefault="00AF566D" w:rsidP="00AF566D">
            <w:pPr>
              <w:spacing w:after="20"/>
              <w:rPr>
                <w:bCs/>
                <w:szCs w:val="22"/>
              </w:rPr>
            </w:pPr>
          </w:p>
        </w:tc>
      </w:tr>
      <w:tr w:rsidR="00AF566D" w14:paraId="4038FE85" w14:textId="77777777" w:rsidTr="00E535AB"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08" w:type="dxa"/>
              <w:bottom w:w="108" w:type="dxa"/>
            </w:tcMar>
          </w:tcPr>
          <w:p w14:paraId="335C9345" w14:textId="650D2480" w:rsidR="00AF566D" w:rsidRPr="00693566" w:rsidRDefault="00AF566D" w:rsidP="00AF566D">
            <w:pPr>
              <w:spacing w:after="20"/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8B8406" w14:textId="77777777" w:rsidR="00AF566D" w:rsidRPr="00D940CB" w:rsidRDefault="00AF566D" w:rsidP="00AF566D">
            <w:pPr>
              <w:spacing w:after="20"/>
              <w:rPr>
                <w:bCs/>
                <w:szCs w:val="22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54B643" w14:textId="443E32AB" w:rsidR="00AF566D" w:rsidRDefault="00AF566D" w:rsidP="00AF566D">
            <w:pPr>
              <w:spacing w:after="20"/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</w:p>
        </w:tc>
        <w:tc>
          <w:tcPr>
            <w:tcW w:w="31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EE1319C" w14:textId="77777777" w:rsidR="00AF566D" w:rsidRPr="00D940CB" w:rsidRDefault="00AF566D" w:rsidP="00AF566D">
            <w:pPr>
              <w:spacing w:after="20"/>
              <w:rPr>
                <w:bCs/>
                <w:szCs w:val="22"/>
              </w:rPr>
            </w:pPr>
          </w:p>
        </w:tc>
      </w:tr>
      <w:bookmarkEnd w:id="0"/>
    </w:tbl>
    <w:p w14:paraId="3849A0A2" w14:textId="77777777" w:rsidR="0079670A" w:rsidRDefault="0079670A" w:rsidP="0079670A"/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8"/>
      </w:tblGrid>
      <w:tr w:rsidR="0079670A" w:rsidRPr="007A5EFD" w14:paraId="0011C0E8" w14:textId="77777777" w:rsidTr="00CA3091">
        <w:trPr>
          <w:trHeight w:val="72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BA432FA" w14:textId="77777777" w:rsidR="0079670A" w:rsidRDefault="0079670A" w:rsidP="009D7811">
            <w:pPr>
              <w:pStyle w:val="Heading1"/>
              <w:keepNext w:val="0"/>
              <w:keepLines w:val="0"/>
              <w:widowControl w:val="0"/>
              <w:spacing w:before="120"/>
            </w:pPr>
            <w:r>
              <w:t>Privacy</w:t>
            </w:r>
          </w:p>
          <w:p w14:paraId="215110EB" w14:textId="0B18C913" w:rsidR="00FB4A8E" w:rsidRDefault="00FB4A8E" w:rsidP="00FB4A8E">
            <w:pPr>
              <w:spacing w:after="200"/>
              <w:rPr>
                <w:bCs/>
                <w:szCs w:val="22"/>
              </w:rPr>
            </w:pPr>
            <w:r w:rsidRPr="006773CD">
              <w:rPr>
                <w:bCs/>
                <w:szCs w:val="22"/>
              </w:rPr>
              <w:t>The Registrar of Motor Vehicles is required to collect information for registrations, licenses and permits under section 92 of the N</w:t>
            </w:r>
            <w:r w:rsidR="00487A8F">
              <w:rPr>
                <w:bCs/>
                <w:szCs w:val="22"/>
              </w:rPr>
              <w:t xml:space="preserve">orthern </w:t>
            </w:r>
            <w:r w:rsidRPr="006773CD">
              <w:rPr>
                <w:bCs/>
                <w:szCs w:val="22"/>
              </w:rPr>
              <w:t>T</w:t>
            </w:r>
            <w:r w:rsidR="00487A8F">
              <w:rPr>
                <w:bCs/>
                <w:szCs w:val="22"/>
              </w:rPr>
              <w:t>erritory</w:t>
            </w:r>
            <w:r w:rsidRPr="006773CD">
              <w:rPr>
                <w:bCs/>
                <w:szCs w:val="22"/>
              </w:rPr>
              <w:t xml:space="preserve"> </w:t>
            </w:r>
            <w:r w:rsidRPr="006773CD">
              <w:rPr>
                <w:bCs/>
                <w:i/>
                <w:iCs/>
                <w:szCs w:val="22"/>
              </w:rPr>
              <w:t>Motor Vehicles Act 1949</w:t>
            </w:r>
            <w:r w:rsidRPr="006773CD">
              <w:rPr>
                <w:bCs/>
                <w:szCs w:val="22"/>
              </w:rPr>
              <w:t xml:space="preserve">. The Registrar adheres to the department’s privacy statement and the </w:t>
            </w:r>
            <w:r w:rsidRPr="00202FE1">
              <w:rPr>
                <w:bCs/>
                <w:i/>
                <w:iCs/>
                <w:szCs w:val="22"/>
              </w:rPr>
              <w:t>Information Act 2002</w:t>
            </w:r>
            <w:r w:rsidRPr="006773CD">
              <w:rPr>
                <w:bCs/>
                <w:szCs w:val="22"/>
              </w:rPr>
              <w:t>.</w:t>
            </w:r>
          </w:p>
          <w:p w14:paraId="662DA4A2" w14:textId="07BB3DB8" w:rsidR="0079670A" w:rsidRPr="00F15931" w:rsidRDefault="00FB4A8E" w:rsidP="00FB4A8E">
            <w:pPr>
              <w:spacing w:after="200"/>
            </w:pPr>
            <w:r w:rsidRPr="007A65F2">
              <w:rPr>
                <w:bCs/>
                <w:szCs w:val="22"/>
              </w:rPr>
              <w:t>Further information on privacy can be found at</w:t>
            </w:r>
            <w:r>
              <w:rPr>
                <w:bCs/>
                <w:szCs w:val="22"/>
              </w:rPr>
              <w:t xml:space="preserve"> </w:t>
            </w:r>
            <w:hyperlink r:id="rId10" w:history="1">
              <w:r w:rsidRPr="00567F14">
                <w:rPr>
                  <w:rStyle w:val="Hyperlink"/>
                  <w:bCs/>
                  <w:szCs w:val="22"/>
                </w:rPr>
                <w:t>www.dli.nt.gov.au</w:t>
              </w:r>
            </w:hyperlink>
            <w:r w:rsidR="001676E2">
              <w:t>.</w:t>
            </w:r>
          </w:p>
        </w:tc>
      </w:tr>
    </w:tbl>
    <w:p w14:paraId="041590A7" w14:textId="77777777" w:rsidR="003C7A15" w:rsidRDefault="003C7A15" w:rsidP="00B72520"/>
    <w:sectPr w:rsidR="003C7A15" w:rsidSect="00CC5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7FDE" w14:textId="77777777" w:rsidR="00EC337D" w:rsidRDefault="00EC337D" w:rsidP="007332FF">
      <w:r>
        <w:separator/>
      </w:r>
    </w:p>
  </w:endnote>
  <w:endnote w:type="continuationSeparator" w:id="0">
    <w:p w14:paraId="7BEAE8BB" w14:textId="77777777" w:rsidR="00EC337D" w:rsidRDefault="00EC337D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871C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4A7D4B65" w14:textId="77777777" w:rsidTr="008F4BF6">
      <w:trPr>
        <w:cantSplit/>
        <w:trHeight w:hRule="exact" w:val="850"/>
      </w:trPr>
      <w:tc>
        <w:tcPr>
          <w:tcW w:w="10318" w:type="dxa"/>
          <w:vAlign w:val="center"/>
        </w:tcPr>
        <w:p w14:paraId="22AD042D" w14:textId="140AE443" w:rsidR="001B3D22" w:rsidRDefault="00C937BC" w:rsidP="008F4BF6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>Department of</w:t>
          </w:r>
          <w:r w:rsidR="00B72520">
            <w:rPr>
              <w:rStyle w:val="PageNumber"/>
            </w:rPr>
            <w:t xml:space="preserve"> </w:t>
          </w:r>
          <w:r w:rsidRPr="00C937BC">
            <w:rPr>
              <w:rStyle w:val="PageNumber"/>
              <w:b/>
            </w:rPr>
            <w:t>Logistics</w:t>
          </w:r>
          <w:r w:rsidR="00B72520">
            <w:rPr>
              <w:rStyle w:val="PageNumber"/>
              <w:b/>
            </w:rPr>
            <w:t xml:space="preserve"> and </w:t>
          </w:r>
          <w:r w:rsidR="00B72520" w:rsidRPr="00C937BC">
            <w:rPr>
              <w:rStyle w:val="PageNumber"/>
              <w:b/>
            </w:rPr>
            <w:t>Infrastructure</w:t>
          </w:r>
        </w:p>
        <w:p w14:paraId="62860511" w14:textId="77777777" w:rsidR="002645D5" w:rsidRPr="00AC4488" w:rsidRDefault="002645D5" w:rsidP="008F4BF6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43C242F3" w14:textId="77777777" w:rsidR="002645D5" w:rsidRPr="00B11C67" w:rsidRDefault="002645D5" w:rsidP="002645D5">
    <w:pPr>
      <w:pStyle w:val="Footer"/>
      <w:rPr>
        <w:sz w:val="4"/>
        <w:szCs w:val="4"/>
      </w:rPr>
    </w:pPr>
  </w:p>
  <w:p w14:paraId="0E8F3547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D1A6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4125E54F" w14:textId="77777777" w:rsidTr="00C937BC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center"/>
        </w:tcPr>
        <w:p w14:paraId="0A978E04" w14:textId="4B9F08EC" w:rsidR="00B606B1" w:rsidRDefault="001B3D22" w:rsidP="00C937BC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>Department of</w:t>
          </w:r>
          <w:r w:rsidR="00203051">
            <w:rPr>
              <w:rStyle w:val="PageNumber"/>
            </w:rPr>
            <w:t xml:space="preserve"> </w:t>
          </w:r>
          <w:r w:rsidR="00C937BC" w:rsidRPr="00C937BC">
            <w:rPr>
              <w:rStyle w:val="PageNumber"/>
              <w:b/>
            </w:rPr>
            <w:t>Logistics</w:t>
          </w:r>
          <w:r w:rsidR="00203051">
            <w:rPr>
              <w:rStyle w:val="PageNumber"/>
              <w:b/>
            </w:rPr>
            <w:t xml:space="preserve"> and </w:t>
          </w:r>
          <w:r w:rsidR="00203051" w:rsidRPr="00C937BC">
            <w:rPr>
              <w:rStyle w:val="PageNumber"/>
              <w:b/>
            </w:rPr>
            <w:t>Infrastructure</w:t>
          </w:r>
        </w:p>
        <w:p w14:paraId="03A1D2F2" w14:textId="668800E7" w:rsidR="002645D5" w:rsidRPr="00CE30CF" w:rsidRDefault="002645D5" w:rsidP="00C937BC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722644AF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70F00EDE" wp14:editId="4477608C">
                <wp:extent cx="1574237" cy="561356"/>
                <wp:effectExtent l="0" t="0" r="6985" b="0"/>
                <wp:docPr id="1003859134" name="Picture 1003859134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65DAEBBA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BD0C" w14:textId="77777777" w:rsidR="00EC337D" w:rsidRDefault="00EC337D" w:rsidP="007332FF">
      <w:r>
        <w:separator/>
      </w:r>
    </w:p>
  </w:footnote>
  <w:footnote w:type="continuationSeparator" w:id="0">
    <w:p w14:paraId="7C79B22E" w14:textId="77777777" w:rsidR="00EC337D" w:rsidRDefault="00EC337D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E09C1" w14:textId="1471FBB0" w:rsidR="00983000" w:rsidRPr="00162207" w:rsidRDefault="00983000" w:rsidP="00C937BC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A955" w14:textId="290C8395" w:rsidR="00A53CF0" w:rsidRPr="000866F1" w:rsidRDefault="00BB6C3B" w:rsidP="000866F1">
    <w:pPr>
      <w:pStyle w:val="Header"/>
      <w:jc w:val="left"/>
      <w:rPr>
        <w:sz w:val="20"/>
        <w:szCs w:val="18"/>
      </w:rPr>
    </w:pPr>
    <w:r>
      <w:rPr>
        <w:rStyle w:val="TitleChar"/>
        <w:rFonts w:eastAsia="Calibri"/>
        <w:bCs w:val="0"/>
        <w:sz w:val="44"/>
        <w:szCs w:val="44"/>
      </w:rPr>
      <w:t>WOV</w:t>
    </w:r>
    <w:r w:rsidR="000866F1" w:rsidRPr="000866F1">
      <w:rPr>
        <w:rStyle w:val="TitleChar"/>
        <w:rFonts w:eastAsia="Calibri"/>
        <w:bCs w:val="0"/>
        <w:sz w:val="44"/>
        <w:szCs w:val="44"/>
      </w:rPr>
      <w:t xml:space="preserve"> </w:t>
    </w:r>
    <w:r>
      <w:rPr>
        <w:rStyle w:val="TitleChar"/>
        <w:rFonts w:eastAsia="Calibri"/>
        <w:bCs w:val="0"/>
        <w:sz w:val="44"/>
        <w:szCs w:val="44"/>
      </w:rPr>
      <w:t xml:space="preserve">preliminary assessment </w:t>
    </w:r>
    <w:r w:rsidR="000866F1" w:rsidRPr="000866F1">
      <w:rPr>
        <w:rStyle w:val="TitleChar"/>
        <w:rFonts w:eastAsia="Calibri"/>
        <w:bCs w:val="0"/>
        <w:sz w:val="44"/>
        <w:szCs w:val="44"/>
      </w:rPr>
      <w:t>(VS</w:t>
    </w:r>
    <w:r>
      <w:rPr>
        <w:rStyle w:val="TitleChar"/>
        <w:rFonts w:eastAsia="Calibri"/>
        <w:bCs w:val="0"/>
        <w:sz w:val="44"/>
        <w:szCs w:val="44"/>
      </w:rPr>
      <w:t>74</w:t>
    </w:r>
    <w:r w:rsidR="000866F1" w:rsidRPr="000866F1">
      <w:rPr>
        <w:rStyle w:val="TitleChar"/>
        <w:rFonts w:eastAsia="Calibri"/>
        <w:bCs w:val="0"/>
        <w:sz w:val="44"/>
        <w:szCs w:val="44"/>
      </w:rPr>
      <w:t>)</w:t>
    </w:r>
    <w:r w:rsidR="00C727B8">
      <w:rPr>
        <w:rStyle w:val="TitleChar"/>
        <w:rFonts w:eastAsia="Calibri"/>
        <w:bCs w:val="0"/>
        <w:sz w:val="44"/>
        <w:szCs w:val="44"/>
      </w:rPr>
      <w:t xml:space="preserve"> – </w:t>
    </w:r>
    <w:r w:rsidR="000866F1" w:rsidRPr="000866F1">
      <w:rPr>
        <w:rStyle w:val="TitleChar"/>
        <w:rFonts w:eastAsia="Calibri"/>
        <w:bCs w:val="0"/>
        <w:sz w:val="44"/>
        <w:szCs w:val="44"/>
      </w:rPr>
      <w:t>authorise a representative</w:t>
    </w:r>
    <w:r w:rsidR="00C727B8">
      <w:rPr>
        <w:rStyle w:val="TitleChar"/>
        <w:rFonts w:eastAsia="Calibri"/>
        <w:bCs w:val="0"/>
        <w:sz w:val="44"/>
        <w:szCs w:val="44"/>
      </w:rPr>
      <w:t xml:space="preserve"> (Letter of Authority)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27C62E6"/>
    <w:multiLevelType w:val="hybridMultilevel"/>
    <w:tmpl w:val="E0EEB6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016DE"/>
    <w:multiLevelType w:val="multilevel"/>
    <w:tmpl w:val="C9D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1E914AD"/>
    <w:multiLevelType w:val="hybridMultilevel"/>
    <w:tmpl w:val="D422C17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842BC6"/>
    <w:multiLevelType w:val="multilevel"/>
    <w:tmpl w:val="0C78A7AC"/>
    <w:numStyleLink w:val="Tablebulletlist"/>
  </w:abstractNum>
  <w:abstractNum w:abstractNumId="29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0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1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2" w15:restartNumberingAfterBreak="0">
    <w:nsid w:val="587A03E3"/>
    <w:multiLevelType w:val="hybridMultilevel"/>
    <w:tmpl w:val="A83CB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4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5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6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8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9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B955737"/>
    <w:multiLevelType w:val="multilevel"/>
    <w:tmpl w:val="1EAC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0"/>
  </w:num>
  <w:num w:numId="2" w16cid:durableId="1606159333">
    <w:abstractNumId w:val="12"/>
  </w:num>
  <w:num w:numId="3" w16cid:durableId="978191884">
    <w:abstractNumId w:val="40"/>
  </w:num>
  <w:num w:numId="4" w16cid:durableId="2132624244">
    <w:abstractNumId w:val="25"/>
  </w:num>
  <w:num w:numId="5" w16cid:durableId="892352852">
    <w:abstractNumId w:val="16"/>
  </w:num>
  <w:num w:numId="6" w16cid:durableId="451825757">
    <w:abstractNumId w:val="8"/>
  </w:num>
  <w:num w:numId="7" w16cid:durableId="1363089647">
    <w:abstractNumId w:val="28"/>
  </w:num>
  <w:num w:numId="8" w16cid:durableId="1495103582">
    <w:abstractNumId w:val="15"/>
  </w:num>
  <w:num w:numId="9" w16cid:durableId="1838618493">
    <w:abstractNumId w:val="39"/>
  </w:num>
  <w:num w:numId="10" w16cid:durableId="1210144971">
    <w:abstractNumId w:val="22"/>
  </w:num>
  <w:num w:numId="11" w16cid:durableId="2134982445">
    <w:abstractNumId w:val="36"/>
  </w:num>
  <w:num w:numId="12" w16cid:durableId="2025545239">
    <w:abstractNumId w:val="27"/>
  </w:num>
  <w:num w:numId="13" w16cid:durableId="490564818">
    <w:abstractNumId w:val="4"/>
  </w:num>
  <w:num w:numId="14" w16cid:durableId="931205182">
    <w:abstractNumId w:val="32"/>
  </w:num>
  <w:num w:numId="15" w16cid:durableId="223612178">
    <w:abstractNumId w:val="41"/>
  </w:num>
  <w:num w:numId="16" w16cid:durableId="9629223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09"/>
    <w:rsid w:val="00001DDF"/>
    <w:rsid w:val="0000322D"/>
    <w:rsid w:val="000054E5"/>
    <w:rsid w:val="0000694A"/>
    <w:rsid w:val="00007670"/>
    <w:rsid w:val="00007DFE"/>
    <w:rsid w:val="00010665"/>
    <w:rsid w:val="00015083"/>
    <w:rsid w:val="00020347"/>
    <w:rsid w:val="0002393A"/>
    <w:rsid w:val="00027DB8"/>
    <w:rsid w:val="00031A96"/>
    <w:rsid w:val="00040BF3"/>
    <w:rsid w:val="0004211C"/>
    <w:rsid w:val="0004431D"/>
    <w:rsid w:val="00046976"/>
    <w:rsid w:val="000469CB"/>
    <w:rsid w:val="00046C59"/>
    <w:rsid w:val="00051362"/>
    <w:rsid w:val="00051F45"/>
    <w:rsid w:val="00052953"/>
    <w:rsid w:val="0005341A"/>
    <w:rsid w:val="00056DEF"/>
    <w:rsid w:val="00056EDC"/>
    <w:rsid w:val="00062D1C"/>
    <w:rsid w:val="0006635A"/>
    <w:rsid w:val="00070FF2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4B8B"/>
    <w:rsid w:val="00085062"/>
    <w:rsid w:val="000866F1"/>
    <w:rsid w:val="00086A5F"/>
    <w:rsid w:val="000911EF"/>
    <w:rsid w:val="00092A97"/>
    <w:rsid w:val="000962C5"/>
    <w:rsid w:val="00097865"/>
    <w:rsid w:val="000A4317"/>
    <w:rsid w:val="000A559C"/>
    <w:rsid w:val="000B0076"/>
    <w:rsid w:val="000B0F64"/>
    <w:rsid w:val="000B2CA1"/>
    <w:rsid w:val="000C23BA"/>
    <w:rsid w:val="000C4EB9"/>
    <w:rsid w:val="000D1F29"/>
    <w:rsid w:val="000D633D"/>
    <w:rsid w:val="000E331C"/>
    <w:rsid w:val="000E342B"/>
    <w:rsid w:val="000E3ED2"/>
    <w:rsid w:val="000E5DD2"/>
    <w:rsid w:val="000F2958"/>
    <w:rsid w:val="000F3850"/>
    <w:rsid w:val="000F515E"/>
    <w:rsid w:val="000F58B3"/>
    <w:rsid w:val="000F604F"/>
    <w:rsid w:val="001031D5"/>
    <w:rsid w:val="00104E7F"/>
    <w:rsid w:val="001063EB"/>
    <w:rsid w:val="001137EC"/>
    <w:rsid w:val="001152F5"/>
    <w:rsid w:val="001161A4"/>
    <w:rsid w:val="00117743"/>
    <w:rsid w:val="00117F5B"/>
    <w:rsid w:val="001218BC"/>
    <w:rsid w:val="00132658"/>
    <w:rsid w:val="001343E2"/>
    <w:rsid w:val="001439F3"/>
    <w:rsid w:val="00150DC0"/>
    <w:rsid w:val="00156CD4"/>
    <w:rsid w:val="0016153B"/>
    <w:rsid w:val="00162207"/>
    <w:rsid w:val="00164A3E"/>
    <w:rsid w:val="00166FF6"/>
    <w:rsid w:val="001676E2"/>
    <w:rsid w:val="00170F70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488"/>
    <w:rsid w:val="001B3D2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E1BC3"/>
    <w:rsid w:val="001F59E6"/>
    <w:rsid w:val="001F5F9A"/>
    <w:rsid w:val="00202D7E"/>
    <w:rsid w:val="00202FE1"/>
    <w:rsid w:val="00203051"/>
    <w:rsid w:val="00203F1C"/>
    <w:rsid w:val="002044FA"/>
    <w:rsid w:val="00206936"/>
    <w:rsid w:val="00206C6F"/>
    <w:rsid w:val="00206FBD"/>
    <w:rsid w:val="00207746"/>
    <w:rsid w:val="00207AE9"/>
    <w:rsid w:val="002134AD"/>
    <w:rsid w:val="00224AC7"/>
    <w:rsid w:val="00230031"/>
    <w:rsid w:val="00235C01"/>
    <w:rsid w:val="002361F5"/>
    <w:rsid w:val="00247343"/>
    <w:rsid w:val="002629E0"/>
    <w:rsid w:val="002645D5"/>
    <w:rsid w:val="0026532D"/>
    <w:rsid w:val="00265C56"/>
    <w:rsid w:val="002716CD"/>
    <w:rsid w:val="002730F7"/>
    <w:rsid w:val="00274D4B"/>
    <w:rsid w:val="002806F5"/>
    <w:rsid w:val="00281577"/>
    <w:rsid w:val="00284EF4"/>
    <w:rsid w:val="00292393"/>
    <w:rsid w:val="002926BC"/>
    <w:rsid w:val="00293A72"/>
    <w:rsid w:val="00295C53"/>
    <w:rsid w:val="00297230"/>
    <w:rsid w:val="002A0160"/>
    <w:rsid w:val="002A30C3"/>
    <w:rsid w:val="002A6F6A"/>
    <w:rsid w:val="002A7712"/>
    <w:rsid w:val="002B02A6"/>
    <w:rsid w:val="002B38F7"/>
    <w:rsid w:val="002B4221"/>
    <w:rsid w:val="002B4F50"/>
    <w:rsid w:val="002B5591"/>
    <w:rsid w:val="002B6AA4"/>
    <w:rsid w:val="002C0BEF"/>
    <w:rsid w:val="002C1FE9"/>
    <w:rsid w:val="002C21A2"/>
    <w:rsid w:val="002D3A57"/>
    <w:rsid w:val="002D55BC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0A78"/>
    <w:rsid w:val="003258E6"/>
    <w:rsid w:val="00342283"/>
    <w:rsid w:val="00343A87"/>
    <w:rsid w:val="00344A36"/>
    <w:rsid w:val="003456F4"/>
    <w:rsid w:val="00346D85"/>
    <w:rsid w:val="00347FB6"/>
    <w:rsid w:val="003504FD"/>
    <w:rsid w:val="00350881"/>
    <w:rsid w:val="00354DD9"/>
    <w:rsid w:val="00357D55"/>
    <w:rsid w:val="00363513"/>
    <w:rsid w:val="003657E5"/>
    <w:rsid w:val="0036589C"/>
    <w:rsid w:val="00370029"/>
    <w:rsid w:val="003702A9"/>
    <w:rsid w:val="00371312"/>
    <w:rsid w:val="00371797"/>
    <w:rsid w:val="00371DC7"/>
    <w:rsid w:val="0037674D"/>
    <w:rsid w:val="00377B21"/>
    <w:rsid w:val="00387DB7"/>
    <w:rsid w:val="00390862"/>
    <w:rsid w:val="00390CE3"/>
    <w:rsid w:val="00394876"/>
    <w:rsid w:val="00394AAF"/>
    <w:rsid w:val="00394CE5"/>
    <w:rsid w:val="0039602B"/>
    <w:rsid w:val="003A1899"/>
    <w:rsid w:val="003A2D79"/>
    <w:rsid w:val="003A6341"/>
    <w:rsid w:val="003B0D30"/>
    <w:rsid w:val="003B60DA"/>
    <w:rsid w:val="003B67FD"/>
    <w:rsid w:val="003B6A61"/>
    <w:rsid w:val="003B7BC0"/>
    <w:rsid w:val="003C1F76"/>
    <w:rsid w:val="003C28C1"/>
    <w:rsid w:val="003C68F2"/>
    <w:rsid w:val="003C7A15"/>
    <w:rsid w:val="003D0F63"/>
    <w:rsid w:val="003D42C0"/>
    <w:rsid w:val="003D45D1"/>
    <w:rsid w:val="003D4A8F"/>
    <w:rsid w:val="003D5B29"/>
    <w:rsid w:val="003D6852"/>
    <w:rsid w:val="003D7818"/>
    <w:rsid w:val="003E2445"/>
    <w:rsid w:val="003E3BB2"/>
    <w:rsid w:val="003F07E7"/>
    <w:rsid w:val="003F4736"/>
    <w:rsid w:val="003F5B58"/>
    <w:rsid w:val="003F7E65"/>
    <w:rsid w:val="0040222A"/>
    <w:rsid w:val="00402A05"/>
    <w:rsid w:val="004047BC"/>
    <w:rsid w:val="004100F7"/>
    <w:rsid w:val="00414CB3"/>
    <w:rsid w:val="0041563D"/>
    <w:rsid w:val="00417817"/>
    <w:rsid w:val="00426114"/>
    <w:rsid w:val="00426E25"/>
    <w:rsid w:val="00427BA7"/>
    <w:rsid w:val="00427D9C"/>
    <w:rsid w:val="00427E7E"/>
    <w:rsid w:val="00433C60"/>
    <w:rsid w:val="0043465D"/>
    <w:rsid w:val="004349EE"/>
    <w:rsid w:val="004352B6"/>
    <w:rsid w:val="00443B6E"/>
    <w:rsid w:val="00447229"/>
    <w:rsid w:val="0044729C"/>
    <w:rsid w:val="00450636"/>
    <w:rsid w:val="0045420A"/>
    <w:rsid w:val="004554D4"/>
    <w:rsid w:val="0045632E"/>
    <w:rsid w:val="00456591"/>
    <w:rsid w:val="00456AD1"/>
    <w:rsid w:val="00461744"/>
    <w:rsid w:val="004621A7"/>
    <w:rsid w:val="00466185"/>
    <w:rsid w:val="00466303"/>
    <w:rsid w:val="004668A7"/>
    <w:rsid w:val="00466C1E"/>
    <w:rsid w:val="00466D96"/>
    <w:rsid w:val="00467747"/>
    <w:rsid w:val="00470017"/>
    <w:rsid w:val="00470E53"/>
    <w:rsid w:val="0047105A"/>
    <w:rsid w:val="00473913"/>
    <w:rsid w:val="00473C98"/>
    <w:rsid w:val="00474965"/>
    <w:rsid w:val="0048293F"/>
    <w:rsid w:val="00482DF8"/>
    <w:rsid w:val="004864DE"/>
    <w:rsid w:val="00487388"/>
    <w:rsid w:val="00487A8F"/>
    <w:rsid w:val="00494BE5"/>
    <w:rsid w:val="00495709"/>
    <w:rsid w:val="00495C12"/>
    <w:rsid w:val="00495E30"/>
    <w:rsid w:val="004A0EBA"/>
    <w:rsid w:val="004A2538"/>
    <w:rsid w:val="004A331E"/>
    <w:rsid w:val="004A3CC9"/>
    <w:rsid w:val="004B0C15"/>
    <w:rsid w:val="004B35EA"/>
    <w:rsid w:val="004B565A"/>
    <w:rsid w:val="004B69E4"/>
    <w:rsid w:val="004B77B4"/>
    <w:rsid w:val="004C6C39"/>
    <w:rsid w:val="004D075F"/>
    <w:rsid w:val="004D1B76"/>
    <w:rsid w:val="004D344E"/>
    <w:rsid w:val="004E019E"/>
    <w:rsid w:val="004E06EC"/>
    <w:rsid w:val="004E075A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4DA"/>
    <w:rsid w:val="00507782"/>
    <w:rsid w:val="00512A04"/>
    <w:rsid w:val="0051722C"/>
    <w:rsid w:val="005203EC"/>
    <w:rsid w:val="00520499"/>
    <w:rsid w:val="005218BA"/>
    <w:rsid w:val="0052341C"/>
    <w:rsid w:val="005249F5"/>
    <w:rsid w:val="005260F7"/>
    <w:rsid w:val="00543BD1"/>
    <w:rsid w:val="00543C8F"/>
    <w:rsid w:val="005457F8"/>
    <w:rsid w:val="00551AE3"/>
    <w:rsid w:val="00556113"/>
    <w:rsid w:val="005621C4"/>
    <w:rsid w:val="00564C12"/>
    <w:rsid w:val="005654B8"/>
    <w:rsid w:val="00574836"/>
    <w:rsid w:val="005762CC"/>
    <w:rsid w:val="00582D3D"/>
    <w:rsid w:val="00584EE6"/>
    <w:rsid w:val="0058592B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D3516"/>
    <w:rsid w:val="005E144D"/>
    <w:rsid w:val="005E1500"/>
    <w:rsid w:val="005E3A43"/>
    <w:rsid w:val="005E3BB4"/>
    <w:rsid w:val="005F0B17"/>
    <w:rsid w:val="005F77C7"/>
    <w:rsid w:val="006027AB"/>
    <w:rsid w:val="00604EC0"/>
    <w:rsid w:val="00620675"/>
    <w:rsid w:val="00622910"/>
    <w:rsid w:val="0062360B"/>
    <w:rsid w:val="00624440"/>
    <w:rsid w:val="006254B6"/>
    <w:rsid w:val="00627FC8"/>
    <w:rsid w:val="00631910"/>
    <w:rsid w:val="00633EB4"/>
    <w:rsid w:val="00640C4C"/>
    <w:rsid w:val="006433C3"/>
    <w:rsid w:val="00650F5B"/>
    <w:rsid w:val="006574C1"/>
    <w:rsid w:val="00661D1D"/>
    <w:rsid w:val="00665916"/>
    <w:rsid w:val="006670D7"/>
    <w:rsid w:val="00670AD9"/>
    <w:rsid w:val="006719EA"/>
    <w:rsid w:val="00671F13"/>
    <w:rsid w:val="0067400A"/>
    <w:rsid w:val="00676D15"/>
    <w:rsid w:val="006847AD"/>
    <w:rsid w:val="0069114B"/>
    <w:rsid w:val="0069396B"/>
    <w:rsid w:val="006944C1"/>
    <w:rsid w:val="00694F8E"/>
    <w:rsid w:val="006A1E28"/>
    <w:rsid w:val="006A54DE"/>
    <w:rsid w:val="006A756A"/>
    <w:rsid w:val="006B05A5"/>
    <w:rsid w:val="006B79C4"/>
    <w:rsid w:val="006B7FE0"/>
    <w:rsid w:val="006D66F7"/>
    <w:rsid w:val="006E283C"/>
    <w:rsid w:val="006E65DD"/>
    <w:rsid w:val="00705C9D"/>
    <w:rsid w:val="00705F13"/>
    <w:rsid w:val="00714F1D"/>
    <w:rsid w:val="00715225"/>
    <w:rsid w:val="00720CC6"/>
    <w:rsid w:val="00722DDB"/>
    <w:rsid w:val="00724728"/>
    <w:rsid w:val="007247CF"/>
    <w:rsid w:val="00724F98"/>
    <w:rsid w:val="00730B9B"/>
    <w:rsid w:val="0073182E"/>
    <w:rsid w:val="007332FF"/>
    <w:rsid w:val="00733E03"/>
    <w:rsid w:val="007366BA"/>
    <w:rsid w:val="007408F5"/>
    <w:rsid w:val="00741EAE"/>
    <w:rsid w:val="00745236"/>
    <w:rsid w:val="00755248"/>
    <w:rsid w:val="00755B6D"/>
    <w:rsid w:val="0076190B"/>
    <w:rsid w:val="00761DFA"/>
    <w:rsid w:val="0076355D"/>
    <w:rsid w:val="00763A2D"/>
    <w:rsid w:val="00764DA3"/>
    <w:rsid w:val="007676A4"/>
    <w:rsid w:val="0077521F"/>
    <w:rsid w:val="00777795"/>
    <w:rsid w:val="00780AAE"/>
    <w:rsid w:val="00783A57"/>
    <w:rsid w:val="0078436B"/>
    <w:rsid w:val="00784C92"/>
    <w:rsid w:val="007859CD"/>
    <w:rsid w:val="00785C24"/>
    <w:rsid w:val="007907E4"/>
    <w:rsid w:val="00796461"/>
    <w:rsid w:val="0079670A"/>
    <w:rsid w:val="00797661"/>
    <w:rsid w:val="007A5EFD"/>
    <w:rsid w:val="007A6A4F"/>
    <w:rsid w:val="007B03F5"/>
    <w:rsid w:val="007B4745"/>
    <w:rsid w:val="007B5C09"/>
    <w:rsid w:val="007B5DA2"/>
    <w:rsid w:val="007C0966"/>
    <w:rsid w:val="007C0E4D"/>
    <w:rsid w:val="007C19E7"/>
    <w:rsid w:val="007C5CFD"/>
    <w:rsid w:val="007C5D7B"/>
    <w:rsid w:val="007C6D9F"/>
    <w:rsid w:val="007D4893"/>
    <w:rsid w:val="007D48A4"/>
    <w:rsid w:val="007E6D6E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3EF3"/>
    <w:rsid w:val="00835434"/>
    <w:rsid w:val="008358C0"/>
    <w:rsid w:val="00836E22"/>
    <w:rsid w:val="00837EFE"/>
    <w:rsid w:val="00841B39"/>
    <w:rsid w:val="00842838"/>
    <w:rsid w:val="00854EC1"/>
    <w:rsid w:val="0085797F"/>
    <w:rsid w:val="00860028"/>
    <w:rsid w:val="00861DC3"/>
    <w:rsid w:val="008648F2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87D04"/>
    <w:rsid w:val="0089368E"/>
    <w:rsid w:val="00893C96"/>
    <w:rsid w:val="0089500A"/>
    <w:rsid w:val="00897C94"/>
    <w:rsid w:val="00897FA5"/>
    <w:rsid w:val="008A5B81"/>
    <w:rsid w:val="008A7C12"/>
    <w:rsid w:val="008B03CE"/>
    <w:rsid w:val="008B2E14"/>
    <w:rsid w:val="008B521D"/>
    <w:rsid w:val="008B529E"/>
    <w:rsid w:val="008C17FB"/>
    <w:rsid w:val="008C2A5E"/>
    <w:rsid w:val="008C70BB"/>
    <w:rsid w:val="008D1B00"/>
    <w:rsid w:val="008D435A"/>
    <w:rsid w:val="008D57B8"/>
    <w:rsid w:val="008D754D"/>
    <w:rsid w:val="008E03FC"/>
    <w:rsid w:val="008E510B"/>
    <w:rsid w:val="008F4BF6"/>
    <w:rsid w:val="008F5DA8"/>
    <w:rsid w:val="009027D5"/>
    <w:rsid w:val="00902B13"/>
    <w:rsid w:val="009062E7"/>
    <w:rsid w:val="00907C18"/>
    <w:rsid w:val="00911941"/>
    <w:rsid w:val="0092024D"/>
    <w:rsid w:val="00925146"/>
    <w:rsid w:val="00925F0F"/>
    <w:rsid w:val="00932F6B"/>
    <w:rsid w:val="009333CC"/>
    <w:rsid w:val="00934E50"/>
    <w:rsid w:val="0093547A"/>
    <w:rsid w:val="009468BC"/>
    <w:rsid w:val="00947FAE"/>
    <w:rsid w:val="00955A59"/>
    <w:rsid w:val="009567FD"/>
    <w:rsid w:val="009616DF"/>
    <w:rsid w:val="0096542F"/>
    <w:rsid w:val="00967FA7"/>
    <w:rsid w:val="00971645"/>
    <w:rsid w:val="00977919"/>
    <w:rsid w:val="00983000"/>
    <w:rsid w:val="00983B3C"/>
    <w:rsid w:val="00983D0C"/>
    <w:rsid w:val="009870FA"/>
    <w:rsid w:val="009921C3"/>
    <w:rsid w:val="0099551D"/>
    <w:rsid w:val="009A383A"/>
    <w:rsid w:val="009A5897"/>
    <w:rsid w:val="009A5F24"/>
    <w:rsid w:val="009B0B3E"/>
    <w:rsid w:val="009B1913"/>
    <w:rsid w:val="009B1BF1"/>
    <w:rsid w:val="009B2199"/>
    <w:rsid w:val="009B53DF"/>
    <w:rsid w:val="009B6657"/>
    <w:rsid w:val="009B6966"/>
    <w:rsid w:val="009C50D0"/>
    <w:rsid w:val="009D0EB5"/>
    <w:rsid w:val="009D14F9"/>
    <w:rsid w:val="009D2B74"/>
    <w:rsid w:val="009D63FF"/>
    <w:rsid w:val="009D7811"/>
    <w:rsid w:val="009E175D"/>
    <w:rsid w:val="009E3CC2"/>
    <w:rsid w:val="009F06BD"/>
    <w:rsid w:val="009F2A4D"/>
    <w:rsid w:val="009F3737"/>
    <w:rsid w:val="00A006B0"/>
    <w:rsid w:val="00A00828"/>
    <w:rsid w:val="00A023EC"/>
    <w:rsid w:val="00A03290"/>
    <w:rsid w:val="00A0387E"/>
    <w:rsid w:val="00A05BFD"/>
    <w:rsid w:val="00A07490"/>
    <w:rsid w:val="00A10655"/>
    <w:rsid w:val="00A12B64"/>
    <w:rsid w:val="00A22C38"/>
    <w:rsid w:val="00A22D3C"/>
    <w:rsid w:val="00A23759"/>
    <w:rsid w:val="00A25193"/>
    <w:rsid w:val="00A26E80"/>
    <w:rsid w:val="00A31AE8"/>
    <w:rsid w:val="00A3739D"/>
    <w:rsid w:val="00A3761F"/>
    <w:rsid w:val="00A37DDA"/>
    <w:rsid w:val="00A45005"/>
    <w:rsid w:val="00A51D82"/>
    <w:rsid w:val="00A53CF0"/>
    <w:rsid w:val="00A66DD9"/>
    <w:rsid w:val="00A7620F"/>
    <w:rsid w:val="00A76790"/>
    <w:rsid w:val="00A9210C"/>
    <w:rsid w:val="00A925EC"/>
    <w:rsid w:val="00A929AA"/>
    <w:rsid w:val="00A92B6B"/>
    <w:rsid w:val="00AA541E"/>
    <w:rsid w:val="00AB1FB1"/>
    <w:rsid w:val="00AB3CE8"/>
    <w:rsid w:val="00AC1AF1"/>
    <w:rsid w:val="00AC5482"/>
    <w:rsid w:val="00AD0DA4"/>
    <w:rsid w:val="00AD4169"/>
    <w:rsid w:val="00AE193F"/>
    <w:rsid w:val="00AE25C6"/>
    <w:rsid w:val="00AE2A8A"/>
    <w:rsid w:val="00AE306C"/>
    <w:rsid w:val="00AF28C1"/>
    <w:rsid w:val="00AF566D"/>
    <w:rsid w:val="00B02EF1"/>
    <w:rsid w:val="00B07C97"/>
    <w:rsid w:val="00B11C67"/>
    <w:rsid w:val="00B15754"/>
    <w:rsid w:val="00B16002"/>
    <w:rsid w:val="00B2046E"/>
    <w:rsid w:val="00B20B12"/>
    <w:rsid w:val="00B20E8B"/>
    <w:rsid w:val="00B257E1"/>
    <w:rsid w:val="00B2599A"/>
    <w:rsid w:val="00B27AC4"/>
    <w:rsid w:val="00B31D3A"/>
    <w:rsid w:val="00B343CC"/>
    <w:rsid w:val="00B43DE4"/>
    <w:rsid w:val="00B5084A"/>
    <w:rsid w:val="00B55D97"/>
    <w:rsid w:val="00B606A1"/>
    <w:rsid w:val="00B606B1"/>
    <w:rsid w:val="00B614F7"/>
    <w:rsid w:val="00B61B26"/>
    <w:rsid w:val="00B61DAF"/>
    <w:rsid w:val="00B65E6B"/>
    <w:rsid w:val="00B674EB"/>
    <w:rsid w:val="00B675B2"/>
    <w:rsid w:val="00B72520"/>
    <w:rsid w:val="00B77C54"/>
    <w:rsid w:val="00B81261"/>
    <w:rsid w:val="00B8223E"/>
    <w:rsid w:val="00B830F9"/>
    <w:rsid w:val="00B832AE"/>
    <w:rsid w:val="00B86678"/>
    <w:rsid w:val="00B92F9B"/>
    <w:rsid w:val="00B941B3"/>
    <w:rsid w:val="00B96513"/>
    <w:rsid w:val="00BA1A56"/>
    <w:rsid w:val="00BA1D47"/>
    <w:rsid w:val="00BA66F0"/>
    <w:rsid w:val="00BB05CF"/>
    <w:rsid w:val="00BB2239"/>
    <w:rsid w:val="00BB2AE7"/>
    <w:rsid w:val="00BB6464"/>
    <w:rsid w:val="00BB6C3B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3A0E"/>
    <w:rsid w:val="00C15D4D"/>
    <w:rsid w:val="00C15E21"/>
    <w:rsid w:val="00C172DE"/>
    <w:rsid w:val="00C175DC"/>
    <w:rsid w:val="00C217E0"/>
    <w:rsid w:val="00C30171"/>
    <w:rsid w:val="00C309D8"/>
    <w:rsid w:val="00C43519"/>
    <w:rsid w:val="00C43B0A"/>
    <w:rsid w:val="00C45263"/>
    <w:rsid w:val="00C51537"/>
    <w:rsid w:val="00C52BC3"/>
    <w:rsid w:val="00C53ECF"/>
    <w:rsid w:val="00C61AFA"/>
    <w:rsid w:val="00C61D64"/>
    <w:rsid w:val="00C61E12"/>
    <w:rsid w:val="00C62099"/>
    <w:rsid w:val="00C64EA3"/>
    <w:rsid w:val="00C727B8"/>
    <w:rsid w:val="00C72867"/>
    <w:rsid w:val="00C75E81"/>
    <w:rsid w:val="00C77C70"/>
    <w:rsid w:val="00C86609"/>
    <w:rsid w:val="00C92B4C"/>
    <w:rsid w:val="00C937BC"/>
    <w:rsid w:val="00C954F6"/>
    <w:rsid w:val="00C96318"/>
    <w:rsid w:val="00C97275"/>
    <w:rsid w:val="00CA142C"/>
    <w:rsid w:val="00CA1B4D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4321"/>
    <w:rsid w:val="00CF540E"/>
    <w:rsid w:val="00D02F07"/>
    <w:rsid w:val="00D15D88"/>
    <w:rsid w:val="00D24525"/>
    <w:rsid w:val="00D27D49"/>
    <w:rsid w:val="00D27EBE"/>
    <w:rsid w:val="00D30E79"/>
    <w:rsid w:val="00D32BCF"/>
    <w:rsid w:val="00D33F49"/>
    <w:rsid w:val="00D34336"/>
    <w:rsid w:val="00D35D55"/>
    <w:rsid w:val="00D36A49"/>
    <w:rsid w:val="00D517C6"/>
    <w:rsid w:val="00D5309E"/>
    <w:rsid w:val="00D5384B"/>
    <w:rsid w:val="00D56924"/>
    <w:rsid w:val="00D57752"/>
    <w:rsid w:val="00D70035"/>
    <w:rsid w:val="00D71D84"/>
    <w:rsid w:val="00D72464"/>
    <w:rsid w:val="00D72A57"/>
    <w:rsid w:val="00D768EB"/>
    <w:rsid w:val="00D77EB0"/>
    <w:rsid w:val="00D81E17"/>
    <w:rsid w:val="00D82D1E"/>
    <w:rsid w:val="00D832D9"/>
    <w:rsid w:val="00D83EC2"/>
    <w:rsid w:val="00D84C31"/>
    <w:rsid w:val="00D90F00"/>
    <w:rsid w:val="00D975C0"/>
    <w:rsid w:val="00DA3061"/>
    <w:rsid w:val="00DA5285"/>
    <w:rsid w:val="00DB191D"/>
    <w:rsid w:val="00DB4F91"/>
    <w:rsid w:val="00DB5F73"/>
    <w:rsid w:val="00DB6D0A"/>
    <w:rsid w:val="00DC06BE"/>
    <w:rsid w:val="00DC1F0F"/>
    <w:rsid w:val="00DC3117"/>
    <w:rsid w:val="00DC5DD9"/>
    <w:rsid w:val="00DC6D2D"/>
    <w:rsid w:val="00DD0A77"/>
    <w:rsid w:val="00DD4E59"/>
    <w:rsid w:val="00DE33B5"/>
    <w:rsid w:val="00DE5E18"/>
    <w:rsid w:val="00DF0487"/>
    <w:rsid w:val="00DF1139"/>
    <w:rsid w:val="00DF5EA4"/>
    <w:rsid w:val="00DF7C4F"/>
    <w:rsid w:val="00E01CE5"/>
    <w:rsid w:val="00E02681"/>
    <w:rsid w:val="00E02792"/>
    <w:rsid w:val="00E034D8"/>
    <w:rsid w:val="00E04CC0"/>
    <w:rsid w:val="00E057D4"/>
    <w:rsid w:val="00E15816"/>
    <w:rsid w:val="00E160D5"/>
    <w:rsid w:val="00E2035D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19B8"/>
    <w:rsid w:val="00E43797"/>
    <w:rsid w:val="00E44C89"/>
    <w:rsid w:val="00E457A6"/>
    <w:rsid w:val="00E535AB"/>
    <w:rsid w:val="00E56D0E"/>
    <w:rsid w:val="00E61BA2"/>
    <w:rsid w:val="00E63864"/>
    <w:rsid w:val="00E6403F"/>
    <w:rsid w:val="00E64186"/>
    <w:rsid w:val="00E75451"/>
    <w:rsid w:val="00E770C4"/>
    <w:rsid w:val="00E84C5A"/>
    <w:rsid w:val="00E861DB"/>
    <w:rsid w:val="00E8756F"/>
    <w:rsid w:val="00E905F0"/>
    <w:rsid w:val="00E908F1"/>
    <w:rsid w:val="00E93406"/>
    <w:rsid w:val="00E93936"/>
    <w:rsid w:val="00E943FE"/>
    <w:rsid w:val="00E956C5"/>
    <w:rsid w:val="00E95C39"/>
    <w:rsid w:val="00EA1454"/>
    <w:rsid w:val="00EA2C39"/>
    <w:rsid w:val="00EA4757"/>
    <w:rsid w:val="00EB0A3C"/>
    <w:rsid w:val="00EB0A96"/>
    <w:rsid w:val="00EB77F9"/>
    <w:rsid w:val="00EC337D"/>
    <w:rsid w:val="00EC5257"/>
    <w:rsid w:val="00EC5769"/>
    <w:rsid w:val="00EC7D00"/>
    <w:rsid w:val="00ED0304"/>
    <w:rsid w:val="00ED3E88"/>
    <w:rsid w:val="00ED4FF7"/>
    <w:rsid w:val="00ED5B7B"/>
    <w:rsid w:val="00EE0173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23D85"/>
    <w:rsid w:val="00F362A7"/>
    <w:rsid w:val="00F467B9"/>
    <w:rsid w:val="00F5696E"/>
    <w:rsid w:val="00F60EFF"/>
    <w:rsid w:val="00F6332C"/>
    <w:rsid w:val="00F67D2D"/>
    <w:rsid w:val="00F73FCC"/>
    <w:rsid w:val="00F858F2"/>
    <w:rsid w:val="00F85D04"/>
    <w:rsid w:val="00F860CC"/>
    <w:rsid w:val="00F94398"/>
    <w:rsid w:val="00FB2B56"/>
    <w:rsid w:val="00FB368F"/>
    <w:rsid w:val="00FB3CC5"/>
    <w:rsid w:val="00FB4A8E"/>
    <w:rsid w:val="00FB55D5"/>
    <w:rsid w:val="00FB73C6"/>
    <w:rsid w:val="00FB7F9B"/>
    <w:rsid w:val="00FC12BF"/>
    <w:rsid w:val="00FC2C60"/>
    <w:rsid w:val="00FC536F"/>
    <w:rsid w:val="00FD21FB"/>
    <w:rsid w:val="00FD3E6F"/>
    <w:rsid w:val="00FD51B9"/>
    <w:rsid w:val="00FD5849"/>
    <w:rsid w:val="00FE03E4"/>
    <w:rsid w:val="00FE1219"/>
    <w:rsid w:val="00FE2A39"/>
    <w:rsid w:val="00FF39CF"/>
    <w:rsid w:val="00FF51C2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69FF2"/>
  <w15:docId w15:val="{1476664C-BE04-4118-894E-962AAFF0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C3"/>
  </w:style>
  <w:style w:type="paragraph" w:styleId="Heading1">
    <w:name w:val="heading 1"/>
    <w:basedOn w:val="Normal"/>
    <w:next w:val="Normal"/>
    <w:link w:val="Heading1Char"/>
    <w:uiPriority w:val="3"/>
    <w:qFormat/>
    <w:rsid w:val="000C4EB9"/>
    <w:pPr>
      <w:keepNext/>
      <w:keepLines/>
      <w:spacing w:before="240"/>
      <w:outlineLvl w:val="0"/>
    </w:pPr>
    <w:rPr>
      <w:rFonts w:ascii="Lato Semibold" w:eastAsia="Times New Roman" w:hAnsi="Lato Semibold"/>
      <w:color w:val="F4551A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0C4EB9"/>
    <w:rPr>
      <w:rFonts w:ascii="Lato Semibold" w:eastAsia="Times New Roman" w:hAnsi="Lato Semibold"/>
      <w:color w:val="F4551A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3B60DA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3B60DA"/>
    <w:rPr>
      <w:rFonts w:ascii="Lato Semibold" w:eastAsia="Times New Roman" w:hAnsi="Lato Semibold"/>
      <w:bCs/>
      <w:color w:val="34374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0C4EB9"/>
    <w:pPr>
      <w:numPr>
        <w:ilvl w:val="1"/>
      </w:numPr>
      <w:spacing w:after="160"/>
    </w:pPr>
    <w:rPr>
      <w:rFonts w:asciiTheme="majorHAnsi" w:eastAsia="Times New Roman" w:hAnsiTheme="majorHAnsi"/>
      <w:color w:val="F4551A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0C4EB9"/>
    <w:rPr>
      <w:rFonts w:ascii="Lato" w:hAnsi="Lato"/>
      <w:b/>
      <w:bCs/>
      <w:color w:val="F4551A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56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dli.nt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FF9931-6F3C-4A8E-87A9-309C8DEF125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1018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Madrill</dc:creator>
  <cp:keywords/>
  <cp:lastModifiedBy>Vanessa Madrill</cp:lastModifiedBy>
  <cp:revision>2</cp:revision>
  <dcterms:created xsi:type="dcterms:W3CDTF">2026-08-04T01:34:00Z</dcterms:created>
  <dcterms:modified xsi:type="dcterms:W3CDTF">2026-08-04T01:34:00Z</dcterms:modified>
  <cp:contentStatus/>
</cp:coreProperties>
</file>