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581CD" w14:textId="22FF9B74" w:rsidR="00A460C0" w:rsidRPr="00A460C0" w:rsidRDefault="00A460C0" w:rsidP="00A460C0">
      <w:pPr>
        <w:pStyle w:val="Heading1"/>
      </w:pPr>
      <w:r w:rsidRPr="00A460C0">
        <w:t xml:space="preserve">Approved form under section 52 of the </w:t>
      </w:r>
      <w:r w:rsidRPr="00A460C0">
        <w:rPr>
          <w:i/>
          <w:iCs/>
        </w:rPr>
        <w:t>Liquor Act 2019</w:t>
      </w:r>
    </w:p>
    <w:tbl>
      <w:tblPr>
        <w:tblStyle w:val="TableGrid"/>
        <w:tblW w:w="10667" w:type="dxa"/>
        <w:tblInd w:w="-172"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Questions are followed by answer fields. Use the ‘Tab’ key to navigate through. Replace Y/N or Yes/No fields with your answer. Further instructions about filling out this form are provided at the beginning of the form."/>
      </w:tblPr>
      <w:tblGrid>
        <w:gridCol w:w="16"/>
        <w:gridCol w:w="2234"/>
        <w:gridCol w:w="616"/>
        <w:gridCol w:w="1984"/>
        <w:gridCol w:w="567"/>
        <w:gridCol w:w="1701"/>
        <w:gridCol w:w="1843"/>
        <w:gridCol w:w="1706"/>
      </w:tblGrid>
      <w:tr w:rsidR="00501E11" w14:paraId="64C47BD0" w14:textId="77777777" w:rsidTr="0074481B">
        <w:trPr>
          <w:gridBefore w:val="1"/>
          <w:wBefore w:w="16" w:type="dxa"/>
          <w:trHeight w:val="205"/>
        </w:trPr>
        <w:tc>
          <w:tcPr>
            <w:tcW w:w="10651" w:type="dxa"/>
            <w:gridSpan w:val="7"/>
          </w:tcPr>
          <w:p w14:paraId="318727E7" w14:textId="4E560FC0" w:rsidR="0018143A" w:rsidRPr="00C1085C" w:rsidRDefault="00A460C0" w:rsidP="00A460C0">
            <w:pPr>
              <w:keepNext/>
              <w:tabs>
                <w:tab w:val="left" w:pos="329"/>
              </w:tabs>
              <w:spacing w:before="80" w:after="80"/>
              <w:rPr>
                <w:rFonts w:cs="Arial"/>
                <w:bCs/>
                <w:sz w:val="32"/>
                <w:szCs w:val="32"/>
              </w:rPr>
            </w:pPr>
            <w:r w:rsidRPr="00A460C0">
              <w:rPr>
                <w:rFonts w:cs="Arial"/>
                <w:bCs/>
              </w:rPr>
              <w:t xml:space="preserve">• </w:t>
            </w:r>
            <w:r>
              <w:rPr>
                <w:rFonts w:cs="Arial"/>
                <w:bCs/>
              </w:rPr>
              <w:tab/>
            </w:r>
            <w:r w:rsidR="0018143A" w:rsidRPr="00C1085C">
              <w:rPr>
                <w:rFonts w:cs="Arial"/>
                <w:bCs/>
                <w:sz w:val="32"/>
                <w:szCs w:val="32"/>
              </w:rPr>
              <w:t xml:space="preserve">For </w:t>
            </w:r>
            <w:r w:rsidR="002E557B" w:rsidRPr="00C1085C">
              <w:rPr>
                <w:rFonts w:cs="Arial"/>
                <w:bCs/>
                <w:sz w:val="32"/>
                <w:szCs w:val="32"/>
              </w:rPr>
              <w:t xml:space="preserve">“all other risk category” applications </w:t>
            </w:r>
            <w:r w:rsidR="0018143A" w:rsidRPr="00C1085C">
              <w:rPr>
                <w:rFonts w:cs="Arial"/>
                <w:bCs/>
                <w:sz w:val="32"/>
                <w:szCs w:val="32"/>
              </w:rPr>
              <w:t>including:</w:t>
            </w:r>
          </w:p>
          <w:p w14:paraId="33DEF456" w14:textId="12C9284F" w:rsidR="0018143A" w:rsidRDefault="00F931EF" w:rsidP="0018143A">
            <w:pPr>
              <w:pStyle w:val="ListParagraph"/>
              <w:keepNext/>
              <w:numPr>
                <w:ilvl w:val="3"/>
                <w:numId w:val="30"/>
              </w:numPr>
              <w:tabs>
                <w:tab w:val="left" w:pos="329"/>
              </w:tabs>
              <w:spacing w:before="80" w:after="80"/>
              <w:ind w:left="896" w:hanging="425"/>
              <w:rPr>
                <w:rFonts w:cs="Arial"/>
                <w:bCs/>
              </w:rPr>
            </w:pPr>
            <w:r>
              <w:rPr>
                <w:rFonts w:cs="Arial"/>
                <w:bCs/>
              </w:rPr>
              <w:t>Public bar authority</w:t>
            </w:r>
          </w:p>
          <w:p w14:paraId="1AADFB97" w14:textId="3E3D489B" w:rsidR="00F931EF" w:rsidRDefault="00F931EF" w:rsidP="0018143A">
            <w:pPr>
              <w:pStyle w:val="ListParagraph"/>
              <w:keepNext/>
              <w:numPr>
                <w:ilvl w:val="3"/>
                <w:numId w:val="30"/>
              </w:numPr>
              <w:tabs>
                <w:tab w:val="left" w:pos="329"/>
              </w:tabs>
              <w:spacing w:before="80" w:after="80"/>
              <w:ind w:left="896" w:hanging="425"/>
              <w:rPr>
                <w:rFonts w:cs="Arial"/>
                <w:bCs/>
              </w:rPr>
            </w:pPr>
            <w:r>
              <w:rPr>
                <w:rFonts w:cs="Arial"/>
                <w:bCs/>
              </w:rPr>
              <w:t>Casino authority</w:t>
            </w:r>
          </w:p>
          <w:p w14:paraId="55C3EAF3" w14:textId="1E038028" w:rsidR="00F931EF" w:rsidRDefault="00F931EF" w:rsidP="0018143A">
            <w:pPr>
              <w:pStyle w:val="ListParagraph"/>
              <w:keepNext/>
              <w:numPr>
                <w:ilvl w:val="3"/>
                <w:numId w:val="30"/>
              </w:numPr>
              <w:tabs>
                <w:tab w:val="left" w:pos="329"/>
              </w:tabs>
              <w:spacing w:before="80" w:after="80"/>
              <w:ind w:left="896" w:hanging="425"/>
              <w:rPr>
                <w:rFonts w:cs="Arial"/>
                <w:bCs/>
              </w:rPr>
            </w:pPr>
            <w:r>
              <w:rPr>
                <w:rFonts w:cs="Arial"/>
                <w:bCs/>
              </w:rPr>
              <w:t>Late night authorities including 00.00 – 02.00 and 02.00 – 04.00</w:t>
            </w:r>
          </w:p>
          <w:p w14:paraId="3B9CE66B" w14:textId="6CB4F3EF" w:rsidR="002E557B" w:rsidRDefault="002E557B" w:rsidP="0018143A">
            <w:pPr>
              <w:pStyle w:val="ListParagraph"/>
              <w:keepNext/>
              <w:numPr>
                <w:ilvl w:val="3"/>
                <w:numId w:val="30"/>
              </w:numPr>
              <w:tabs>
                <w:tab w:val="left" w:pos="329"/>
              </w:tabs>
              <w:spacing w:before="80" w:after="80"/>
              <w:ind w:left="896" w:hanging="425"/>
              <w:rPr>
                <w:rFonts w:cs="Arial"/>
                <w:bCs/>
              </w:rPr>
            </w:pPr>
            <w:r>
              <w:rPr>
                <w:rFonts w:cs="Arial"/>
                <w:bCs/>
              </w:rPr>
              <w:t>Restaurant bar authority</w:t>
            </w:r>
          </w:p>
          <w:p w14:paraId="78947E5C" w14:textId="3C36B5A2" w:rsidR="002E557B" w:rsidRDefault="002E557B" w:rsidP="0018143A">
            <w:pPr>
              <w:pStyle w:val="ListParagraph"/>
              <w:keepNext/>
              <w:numPr>
                <w:ilvl w:val="3"/>
                <w:numId w:val="30"/>
              </w:numPr>
              <w:tabs>
                <w:tab w:val="left" w:pos="329"/>
              </w:tabs>
              <w:spacing w:before="80" w:after="80"/>
              <w:ind w:left="896" w:hanging="425"/>
              <w:rPr>
                <w:rFonts w:cs="Arial"/>
                <w:bCs/>
              </w:rPr>
            </w:pPr>
            <w:r>
              <w:rPr>
                <w:rFonts w:cs="Arial"/>
                <w:bCs/>
              </w:rPr>
              <w:t>Adult entertainment including explicit and R rates authorities</w:t>
            </w:r>
          </w:p>
          <w:p w14:paraId="2FFED4B7" w14:textId="1C1D786F" w:rsidR="002E557B" w:rsidRDefault="002E557B" w:rsidP="0018143A">
            <w:pPr>
              <w:pStyle w:val="ListParagraph"/>
              <w:keepNext/>
              <w:numPr>
                <w:ilvl w:val="3"/>
                <w:numId w:val="30"/>
              </w:numPr>
              <w:tabs>
                <w:tab w:val="left" w:pos="329"/>
              </w:tabs>
              <w:spacing w:before="80" w:after="80"/>
              <w:ind w:left="896" w:hanging="425"/>
              <w:rPr>
                <w:rFonts w:cs="Arial"/>
                <w:bCs/>
              </w:rPr>
            </w:pPr>
            <w:r>
              <w:rPr>
                <w:rFonts w:cs="Arial"/>
                <w:bCs/>
              </w:rPr>
              <w:t>Club authority</w:t>
            </w:r>
          </w:p>
          <w:p w14:paraId="30CCEDDD" w14:textId="5F62B9B0" w:rsidR="002E557B" w:rsidRDefault="002E557B" w:rsidP="0018143A">
            <w:pPr>
              <w:pStyle w:val="ListParagraph"/>
              <w:keepNext/>
              <w:numPr>
                <w:ilvl w:val="3"/>
                <w:numId w:val="30"/>
              </w:numPr>
              <w:tabs>
                <w:tab w:val="left" w:pos="329"/>
              </w:tabs>
              <w:spacing w:before="80" w:after="80"/>
              <w:ind w:left="896" w:hanging="425"/>
              <w:rPr>
                <w:rFonts w:cs="Arial"/>
                <w:bCs/>
              </w:rPr>
            </w:pPr>
            <w:r>
              <w:rPr>
                <w:rFonts w:cs="Arial"/>
                <w:bCs/>
              </w:rPr>
              <w:t xml:space="preserve">Small bar authority, and </w:t>
            </w:r>
          </w:p>
          <w:p w14:paraId="1D1A6A60" w14:textId="1EEF12B0" w:rsidR="002E557B" w:rsidRPr="0018143A" w:rsidRDefault="002E557B" w:rsidP="0018143A">
            <w:pPr>
              <w:pStyle w:val="ListParagraph"/>
              <w:keepNext/>
              <w:numPr>
                <w:ilvl w:val="3"/>
                <w:numId w:val="30"/>
              </w:numPr>
              <w:tabs>
                <w:tab w:val="left" w:pos="329"/>
              </w:tabs>
              <w:spacing w:before="80" w:after="80"/>
              <w:ind w:left="896" w:hanging="425"/>
              <w:rPr>
                <w:rFonts w:cs="Arial"/>
                <w:bCs/>
              </w:rPr>
            </w:pPr>
            <w:r>
              <w:rPr>
                <w:rFonts w:cs="Arial"/>
                <w:bCs/>
              </w:rPr>
              <w:t>Wayside inn authority</w:t>
            </w:r>
          </w:p>
          <w:p w14:paraId="4D293607" w14:textId="1B47FDC3" w:rsidR="00A460C0" w:rsidRPr="0018143A" w:rsidRDefault="00A460C0" w:rsidP="0018143A">
            <w:pPr>
              <w:pStyle w:val="ListParagraph"/>
              <w:keepNext/>
              <w:numPr>
                <w:ilvl w:val="0"/>
                <w:numId w:val="30"/>
              </w:numPr>
              <w:tabs>
                <w:tab w:val="left" w:pos="329"/>
              </w:tabs>
              <w:spacing w:before="80" w:after="80"/>
              <w:ind w:hanging="720"/>
              <w:rPr>
                <w:rFonts w:cs="Arial"/>
                <w:bCs/>
              </w:rPr>
            </w:pPr>
            <w:r w:rsidRPr="0018143A">
              <w:rPr>
                <w:rFonts w:cs="Arial"/>
                <w:bCs/>
              </w:rPr>
              <w:t xml:space="preserve">Type your answers or use clear, printed writing. </w:t>
            </w:r>
          </w:p>
          <w:p w14:paraId="4BD311C8" w14:textId="05F4E057" w:rsidR="00A460C0" w:rsidRDefault="00A460C0" w:rsidP="00A460C0">
            <w:pPr>
              <w:keepNext/>
              <w:tabs>
                <w:tab w:val="left" w:pos="329"/>
              </w:tabs>
              <w:spacing w:before="80" w:after="80"/>
              <w:rPr>
                <w:rFonts w:cs="Arial"/>
                <w:bCs/>
              </w:rPr>
            </w:pPr>
            <w:r w:rsidRPr="00A460C0">
              <w:rPr>
                <w:rFonts w:cs="Arial"/>
                <w:bCs/>
              </w:rPr>
              <w:t xml:space="preserve">• </w:t>
            </w:r>
            <w:r>
              <w:rPr>
                <w:rFonts w:cs="Arial"/>
                <w:bCs/>
              </w:rPr>
              <w:tab/>
            </w:r>
            <w:r w:rsidRPr="00A460C0">
              <w:rPr>
                <w:rFonts w:cs="Arial"/>
                <w:bCs/>
              </w:rPr>
              <w:t xml:space="preserve">Attach extra documents if your answer/s don’t fit into the space provided. </w:t>
            </w:r>
          </w:p>
          <w:p w14:paraId="60A0D6FD" w14:textId="17B29BB0" w:rsidR="00A460C0" w:rsidRDefault="00A460C0" w:rsidP="00A460C0">
            <w:pPr>
              <w:keepNext/>
              <w:tabs>
                <w:tab w:val="left" w:pos="329"/>
              </w:tabs>
              <w:spacing w:before="80" w:after="80"/>
              <w:rPr>
                <w:rFonts w:cs="Arial"/>
                <w:bCs/>
              </w:rPr>
            </w:pPr>
            <w:r w:rsidRPr="00A460C0">
              <w:rPr>
                <w:rFonts w:cs="Arial"/>
                <w:bCs/>
              </w:rPr>
              <w:t xml:space="preserve">• </w:t>
            </w:r>
            <w:r>
              <w:rPr>
                <w:rFonts w:cs="Arial"/>
                <w:bCs/>
              </w:rPr>
              <w:tab/>
            </w:r>
            <w:r w:rsidRPr="00A460C0">
              <w:rPr>
                <w:rFonts w:cs="Arial"/>
                <w:bCs/>
              </w:rPr>
              <w:t xml:space="preserve">If you need help with your application, call Licensing NT on 08 8999 1800 or email </w:t>
            </w:r>
            <w:r>
              <w:rPr>
                <w:rFonts w:cs="Arial"/>
                <w:bCs/>
              </w:rPr>
              <w:tab/>
            </w:r>
            <w:hyperlink r:id="rId9" w:history="1">
              <w:r w:rsidRPr="00015B0E">
                <w:rPr>
                  <w:rStyle w:val="Hyperlink"/>
                  <w:rFonts w:cs="Arial"/>
                  <w:bCs/>
                </w:rPr>
                <w:t>LiquorLicensing.DITT@nt.gov.au</w:t>
              </w:r>
            </w:hyperlink>
            <w:r w:rsidRPr="00A460C0">
              <w:rPr>
                <w:rFonts w:cs="Arial"/>
                <w:bCs/>
              </w:rPr>
              <w:t xml:space="preserve">. </w:t>
            </w:r>
          </w:p>
          <w:p w14:paraId="3A708506" w14:textId="77777777" w:rsidR="00A460C0" w:rsidRDefault="00A460C0" w:rsidP="00A460C0">
            <w:pPr>
              <w:pStyle w:val="Heading1"/>
            </w:pPr>
            <w:r w:rsidRPr="00A460C0">
              <w:t xml:space="preserve">Before you apply </w:t>
            </w:r>
          </w:p>
          <w:p w14:paraId="34F2D7D0" w14:textId="15BBD8AB" w:rsidR="00A460C0" w:rsidRDefault="00A460C0" w:rsidP="00C84494">
            <w:pPr>
              <w:keepNext/>
              <w:spacing w:before="80" w:after="80"/>
              <w:rPr>
                <w:rFonts w:cs="Arial"/>
                <w:bCs/>
              </w:rPr>
            </w:pPr>
            <w:r w:rsidRPr="00A460C0">
              <w:rPr>
                <w:rFonts w:cs="Arial"/>
                <w:bCs/>
              </w:rPr>
              <w:t xml:space="preserve">You must also attach supporting documents – see section </w:t>
            </w:r>
            <w:r w:rsidR="00D72B83">
              <w:rPr>
                <w:rFonts w:cs="Arial"/>
                <w:bCs/>
              </w:rPr>
              <w:t>9</w:t>
            </w:r>
            <w:r w:rsidRPr="00A460C0">
              <w:rPr>
                <w:rFonts w:cs="Arial"/>
                <w:bCs/>
              </w:rPr>
              <w:t xml:space="preserve"> of this application. </w:t>
            </w:r>
          </w:p>
          <w:p w14:paraId="625EAA9F" w14:textId="72707D1C" w:rsidR="00A460C0" w:rsidRPr="00A460C0" w:rsidRDefault="00A460C0" w:rsidP="00C84494">
            <w:pPr>
              <w:keepNext/>
              <w:spacing w:before="80" w:after="80"/>
              <w:rPr>
                <w:rFonts w:cs="Arial"/>
                <w:bCs/>
              </w:rPr>
            </w:pPr>
            <w:r w:rsidRPr="00A460C0">
              <w:rPr>
                <w:rFonts w:cs="Arial"/>
                <w:bCs/>
              </w:rPr>
              <w:t>You can’t use this form to apply for a special or major event liquor licence. For more information, go to the NT Government website</w:t>
            </w:r>
            <w:r w:rsidR="005119F5">
              <w:rPr>
                <w:rFonts w:cs="Arial"/>
                <w:bCs/>
              </w:rPr>
              <w:t>.</w:t>
            </w:r>
          </w:p>
        </w:tc>
      </w:tr>
      <w:tr w:rsidR="005119F5" w14:paraId="091F4900" w14:textId="77777777" w:rsidTr="0074481B">
        <w:tblPrEx>
          <w:tblBorders>
            <w:top w:val="single" w:sz="4" w:space="0" w:color="auto"/>
            <w:left w:val="single" w:sz="4" w:space="0" w:color="auto"/>
            <w:right w:val="single" w:sz="4" w:space="0" w:color="auto"/>
            <w:insideH w:val="single" w:sz="4" w:space="0" w:color="auto"/>
            <w:insideV w:val="single" w:sz="4" w:space="0" w:color="auto"/>
          </w:tblBorders>
        </w:tblPrEx>
        <w:trPr>
          <w:trHeight w:val="204"/>
        </w:trPr>
        <w:tc>
          <w:tcPr>
            <w:tcW w:w="10667" w:type="dxa"/>
            <w:gridSpan w:val="8"/>
            <w:shd w:val="clear" w:color="auto" w:fill="343741" w:themeFill="text1"/>
            <w:vAlign w:val="center"/>
          </w:tcPr>
          <w:p w14:paraId="61A16EAA" w14:textId="6787E9DC" w:rsidR="005119F5" w:rsidRPr="00225D9B" w:rsidRDefault="005119F5" w:rsidP="00DB1BEB">
            <w:pPr>
              <w:keepNext/>
              <w:spacing w:before="60" w:after="60"/>
              <w:rPr>
                <w:rFonts w:cs="Arial"/>
                <w:b/>
              </w:rPr>
            </w:pPr>
            <w:r>
              <w:rPr>
                <w:rFonts w:cs="Arial"/>
                <w:b/>
              </w:rPr>
              <w:t>Section 1 - Applicant details</w:t>
            </w:r>
          </w:p>
        </w:tc>
      </w:tr>
      <w:tr w:rsidR="00C17CE7" w14:paraId="33298C96" w14:textId="77777777" w:rsidTr="0074481B">
        <w:tblPrEx>
          <w:tblBorders>
            <w:top w:val="single" w:sz="4" w:space="0" w:color="auto"/>
            <w:left w:val="single" w:sz="4" w:space="0" w:color="auto"/>
            <w:right w:val="single" w:sz="4" w:space="0" w:color="auto"/>
            <w:insideH w:val="single" w:sz="4" w:space="0" w:color="auto"/>
            <w:insideV w:val="single" w:sz="4" w:space="0" w:color="auto"/>
          </w:tblBorders>
        </w:tblPrEx>
        <w:trPr>
          <w:trHeight w:val="510"/>
        </w:trPr>
        <w:tc>
          <w:tcPr>
            <w:tcW w:w="2250" w:type="dxa"/>
            <w:gridSpan w:val="2"/>
            <w:shd w:val="clear" w:color="auto" w:fill="F2F2F2" w:themeFill="background1" w:themeFillShade="F2"/>
            <w:vAlign w:val="center"/>
          </w:tcPr>
          <w:p w14:paraId="7B010F66" w14:textId="69F7E35D" w:rsidR="00C17CE7" w:rsidRDefault="00D23D4B" w:rsidP="001672C7">
            <w:pPr>
              <w:keepNext/>
              <w:spacing w:before="60" w:after="60"/>
              <w:rPr>
                <w:rFonts w:cs="Arial"/>
                <w:szCs w:val="22"/>
              </w:rPr>
            </w:pPr>
            <w:r>
              <w:rPr>
                <w:rFonts w:cs="Arial"/>
                <w:szCs w:val="22"/>
              </w:rPr>
              <w:t>Given name</w:t>
            </w:r>
          </w:p>
        </w:tc>
        <w:tc>
          <w:tcPr>
            <w:tcW w:w="8417" w:type="dxa"/>
            <w:gridSpan w:val="6"/>
            <w:vAlign w:val="center"/>
          </w:tcPr>
          <w:p w14:paraId="72B8B5F6" w14:textId="77777777" w:rsidR="00C17CE7" w:rsidRPr="00425569" w:rsidRDefault="00C17CE7" w:rsidP="001672C7">
            <w:pPr>
              <w:keepNext/>
              <w:spacing w:before="60" w:after="60"/>
              <w:rPr>
                <w:rFonts w:cs="Arial"/>
                <w:szCs w:val="22"/>
              </w:rPr>
            </w:pPr>
          </w:p>
        </w:tc>
      </w:tr>
      <w:tr w:rsidR="00161805" w14:paraId="3E201CBC" w14:textId="77777777" w:rsidTr="0074481B">
        <w:tblPrEx>
          <w:tblBorders>
            <w:top w:val="single" w:sz="4" w:space="0" w:color="auto"/>
            <w:left w:val="single" w:sz="4" w:space="0" w:color="auto"/>
            <w:right w:val="single" w:sz="4" w:space="0" w:color="auto"/>
            <w:insideH w:val="single" w:sz="4" w:space="0" w:color="auto"/>
            <w:insideV w:val="single" w:sz="4" w:space="0" w:color="auto"/>
          </w:tblBorders>
        </w:tblPrEx>
        <w:trPr>
          <w:trHeight w:val="510"/>
        </w:trPr>
        <w:tc>
          <w:tcPr>
            <w:tcW w:w="2250" w:type="dxa"/>
            <w:gridSpan w:val="2"/>
            <w:shd w:val="clear" w:color="auto" w:fill="F2F2F2" w:themeFill="background1" w:themeFillShade="F2"/>
            <w:vAlign w:val="center"/>
          </w:tcPr>
          <w:p w14:paraId="5390A3AD" w14:textId="341562C9" w:rsidR="00161805" w:rsidRDefault="00D23D4B" w:rsidP="00DB1BEB">
            <w:pPr>
              <w:keepNext/>
              <w:spacing w:before="60" w:after="60"/>
              <w:rPr>
                <w:rFonts w:cs="Arial"/>
                <w:szCs w:val="22"/>
              </w:rPr>
            </w:pPr>
            <w:r>
              <w:rPr>
                <w:rFonts w:cs="Arial"/>
                <w:szCs w:val="22"/>
              </w:rPr>
              <w:t>Surname</w:t>
            </w:r>
          </w:p>
        </w:tc>
        <w:tc>
          <w:tcPr>
            <w:tcW w:w="8417" w:type="dxa"/>
            <w:gridSpan w:val="6"/>
            <w:vAlign w:val="center"/>
          </w:tcPr>
          <w:p w14:paraId="6EE40EFE" w14:textId="77777777" w:rsidR="00161805" w:rsidRPr="00425569" w:rsidRDefault="00161805" w:rsidP="00DB1BEB">
            <w:pPr>
              <w:keepNext/>
              <w:spacing w:before="60" w:after="60"/>
              <w:rPr>
                <w:rFonts w:cs="Arial"/>
                <w:szCs w:val="22"/>
              </w:rPr>
            </w:pPr>
          </w:p>
        </w:tc>
      </w:tr>
      <w:tr w:rsidR="00161805" w14:paraId="5AF0FB83" w14:textId="77777777" w:rsidTr="0074481B">
        <w:tblPrEx>
          <w:tblBorders>
            <w:top w:val="single" w:sz="4" w:space="0" w:color="auto"/>
            <w:left w:val="single" w:sz="4" w:space="0" w:color="auto"/>
            <w:right w:val="single" w:sz="4" w:space="0" w:color="auto"/>
            <w:insideH w:val="single" w:sz="4" w:space="0" w:color="auto"/>
            <w:insideV w:val="single" w:sz="4" w:space="0" w:color="auto"/>
          </w:tblBorders>
        </w:tblPrEx>
        <w:trPr>
          <w:trHeight w:val="510"/>
        </w:trPr>
        <w:tc>
          <w:tcPr>
            <w:tcW w:w="2250" w:type="dxa"/>
            <w:gridSpan w:val="2"/>
            <w:shd w:val="clear" w:color="auto" w:fill="F2F2F2" w:themeFill="background1" w:themeFillShade="F2"/>
            <w:vAlign w:val="center"/>
          </w:tcPr>
          <w:p w14:paraId="70FB38E0" w14:textId="387E9DDB" w:rsidR="00161805" w:rsidRDefault="00D23D4B" w:rsidP="00DB1BEB">
            <w:pPr>
              <w:keepNext/>
              <w:spacing w:before="60" w:after="60"/>
              <w:rPr>
                <w:rFonts w:cs="Arial"/>
                <w:szCs w:val="22"/>
              </w:rPr>
            </w:pPr>
            <w:r>
              <w:rPr>
                <w:rFonts w:cs="Arial"/>
                <w:szCs w:val="22"/>
              </w:rPr>
              <w:t>Date of birth</w:t>
            </w:r>
          </w:p>
        </w:tc>
        <w:tc>
          <w:tcPr>
            <w:tcW w:w="8417" w:type="dxa"/>
            <w:gridSpan w:val="6"/>
            <w:vAlign w:val="center"/>
          </w:tcPr>
          <w:p w14:paraId="70C1EEBF" w14:textId="77777777" w:rsidR="00161805" w:rsidRPr="00425569" w:rsidRDefault="00161805" w:rsidP="00DB1BEB">
            <w:pPr>
              <w:keepNext/>
              <w:spacing w:before="60" w:after="60"/>
              <w:rPr>
                <w:rFonts w:cs="Arial"/>
                <w:szCs w:val="22"/>
              </w:rPr>
            </w:pPr>
          </w:p>
        </w:tc>
      </w:tr>
      <w:tr w:rsidR="00161805" w14:paraId="47BF02E1" w14:textId="77777777" w:rsidTr="0074481B">
        <w:tblPrEx>
          <w:tblBorders>
            <w:top w:val="single" w:sz="4" w:space="0" w:color="auto"/>
            <w:left w:val="single" w:sz="4" w:space="0" w:color="auto"/>
            <w:right w:val="single" w:sz="4" w:space="0" w:color="auto"/>
            <w:insideH w:val="single" w:sz="4" w:space="0" w:color="auto"/>
            <w:insideV w:val="single" w:sz="4" w:space="0" w:color="auto"/>
          </w:tblBorders>
        </w:tblPrEx>
        <w:trPr>
          <w:trHeight w:val="510"/>
        </w:trPr>
        <w:tc>
          <w:tcPr>
            <w:tcW w:w="2250" w:type="dxa"/>
            <w:gridSpan w:val="2"/>
            <w:shd w:val="clear" w:color="auto" w:fill="F2F2F2" w:themeFill="background1" w:themeFillShade="F2"/>
            <w:vAlign w:val="center"/>
          </w:tcPr>
          <w:p w14:paraId="69EDC09B" w14:textId="7D6F99D5" w:rsidR="00161805" w:rsidRDefault="00D23D4B" w:rsidP="00DB1BEB">
            <w:pPr>
              <w:keepNext/>
              <w:spacing w:before="60" w:after="60"/>
              <w:rPr>
                <w:rFonts w:cs="Arial"/>
                <w:szCs w:val="22"/>
              </w:rPr>
            </w:pPr>
            <w:r>
              <w:rPr>
                <w:rFonts w:cs="Arial"/>
                <w:szCs w:val="22"/>
              </w:rPr>
              <w:t>Residential address</w:t>
            </w:r>
          </w:p>
        </w:tc>
        <w:tc>
          <w:tcPr>
            <w:tcW w:w="8417" w:type="dxa"/>
            <w:gridSpan w:val="6"/>
            <w:vAlign w:val="center"/>
          </w:tcPr>
          <w:p w14:paraId="6102E95A" w14:textId="574AFDBA" w:rsidR="00D23D4B" w:rsidRPr="00425569" w:rsidRDefault="00D23D4B" w:rsidP="00DB1BEB">
            <w:pPr>
              <w:keepNext/>
              <w:spacing w:before="60" w:after="60"/>
              <w:rPr>
                <w:rFonts w:cs="Arial"/>
                <w:szCs w:val="22"/>
              </w:rPr>
            </w:pPr>
          </w:p>
        </w:tc>
      </w:tr>
      <w:tr w:rsidR="00161805" w14:paraId="728CE125" w14:textId="77777777" w:rsidTr="0074481B">
        <w:tblPrEx>
          <w:tblBorders>
            <w:top w:val="single" w:sz="4" w:space="0" w:color="auto"/>
            <w:left w:val="single" w:sz="4" w:space="0" w:color="auto"/>
            <w:right w:val="single" w:sz="4" w:space="0" w:color="auto"/>
            <w:insideH w:val="single" w:sz="4" w:space="0" w:color="auto"/>
            <w:insideV w:val="single" w:sz="4" w:space="0" w:color="auto"/>
          </w:tblBorders>
        </w:tblPrEx>
        <w:trPr>
          <w:trHeight w:val="510"/>
        </w:trPr>
        <w:tc>
          <w:tcPr>
            <w:tcW w:w="2866" w:type="dxa"/>
            <w:gridSpan w:val="3"/>
            <w:shd w:val="clear" w:color="auto" w:fill="F2F2F2" w:themeFill="background1" w:themeFillShade="F2"/>
            <w:vAlign w:val="center"/>
          </w:tcPr>
          <w:p w14:paraId="05DE3BC5" w14:textId="4CA14442" w:rsidR="00161805" w:rsidRDefault="00D23D4B" w:rsidP="00DB1BEB">
            <w:pPr>
              <w:keepNext/>
              <w:spacing w:before="60" w:after="60"/>
              <w:rPr>
                <w:rFonts w:cs="Arial"/>
                <w:szCs w:val="22"/>
              </w:rPr>
            </w:pPr>
            <w:r>
              <w:rPr>
                <w:rFonts w:cs="Arial"/>
                <w:szCs w:val="22"/>
              </w:rPr>
              <w:t>Postal address</w:t>
            </w:r>
            <w:r w:rsidR="00F803CE">
              <w:rPr>
                <w:rFonts w:cs="Arial"/>
                <w:szCs w:val="22"/>
              </w:rPr>
              <w:t xml:space="preserve"> (if different)</w:t>
            </w:r>
          </w:p>
        </w:tc>
        <w:tc>
          <w:tcPr>
            <w:tcW w:w="7801" w:type="dxa"/>
            <w:gridSpan w:val="5"/>
            <w:vAlign w:val="center"/>
          </w:tcPr>
          <w:p w14:paraId="39A7B9BA" w14:textId="77777777" w:rsidR="00D23D4B" w:rsidRPr="00425569" w:rsidRDefault="00D23D4B" w:rsidP="00DB1BEB">
            <w:pPr>
              <w:keepNext/>
              <w:spacing w:before="60" w:after="60"/>
              <w:rPr>
                <w:rFonts w:cs="Arial"/>
                <w:szCs w:val="22"/>
              </w:rPr>
            </w:pPr>
          </w:p>
        </w:tc>
      </w:tr>
      <w:tr w:rsidR="00F803CE" w:rsidRPr="00425569" w14:paraId="381A27A4" w14:textId="77777777" w:rsidTr="0074481B">
        <w:tblPrEx>
          <w:tblBorders>
            <w:top w:val="single" w:sz="4" w:space="0" w:color="auto"/>
            <w:left w:val="single" w:sz="4" w:space="0" w:color="auto"/>
            <w:right w:val="single" w:sz="4" w:space="0" w:color="auto"/>
            <w:insideH w:val="single" w:sz="4" w:space="0" w:color="auto"/>
            <w:insideV w:val="single" w:sz="4" w:space="0" w:color="auto"/>
          </w:tblBorders>
        </w:tblPrEx>
        <w:trPr>
          <w:trHeight w:val="510"/>
        </w:trPr>
        <w:tc>
          <w:tcPr>
            <w:tcW w:w="2250" w:type="dxa"/>
            <w:gridSpan w:val="2"/>
            <w:shd w:val="clear" w:color="auto" w:fill="F2F2F2" w:themeFill="background1" w:themeFillShade="F2"/>
            <w:vAlign w:val="center"/>
          </w:tcPr>
          <w:p w14:paraId="6F4DDE0C" w14:textId="77777777" w:rsidR="00F803CE" w:rsidRDefault="00F803CE" w:rsidP="004139D4">
            <w:pPr>
              <w:spacing w:before="60" w:after="60"/>
              <w:rPr>
                <w:rFonts w:cs="Arial"/>
                <w:szCs w:val="22"/>
              </w:rPr>
            </w:pPr>
            <w:r w:rsidRPr="00855FAF">
              <w:rPr>
                <w:rFonts w:cs="Arial"/>
                <w:szCs w:val="22"/>
              </w:rPr>
              <w:t xml:space="preserve">Phone </w:t>
            </w:r>
          </w:p>
        </w:tc>
        <w:tc>
          <w:tcPr>
            <w:tcW w:w="3167" w:type="dxa"/>
            <w:gridSpan w:val="3"/>
          </w:tcPr>
          <w:p w14:paraId="194C5352" w14:textId="77777777" w:rsidR="00F803CE" w:rsidRPr="00425569" w:rsidRDefault="00F803CE" w:rsidP="004139D4">
            <w:pPr>
              <w:spacing w:before="60" w:after="60"/>
              <w:rPr>
                <w:rFonts w:cs="Arial"/>
                <w:szCs w:val="22"/>
              </w:rPr>
            </w:pPr>
          </w:p>
        </w:tc>
        <w:tc>
          <w:tcPr>
            <w:tcW w:w="1701" w:type="dxa"/>
            <w:shd w:val="clear" w:color="auto" w:fill="F2F2F2" w:themeFill="background1" w:themeFillShade="F2"/>
            <w:vAlign w:val="center"/>
          </w:tcPr>
          <w:p w14:paraId="20252611" w14:textId="77777777" w:rsidR="00F803CE" w:rsidRPr="00425569" w:rsidRDefault="00F803CE" w:rsidP="00695C49">
            <w:pPr>
              <w:spacing w:before="60" w:after="60"/>
              <w:rPr>
                <w:rFonts w:cs="Arial"/>
                <w:szCs w:val="22"/>
              </w:rPr>
            </w:pPr>
            <w:r>
              <w:rPr>
                <w:rFonts w:cs="Arial"/>
                <w:szCs w:val="22"/>
              </w:rPr>
              <w:t>Mobile number</w:t>
            </w:r>
          </w:p>
        </w:tc>
        <w:tc>
          <w:tcPr>
            <w:tcW w:w="3549" w:type="dxa"/>
            <w:gridSpan w:val="2"/>
            <w:vAlign w:val="center"/>
          </w:tcPr>
          <w:p w14:paraId="4C321345" w14:textId="77777777" w:rsidR="00F803CE" w:rsidRPr="00425569" w:rsidRDefault="00F803CE" w:rsidP="004139D4">
            <w:pPr>
              <w:spacing w:before="60" w:after="60"/>
              <w:rPr>
                <w:rFonts w:cs="Arial"/>
                <w:szCs w:val="22"/>
              </w:rPr>
            </w:pPr>
          </w:p>
        </w:tc>
      </w:tr>
      <w:tr w:rsidR="00D23D4B" w14:paraId="7A9D72BB" w14:textId="77777777" w:rsidTr="0074481B">
        <w:tblPrEx>
          <w:tblBorders>
            <w:top w:val="single" w:sz="4" w:space="0" w:color="auto"/>
            <w:left w:val="single" w:sz="4" w:space="0" w:color="auto"/>
            <w:right w:val="single" w:sz="4" w:space="0" w:color="auto"/>
            <w:insideH w:val="single" w:sz="4" w:space="0" w:color="auto"/>
            <w:insideV w:val="single" w:sz="4" w:space="0" w:color="auto"/>
          </w:tblBorders>
        </w:tblPrEx>
        <w:trPr>
          <w:trHeight w:val="510"/>
        </w:trPr>
        <w:tc>
          <w:tcPr>
            <w:tcW w:w="2250" w:type="dxa"/>
            <w:gridSpan w:val="2"/>
            <w:shd w:val="clear" w:color="auto" w:fill="F2F2F2" w:themeFill="background1" w:themeFillShade="F2"/>
            <w:vAlign w:val="center"/>
          </w:tcPr>
          <w:p w14:paraId="5704C5D6" w14:textId="36F4D4AA" w:rsidR="00D23D4B" w:rsidRDefault="00D23D4B" w:rsidP="00DB1BEB">
            <w:pPr>
              <w:keepNext/>
              <w:spacing w:before="60" w:after="60"/>
              <w:rPr>
                <w:rFonts w:cs="Arial"/>
                <w:szCs w:val="22"/>
              </w:rPr>
            </w:pPr>
            <w:r>
              <w:rPr>
                <w:rFonts w:cs="Arial"/>
                <w:szCs w:val="22"/>
              </w:rPr>
              <w:t xml:space="preserve">Email address </w:t>
            </w:r>
          </w:p>
        </w:tc>
        <w:tc>
          <w:tcPr>
            <w:tcW w:w="8417" w:type="dxa"/>
            <w:gridSpan w:val="6"/>
            <w:vAlign w:val="center"/>
          </w:tcPr>
          <w:p w14:paraId="77EDD8A7" w14:textId="77777777" w:rsidR="00D23D4B" w:rsidRPr="00425569" w:rsidRDefault="00D23D4B" w:rsidP="00DB1BEB">
            <w:pPr>
              <w:keepNext/>
              <w:spacing w:before="60" w:after="60"/>
              <w:rPr>
                <w:rFonts w:cs="Arial"/>
                <w:szCs w:val="22"/>
              </w:rPr>
            </w:pPr>
          </w:p>
        </w:tc>
      </w:tr>
      <w:tr w:rsidR="00F803CE" w:rsidRPr="00FC4C2C" w14:paraId="5662270D" w14:textId="77777777" w:rsidTr="0074481B">
        <w:tblPrEx>
          <w:tblBorders>
            <w:top w:val="single" w:sz="4" w:space="0" w:color="auto"/>
            <w:left w:val="single" w:sz="4" w:space="0" w:color="auto"/>
            <w:right w:val="single" w:sz="4" w:space="0" w:color="auto"/>
            <w:insideH w:val="single" w:sz="4" w:space="0" w:color="auto"/>
            <w:insideV w:val="single" w:sz="4" w:space="0" w:color="auto"/>
          </w:tblBorders>
        </w:tblPrEx>
        <w:trPr>
          <w:trHeight w:val="510"/>
        </w:trPr>
        <w:tc>
          <w:tcPr>
            <w:tcW w:w="8961" w:type="dxa"/>
            <w:gridSpan w:val="7"/>
            <w:shd w:val="clear" w:color="auto" w:fill="F2F2F2" w:themeFill="background1" w:themeFillShade="F2"/>
            <w:vAlign w:val="center"/>
          </w:tcPr>
          <w:p w14:paraId="79054E0F" w14:textId="78352E77" w:rsidR="00F803CE" w:rsidRPr="00FC4C2C" w:rsidRDefault="00F803CE" w:rsidP="004139D4">
            <w:pPr>
              <w:spacing w:before="60" w:after="60"/>
              <w:rPr>
                <w:rFonts w:cs="Arial"/>
                <w:szCs w:val="22"/>
              </w:rPr>
            </w:pPr>
            <w:r>
              <w:rPr>
                <w:rFonts w:cs="Arial"/>
                <w:szCs w:val="22"/>
              </w:rPr>
              <w:t>Are you an Australian citizen</w:t>
            </w:r>
          </w:p>
        </w:tc>
        <w:tc>
          <w:tcPr>
            <w:tcW w:w="1706" w:type="dxa"/>
            <w:vAlign w:val="center"/>
          </w:tcPr>
          <w:p w14:paraId="5B90A04A" w14:textId="77777777" w:rsidR="00F803CE" w:rsidRPr="00FC4C2C" w:rsidRDefault="00F803CE" w:rsidP="00F803CE">
            <w:pPr>
              <w:spacing w:before="60" w:after="60"/>
              <w:jc w:val="center"/>
              <w:rPr>
                <w:rFonts w:cs="Arial"/>
                <w:szCs w:val="22"/>
              </w:rPr>
            </w:pPr>
            <w:r>
              <w:rPr>
                <w:rFonts w:cs="Arial"/>
                <w:szCs w:val="22"/>
              </w:rPr>
              <w:t>Yes / No</w:t>
            </w:r>
          </w:p>
        </w:tc>
      </w:tr>
      <w:tr w:rsidR="00F803CE" w:rsidRPr="00FC4C2C" w14:paraId="6E7873A3" w14:textId="77777777" w:rsidTr="0074481B">
        <w:tblPrEx>
          <w:tblBorders>
            <w:top w:val="single" w:sz="4" w:space="0" w:color="auto"/>
            <w:left w:val="single" w:sz="4" w:space="0" w:color="auto"/>
            <w:right w:val="single" w:sz="4" w:space="0" w:color="auto"/>
            <w:insideH w:val="single" w:sz="4" w:space="0" w:color="auto"/>
            <w:insideV w:val="single" w:sz="4" w:space="0" w:color="auto"/>
          </w:tblBorders>
        </w:tblPrEx>
        <w:trPr>
          <w:trHeight w:val="510"/>
        </w:trPr>
        <w:tc>
          <w:tcPr>
            <w:tcW w:w="4850" w:type="dxa"/>
            <w:gridSpan w:val="4"/>
            <w:shd w:val="clear" w:color="auto" w:fill="F2F2F2" w:themeFill="background1" w:themeFillShade="F2"/>
            <w:vAlign w:val="center"/>
          </w:tcPr>
          <w:p w14:paraId="0E80F458" w14:textId="2B448836" w:rsidR="00F803CE" w:rsidRDefault="00F803CE" w:rsidP="004139D4">
            <w:pPr>
              <w:spacing w:before="60" w:after="60"/>
              <w:rPr>
                <w:rFonts w:cs="Arial"/>
                <w:szCs w:val="22"/>
              </w:rPr>
            </w:pPr>
            <w:r>
              <w:rPr>
                <w:rFonts w:cs="Arial"/>
                <w:szCs w:val="22"/>
              </w:rPr>
              <w:t>If no, how long have you been in Australia</w:t>
            </w:r>
          </w:p>
        </w:tc>
        <w:tc>
          <w:tcPr>
            <w:tcW w:w="5817" w:type="dxa"/>
            <w:gridSpan w:val="4"/>
            <w:vAlign w:val="center"/>
          </w:tcPr>
          <w:p w14:paraId="042A868D" w14:textId="77777777" w:rsidR="00F803CE" w:rsidRPr="00FC4C2C" w:rsidRDefault="00F803CE" w:rsidP="004139D4">
            <w:pPr>
              <w:spacing w:before="60" w:after="60"/>
              <w:rPr>
                <w:rFonts w:cs="Arial"/>
                <w:szCs w:val="22"/>
              </w:rPr>
            </w:pPr>
          </w:p>
        </w:tc>
      </w:tr>
    </w:tbl>
    <w:p w14:paraId="148C64C1" w14:textId="77777777" w:rsidR="0074481B" w:rsidRDefault="0074481B">
      <w:r>
        <w:br w:type="page"/>
      </w:r>
    </w:p>
    <w:tbl>
      <w:tblPr>
        <w:tblStyle w:val="TableGrid"/>
        <w:tblW w:w="10667" w:type="dxa"/>
        <w:tblInd w:w="-172" w:type="dxa"/>
        <w:tblLayout w:type="fixed"/>
        <w:tblLook w:val="04A0" w:firstRow="1" w:lastRow="0" w:firstColumn="1" w:lastColumn="0" w:noHBand="0" w:noVBand="1"/>
        <w:tblDescription w:val="Questions are followed by answer fields. Use the ‘Tab’ key to navigate through. Replace Y/N or Yes/No fields with your answer. Further instructions about filling out this form are provided at the beginning of the form."/>
      </w:tblPr>
      <w:tblGrid>
        <w:gridCol w:w="2250"/>
        <w:gridCol w:w="616"/>
        <w:gridCol w:w="141"/>
        <w:gridCol w:w="1843"/>
        <w:gridCol w:w="567"/>
        <w:gridCol w:w="1701"/>
        <w:gridCol w:w="1798"/>
        <w:gridCol w:w="45"/>
        <w:gridCol w:w="1706"/>
      </w:tblGrid>
      <w:tr w:rsidR="00F65029" w:rsidRPr="00FC4C2C" w14:paraId="3F8344BF" w14:textId="77777777" w:rsidTr="0074481B">
        <w:trPr>
          <w:trHeight w:val="510"/>
        </w:trPr>
        <w:tc>
          <w:tcPr>
            <w:tcW w:w="10667" w:type="dxa"/>
            <w:gridSpan w:val="9"/>
            <w:shd w:val="clear" w:color="auto" w:fill="D9D9D9" w:themeFill="background1" w:themeFillShade="D9"/>
            <w:vAlign w:val="center"/>
          </w:tcPr>
          <w:p w14:paraId="737DE33B" w14:textId="50B03FCC" w:rsidR="00F65029" w:rsidRPr="00F65029" w:rsidRDefault="00F65029" w:rsidP="004139D4">
            <w:pPr>
              <w:spacing w:before="60" w:after="60"/>
              <w:rPr>
                <w:rFonts w:cs="Arial"/>
                <w:b/>
                <w:bCs/>
                <w:szCs w:val="22"/>
              </w:rPr>
            </w:pPr>
            <w:r w:rsidRPr="00F65029">
              <w:rPr>
                <w:rFonts w:cs="Arial"/>
                <w:b/>
                <w:bCs/>
                <w:szCs w:val="22"/>
              </w:rPr>
              <w:lastRenderedPageBreak/>
              <w:t>Disclosures</w:t>
            </w:r>
          </w:p>
        </w:tc>
      </w:tr>
      <w:tr w:rsidR="00D23D4B" w14:paraId="55ADC25A" w14:textId="77777777" w:rsidTr="0074481B">
        <w:trPr>
          <w:trHeight w:val="510"/>
        </w:trPr>
        <w:tc>
          <w:tcPr>
            <w:tcW w:w="8916" w:type="dxa"/>
            <w:gridSpan w:val="7"/>
            <w:shd w:val="clear" w:color="auto" w:fill="F2F2F2" w:themeFill="background1" w:themeFillShade="F2"/>
          </w:tcPr>
          <w:p w14:paraId="10763401" w14:textId="109C75FF" w:rsidR="00D23D4B" w:rsidRPr="00D72B83" w:rsidRDefault="00D24A28" w:rsidP="00D72B83">
            <w:pPr>
              <w:pStyle w:val="ListParagraph"/>
              <w:numPr>
                <w:ilvl w:val="0"/>
                <w:numId w:val="27"/>
              </w:numPr>
              <w:spacing w:before="60" w:after="60"/>
              <w:ind w:left="344" w:hanging="284"/>
              <w:rPr>
                <w:rFonts w:cs="Arial"/>
                <w:szCs w:val="22"/>
              </w:rPr>
            </w:pPr>
            <w:r w:rsidRPr="00D72B83">
              <w:rPr>
                <w:rFonts w:cs="Arial"/>
                <w:szCs w:val="22"/>
              </w:rPr>
              <w:t>Have you ever been arrested, charged, convicted or summon</w:t>
            </w:r>
            <w:r w:rsidR="00353670">
              <w:rPr>
                <w:rFonts w:cs="Arial"/>
                <w:szCs w:val="22"/>
              </w:rPr>
              <w:t>s</w:t>
            </w:r>
            <w:r w:rsidRPr="00D72B83">
              <w:rPr>
                <w:rFonts w:cs="Arial"/>
                <w:szCs w:val="22"/>
              </w:rPr>
              <w:t>ed for an offence (excluding spent convictions)?</w:t>
            </w:r>
          </w:p>
        </w:tc>
        <w:tc>
          <w:tcPr>
            <w:tcW w:w="1751" w:type="dxa"/>
            <w:gridSpan w:val="2"/>
            <w:vAlign w:val="center"/>
          </w:tcPr>
          <w:p w14:paraId="21B5C75B" w14:textId="77777777" w:rsidR="00D23D4B" w:rsidRPr="00FC4C2C" w:rsidRDefault="00D23D4B" w:rsidP="00DB1BEB">
            <w:pPr>
              <w:keepNext/>
              <w:spacing w:before="60" w:after="60"/>
              <w:jc w:val="center"/>
              <w:rPr>
                <w:rFonts w:cs="Arial"/>
                <w:szCs w:val="22"/>
              </w:rPr>
            </w:pPr>
            <w:r>
              <w:rPr>
                <w:rFonts w:cs="Arial"/>
                <w:szCs w:val="22"/>
              </w:rPr>
              <w:t>Yes / No</w:t>
            </w:r>
          </w:p>
        </w:tc>
      </w:tr>
      <w:tr w:rsidR="00F803CE" w14:paraId="6A082592" w14:textId="77777777" w:rsidTr="0074481B">
        <w:trPr>
          <w:trHeight w:val="510"/>
        </w:trPr>
        <w:tc>
          <w:tcPr>
            <w:tcW w:w="10667" w:type="dxa"/>
            <w:gridSpan w:val="9"/>
            <w:shd w:val="clear" w:color="auto" w:fill="F2F2F2" w:themeFill="background1" w:themeFillShade="F2"/>
            <w:vAlign w:val="center"/>
          </w:tcPr>
          <w:p w14:paraId="77C56031" w14:textId="525A55AD" w:rsidR="00F803CE" w:rsidRDefault="00AA0328" w:rsidP="00087D23">
            <w:pPr>
              <w:keepNext/>
              <w:spacing w:before="60" w:after="60"/>
              <w:rPr>
                <w:rFonts w:cs="Arial"/>
                <w:szCs w:val="22"/>
              </w:rPr>
            </w:pPr>
            <w:r>
              <w:rPr>
                <w:rFonts w:cs="Arial"/>
                <w:szCs w:val="22"/>
              </w:rPr>
              <w:tab/>
            </w:r>
            <w:r w:rsidR="00F803CE">
              <w:rPr>
                <w:rFonts w:cs="Arial"/>
                <w:szCs w:val="22"/>
              </w:rPr>
              <w:t>If yes, provide below.</w:t>
            </w:r>
          </w:p>
        </w:tc>
      </w:tr>
      <w:tr w:rsidR="00F803CE" w14:paraId="515171C0" w14:textId="77777777" w:rsidTr="0074481B">
        <w:trPr>
          <w:trHeight w:val="891"/>
        </w:trPr>
        <w:tc>
          <w:tcPr>
            <w:tcW w:w="10667" w:type="dxa"/>
            <w:gridSpan w:val="9"/>
            <w:shd w:val="clear" w:color="auto" w:fill="FFFFFF" w:themeFill="background1"/>
          </w:tcPr>
          <w:p w14:paraId="5054691E" w14:textId="77777777" w:rsidR="00F803CE" w:rsidRDefault="00F803CE" w:rsidP="00F803CE">
            <w:pPr>
              <w:keepNext/>
              <w:spacing w:before="60" w:after="60"/>
              <w:rPr>
                <w:rFonts w:cs="Arial"/>
                <w:szCs w:val="22"/>
              </w:rPr>
            </w:pPr>
          </w:p>
        </w:tc>
      </w:tr>
      <w:tr w:rsidR="00D23D4B" w14:paraId="185990F7" w14:textId="77777777" w:rsidTr="0074481B">
        <w:trPr>
          <w:trHeight w:val="510"/>
        </w:trPr>
        <w:tc>
          <w:tcPr>
            <w:tcW w:w="8916" w:type="dxa"/>
            <w:gridSpan w:val="7"/>
            <w:shd w:val="clear" w:color="auto" w:fill="F2F2F2" w:themeFill="background1" w:themeFillShade="F2"/>
            <w:vAlign w:val="center"/>
          </w:tcPr>
          <w:p w14:paraId="24CF95DC" w14:textId="787ACAD0" w:rsidR="00D23D4B" w:rsidRPr="00D72B83" w:rsidRDefault="00D24A28" w:rsidP="00087D23">
            <w:pPr>
              <w:pStyle w:val="ListParagraph"/>
              <w:numPr>
                <w:ilvl w:val="0"/>
                <w:numId w:val="27"/>
              </w:numPr>
              <w:spacing w:before="60" w:after="60"/>
              <w:ind w:left="344" w:hanging="284"/>
              <w:rPr>
                <w:rFonts w:cs="Arial"/>
                <w:szCs w:val="22"/>
              </w:rPr>
            </w:pPr>
            <w:r w:rsidRPr="00D72B83">
              <w:rPr>
                <w:rFonts w:cs="Arial"/>
                <w:szCs w:val="22"/>
              </w:rPr>
              <w:t>Have you ever been a defendant in a civil lawsuit for breach of duty of care?</w:t>
            </w:r>
          </w:p>
        </w:tc>
        <w:tc>
          <w:tcPr>
            <w:tcW w:w="1751" w:type="dxa"/>
            <w:gridSpan w:val="2"/>
            <w:vAlign w:val="center"/>
          </w:tcPr>
          <w:p w14:paraId="4AB4E247" w14:textId="77777777" w:rsidR="00D23D4B" w:rsidRPr="00FC4C2C" w:rsidRDefault="00D23D4B" w:rsidP="00087D23">
            <w:pPr>
              <w:keepNext/>
              <w:spacing w:before="60" w:after="60"/>
              <w:jc w:val="center"/>
              <w:rPr>
                <w:rFonts w:cs="Arial"/>
                <w:szCs w:val="22"/>
              </w:rPr>
            </w:pPr>
            <w:r>
              <w:rPr>
                <w:rFonts w:cs="Arial"/>
                <w:szCs w:val="22"/>
              </w:rPr>
              <w:t>Yes / No</w:t>
            </w:r>
          </w:p>
        </w:tc>
      </w:tr>
      <w:tr w:rsidR="00F803CE" w14:paraId="22BF44BA" w14:textId="77777777" w:rsidTr="0074481B">
        <w:trPr>
          <w:trHeight w:val="510"/>
        </w:trPr>
        <w:tc>
          <w:tcPr>
            <w:tcW w:w="10667" w:type="dxa"/>
            <w:gridSpan w:val="9"/>
            <w:shd w:val="clear" w:color="auto" w:fill="F2F2F2" w:themeFill="background1" w:themeFillShade="F2"/>
            <w:vAlign w:val="center"/>
          </w:tcPr>
          <w:p w14:paraId="2C75154F" w14:textId="300531F5" w:rsidR="00F803CE" w:rsidRDefault="00AA0328" w:rsidP="00087D23">
            <w:pPr>
              <w:spacing w:before="60" w:after="60"/>
              <w:rPr>
                <w:rFonts w:cs="Arial"/>
                <w:szCs w:val="22"/>
              </w:rPr>
            </w:pPr>
            <w:r>
              <w:rPr>
                <w:rFonts w:cs="Arial"/>
                <w:szCs w:val="22"/>
              </w:rPr>
              <w:tab/>
            </w:r>
            <w:r w:rsidR="00F803CE">
              <w:rPr>
                <w:rFonts w:cs="Arial"/>
                <w:szCs w:val="22"/>
              </w:rPr>
              <w:t>If yes, provide below.</w:t>
            </w:r>
          </w:p>
        </w:tc>
      </w:tr>
      <w:tr w:rsidR="00F65029" w14:paraId="1796868F" w14:textId="77777777" w:rsidTr="0074481B">
        <w:trPr>
          <w:trHeight w:val="891"/>
        </w:trPr>
        <w:tc>
          <w:tcPr>
            <w:tcW w:w="10667" w:type="dxa"/>
            <w:gridSpan w:val="9"/>
            <w:shd w:val="clear" w:color="auto" w:fill="FFFFFF" w:themeFill="background1"/>
          </w:tcPr>
          <w:p w14:paraId="5CDFFA69" w14:textId="77777777" w:rsidR="00F65029" w:rsidRDefault="00F65029" w:rsidP="00D72B83">
            <w:pPr>
              <w:spacing w:before="60" w:after="60"/>
              <w:rPr>
                <w:rFonts w:cs="Arial"/>
                <w:szCs w:val="22"/>
              </w:rPr>
            </w:pPr>
          </w:p>
        </w:tc>
      </w:tr>
      <w:tr w:rsidR="00D23D4B" w14:paraId="3B61DFB8" w14:textId="77777777" w:rsidTr="0074481B">
        <w:trPr>
          <w:trHeight w:val="510"/>
        </w:trPr>
        <w:tc>
          <w:tcPr>
            <w:tcW w:w="8916" w:type="dxa"/>
            <w:gridSpan w:val="7"/>
            <w:shd w:val="clear" w:color="auto" w:fill="F2F2F2" w:themeFill="background1" w:themeFillShade="F2"/>
            <w:vAlign w:val="center"/>
          </w:tcPr>
          <w:p w14:paraId="3F1B1F09" w14:textId="7B299FC9" w:rsidR="00D23D4B" w:rsidRPr="00D72B83" w:rsidRDefault="00D24A28" w:rsidP="00087D23">
            <w:pPr>
              <w:pStyle w:val="ListParagraph"/>
              <w:keepNext/>
              <w:numPr>
                <w:ilvl w:val="0"/>
                <w:numId w:val="27"/>
              </w:numPr>
              <w:spacing w:before="60" w:after="60"/>
              <w:ind w:left="344" w:hanging="284"/>
              <w:rPr>
                <w:rFonts w:cs="Arial"/>
                <w:szCs w:val="22"/>
              </w:rPr>
            </w:pPr>
            <w:r w:rsidRPr="00D72B83">
              <w:rPr>
                <w:rFonts w:cs="Arial"/>
                <w:szCs w:val="22"/>
              </w:rPr>
              <w:t>Have you ever been the subject of any action pursuant to the provisions of bankruptcy legislation?</w:t>
            </w:r>
          </w:p>
        </w:tc>
        <w:tc>
          <w:tcPr>
            <w:tcW w:w="1751" w:type="dxa"/>
            <w:gridSpan w:val="2"/>
            <w:vAlign w:val="center"/>
          </w:tcPr>
          <w:p w14:paraId="0E8264CE" w14:textId="77777777" w:rsidR="00D23D4B" w:rsidRPr="00FC4C2C" w:rsidRDefault="00D23D4B" w:rsidP="00D72B83">
            <w:pPr>
              <w:keepNext/>
              <w:spacing w:before="60" w:after="60"/>
              <w:jc w:val="center"/>
              <w:rPr>
                <w:rFonts w:cs="Arial"/>
                <w:szCs w:val="22"/>
              </w:rPr>
            </w:pPr>
            <w:r>
              <w:rPr>
                <w:rFonts w:cs="Arial"/>
                <w:szCs w:val="22"/>
              </w:rPr>
              <w:t>Yes / No</w:t>
            </w:r>
          </w:p>
        </w:tc>
      </w:tr>
      <w:tr w:rsidR="00F803CE" w14:paraId="69568CD1" w14:textId="77777777" w:rsidTr="0074481B">
        <w:trPr>
          <w:trHeight w:val="510"/>
        </w:trPr>
        <w:tc>
          <w:tcPr>
            <w:tcW w:w="10667" w:type="dxa"/>
            <w:gridSpan w:val="9"/>
            <w:shd w:val="clear" w:color="auto" w:fill="F2F2F2" w:themeFill="background1" w:themeFillShade="F2"/>
            <w:vAlign w:val="center"/>
          </w:tcPr>
          <w:p w14:paraId="050D4682" w14:textId="221C3AB7" w:rsidR="00F803CE" w:rsidRDefault="00AA0328" w:rsidP="00087D23">
            <w:pPr>
              <w:keepNext/>
              <w:spacing w:before="60" w:after="60"/>
              <w:rPr>
                <w:rFonts w:cs="Arial"/>
                <w:szCs w:val="22"/>
              </w:rPr>
            </w:pPr>
            <w:r>
              <w:rPr>
                <w:rFonts w:cs="Arial"/>
                <w:szCs w:val="22"/>
              </w:rPr>
              <w:tab/>
            </w:r>
            <w:r w:rsidR="00F803CE">
              <w:rPr>
                <w:rFonts w:cs="Arial"/>
                <w:szCs w:val="22"/>
              </w:rPr>
              <w:t>If yes, provide below.</w:t>
            </w:r>
          </w:p>
        </w:tc>
      </w:tr>
      <w:tr w:rsidR="00F65029" w14:paraId="26EE0120" w14:textId="77777777" w:rsidTr="0074481B">
        <w:trPr>
          <w:trHeight w:val="891"/>
        </w:trPr>
        <w:tc>
          <w:tcPr>
            <w:tcW w:w="10667" w:type="dxa"/>
            <w:gridSpan w:val="9"/>
            <w:shd w:val="clear" w:color="auto" w:fill="FFFFFF" w:themeFill="background1"/>
          </w:tcPr>
          <w:p w14:paraId="04B4CB75" w14:textId="77777777" w:rsidR="00F65029" w:rsidRDefault="00F65029" w:rsidP="00D72B83">
            <w:pPr>
              <w:spacing w:before="60" w:after="60"/>
              <w:rPr>
                <w:rFonts w:cs="Arial"/>
                <w:szCs w:val="22"/>
              </w:rPr>
            </w:pPr>
          </w:p>
        </w:tc>
      </w:tr>
      <w:tr w:rsidR="00D24A28" w14:paraId="7497144D" w14:textId="77777777" w:rsidTr="0074481B">
        <w:trPr>
          <w:trHeight w:val="510"/>
        </w:trPr>
        <w:tc>
          <w:tcPr>
            <w:tcW w:w="8916" w:type="dxa"/>
            <w:gridSpan w:val="7"/>
            <w:shd w:val="clear" w:color="auto" w:fill="F2F2F2" w:themeFill="background1" w:themeFillShade="F2"/>
            <w:vAlign w:val="center"/>
          </w:tcPr>
          <w:p w14:paraId="28DAAD2E" w14:textId="1547EFC9" w:rsidR="00D24A28" w:rsidRPr="00D72B83" w:rsidRDefault="00D24A28" w:rsidP="00695C49">
            <w:pPr>
              <w:pStyle w:val="ListParagraph"/>
              <w:numPr>
                <w:ilvl w:val="0"/>
                <w:numId w:val="27"/>
              </w:numPr>
              <w:spacing w:before="60" w:after="60"/>
              <w:ind w:left="344" w:hanging="284"/>
              <w:rPr>
                <w:rFonts w:cs="Arial"/>
                <w:szCs w:val="22"/>
              </w:rPr>
            </w:pPr>
            <w:r w:rsidRPr="00D72B83">
              <w:rPr>
                <w:rFonts w:cs="Arial"/>
                <w:szCs w:val="22"/>
              </w:rPr>
              <w:t>Are you associated with any other liquor licences? For example, as a silent partner or event manager.</w:t>
            </w:r>
          </w:p>
        </w:tc>
        <w:tc>
          <w:tcPr>
            <w:tcW w:w="1751" w:type="dxa"/>
            <w:gridSpan w:val="2"/>
            <w:vAlign w:val="center"/>
          </w:tcPr>
          <w:p w14:paraId="6832814B" w14:textId="77777777" w:rsidR="00D24A28" w:rsidRPr="00FC4C2C" w:rsidRDefault="00D24A28" w:rsidP="00087D23">
            <w:pPr>
              <w:spacing w:before="60" w:after="60"/>
              <w:jc w:val="center"/>
              <w:rPr>
                <w:rFonts w:cs="Arial"/>
                <w:szCs w:val="22"/>
              </w:rPr>
            </w:pPr>
            <w:r>
              <w:rPr>
                <w:rFonts w:cs="Arial"/>
                <w:szCs w:val="22"/>
              </w:rPr>
              <w:t>Yes / No</w:t>
            </w:r>
          </w:p>
        </w:tc>
      </w:tr>
      <w:tr w:rsidR="00F803CE" w14:paraId="71248A43" w14:textId="77777777" w:rsidTr="0074481B">
        <w:trPr>
          <w:trHeight w:val="510"/>
        </w:trPr>
        <w:tc>
          <w:tcPr>
            <w:tcW w:w="10667" w:type="dxa"/>
            <w:gridSpan w:val="9"/>
            <w:shd w:val="clear" w:color="auto" w:fill="F2F2F2" w:themeFill="background1" w:themeFillShade="F2"/>
            <w:vAlign w:val="center"/>
          </w:tcPr>
          <w:p w14:paraId="7462109F" w14:textId="6E95A73C" w:rsidR="00F803CE" w:rsidRDefault="00AA0328" w:rsidP="00087D23">
            <w:pPr>
              <w:spacing w:before="60" w:after="60"/>
              <w:rPr>
                <w:rFonts w:cs="Arial"/>
                <w:szCs w:val="22"/>
              </w:rPr>
            </w:pPr>
            <w:r>
              <w:rPr>
                <w:rFonts w:cs="Arial"/>
                <w:szCs w:val="22"/>
              </w:rPr>
              <w:tab/>
            </w:r>
            <w:r w:rsidR="00F803CE">
              <w:rPr>
                <w:rFonts w:cs="Arial"/>
                <w:szCs w:val="22"/>
              </w:rPr>
              <w:t>If yes, provide these licence numbers below.</w:t>
            </w:r>
          </w:p>
        </w:tc>
      </w:tr>
      <w:tr w:rsidR="00F65029" w14:paraId="13CCD5FC" w14:textId="77777777" w:rsidTr="0074481B">
        <w:trPr>
          <w:trHeight w:val="891"/>
        </w:trPr>
        <w:tc>
          <w:tcPr>
            <w:tcW w:w="10667" w:type="dxa"/>
            <w:gridSpan w:val="9"/>
            <w:shd w:val="clear" w:color="auto" w:fill="FFFFFF" w:themeFill="background1"/>
          </w:tcPr>
          <w:p w14:paraId="13ADF641" w14:textId="77777777" w:rsidR="00F65029" w:rsidRDefault="00F65029" w:rsidP="00D72B83">
            <w:pPr>
              <w:spacing w:before="60" w:after="60"/>
              <w:rPr>
                <w:rFonts w:cs="Arial"/>
                <w:szCs w:val="22"/>
              </w:rPr>
            </w:pPr>
          </w:p>
        </w:tc>
      </w:tr>
      <w:tr w:rsidR="00C17CE7" w14:paraId="544742EF" w14:textId="77777777" w:rsidTr="0074481B">
        <w:trPr>
          <w:trHeight w:val="204"/>
        </w:trPr>
        <w:tc>
          <w:tcPr>
            <w:tcW w:w="10667" w:type="dxa"/>
            <w:gridSpan w:val="9"/>
            <w:shd w:val="clear" w:color="auto" w:fill="343741" w:themeFill="text1"/>
            <w:vAlign w:val="center"/>
          </w:tcPr>
          <w:p w14:paraId="345FA4EF" w14:textId="43AE9CD2" w:rsidR="00C17CE7" w:rsidRPr="00225D9B" w:rsidRDefault="00D24A28" w:rsidP="00F803CE">
            <w:pPr>
              <w:spacing w:before="60" w:after="60"/>
              <w:rPr>
                <w:rFonts w:cs="Arial"/>
                <w:b/>
              </w:rPr>
            </w:pPr>
            <w:r>
              <w:rPr>
                <w:rFonts w:cs="Arial"/>
                <w:b/>
              </w:rPr>
              <w:t xml:space="preserve">Section 2 – Organisation’s details (if you are applying on behalf of an organisation) </w:t>
            </w:r>
          </w:p>
        </w:tc>
      </w:tr>
      <w:tr w:rsidR="00D24A28" w14:paraId="085F3901" w14:textId="77777777" w:rsidTr="0074481B">
        <w:trPr>
          <w:trHeight w:val="855"/>
        </w:trPr>
        <w:tc>
          <w:tcPr>
            <w:tcW w:w="3007" w:type="dxa"/>
            <w:gridSpan w:val="3"/>
            <w:shd w:val="clear" w:color="auto" w:fill="F2F2F2" w:themeFill="background1" w:themeFillShade="F2"/>
            <w:vAlign w:val="center"/>
          </w:tcPr>
          <w:p w14:paraId="74A3C27F" w14:textId="14C35484" w:rsidR="00D24A28" w:rsidRDefault="00855FAF" w:rsidP="00F803CE">
            <w:pPr>
              <w:spacing w:before="60" w:after="60"/>
              <w:rPr>
                <w:rFonts w:cs="Arial"/>
                <w:szCs w:val="22"/>
              </w:rPr>
            </w:pPr>
            <w:r w:rsidRPr="00855FAF">
              <w:rPr>
                <w:rFonts w:cs="Arial"/>
                <w:szCs w:val="22"/>
              </w:rPr>
              <w:t>What is the full name of the organisation?</w:t>
            </w:r>
          </w:p>
        </w:tc>
        <w:tc>
          <w:tcPr>
            <w:tcW w:w="7660" w:type="dxa"/>
            <w:gridSpan w:val="6"/>
            <w:vAlign w:val="center"/>
          </w:tcPr>
          <w:p w14:paraId="49697154" w14:textId="77777777" w:rsidR="00D24A28" w:rsidRDefault="00D24A28" w:rsidP="00F803CE">
            <w:pPr>
              <w:spacing w:before="60" w:after="60"/>
              <w:rPr>
                <w:rFonts w:cs="Arial"/>
                <w:szCs w:val="22"/>
              </w:rPr>
            </w:pPr>
          </w:p>
          <w:p w14:paraId="6D2D92A2" w14:textId="77777777" w:rsidR="00D24A28" w:rsidRPr="00425569" w:rsidRDefault="00D24A28" w:rsidP="00F803CE">
            <w:pPr>
              <w:spacing w:before="60" w:after="60"/>
              <w:rPr>
                <w:rFonts w:cs="Arial"/>
                <w:szCs w:val="22"/>
              </w:rPr>
            </w:pPr>
          </w:p>
        </w:tc>
      </w:tr>
      <w:tr w:rsidR="00855FAF" w14:paraId="787335CA" w14:textId="77777777" w:rsidTr="0074481B">
        <w:trPr>
          <w:trHeight w:val="1262"/>
        </w:trPr>
        <w:tc>
          <w:tcPr>
            <w:tcW w:w="3007" w:type="dxa"/>
            <w:gridSpan w:val="3"/>
            <w:shd w:val="clear" w:color="auto" w:fill="F2F2F2" w:themeFill="background1" w:themeFillShade="F2"/>
            <w:vAlign w:val="center"/>
          </w:tcPr>
          <w:p w14:paraId="707F3E50" w14:textId="7AFAECB2" w:rsidR="00855FAF" w:rsidRDefault="00855FAF" w:rsidP="00F803CE">
            <w:pPr>
              <w:spacing w:before="60" w:after="60"/>
              <w:rPr>
                <w:rFonts w:cs="Arial"/>
                <w:szCs w:val="22"/>
              </w:rPr>
            </w:pPr>
            <w:r w:rsidRPr="00855FAF">
              <w:rPr>
                <w:rFonts w:cs="Arial"/>
                <w:szCs w:val="22"/>
              </w:rPr>
              <w:t>What type of organisation is it? (e.g. business, company, incorporated association, body corporate or firm)</w:t>
            </w:r>
          </w:p>
        </w:tc>
        <w:tc>
          <w:tcPr>
            <w:tcW w:w="7660" w:type="dxa"/>
            <w:gridSpan w:val="6"/>
            <w:vAlign w:val="center"/>
          </w:tcPr>
          <w:p w14:paraId="5C8682D0" w14:textId="77777777" w:rsidR="00855FAF" w:rsidRDefault="00855FAF" w:rsidP="00F803CE">
            <w:pPr>
              <w:spacing w:before="60" w:after="60"/>
              <w:rPr>
                <w:rFonts w:cs="Arial"/>
                <w:szCs w:val="22"/>
              </w:rPr>
            </w:pPr>
          </w:p>
          <w:p w14:paraId="2F555A3A" w14:textId="77777777" w:rsidR="00855FAF" w:rsidRPr="00425569" w:rsidRDefault="00855FAF" w:rsidP="00F803CE">
            <w:pPr>
              <w:spacing w:before="60" w:after="60"/>
              <w:rPr>
                <w:rFonts w:cs="Arial"/>
                <w:szCs w:val="22"/>
              </w:rPr>
            </w:pPr>
          </w:p>
        </w:tc>
      </w:tr>
      <w:tr w:rsidR="00855FAF" w14:paraId="362425A1" w14:textId="77777777" w:rsidTr="0074481B">
        <w:trPr>
          <w:trHeight w:val="1126"/>
        </w:trPr>
        <w:tc>
          <w:tcPr>
            <w:tcW w:w="3007" w:type="dxa"/>
            <w:gridSpan w:val="3"/>
            <w:shd w:val="clear" w:color="auto" w:fill="F2F2F2" w:themeFill="background1" w:themeFillShade="F2"/>
            <w:vAlign w:val="center"/>
          </w:tcPr>
          <w:p w14:paraId="1D4C5214" w14:textId="77777777" w:rsidR="00855FAF" w:rsidRDefault="00855FAF" w:rsidP="00F803CE">
            <w:pPr>
              <w:spacing w:before="60" w:after="60"/>
              <w:rPr>
                <w:rFonts w:cs="Arial"/>
                <w:szCs w:val="22"/>
              </w:rPr>
            </w:pPr>
            <w:r w:rsidRPr="00855FAF">
              <w:rPr>
                <w:rFonts w:cs="Arial"/>
                <w:szCs w:val="22"/>
              </w:rPr>
              <w:t xml:space="preserve">ABN or ACN </w:t>
            </w:r>
          </w:p>
          <w:p w14:paraId="76E37499" w14:textId="11B9BB1F" w:rsidR="00855FAF" w:rsidRDefault="00855FAF" w:rsidP="00F803CE">
            <w:pPr>
              <w:spacing w:before="60" w:after="60"/>
              <w:rPr>
                <w:rFonts w:cs="Arial"/>
                <w:szCs w:val="22"/>
              </w:rPr>
            </w:pPr>
            <w:r w:rsidRPr="00855FAF">
              <w:rPr>
                <w:rFonts w:cs="Arial"/>
                <w:szCs w:val="22"/>
              </w:rPr>
              <w:t>If incorporated, provide incorporation number</w:t>
            </w:r>
          </w:p>
        </w:tc>
        <w:tc>
          <w:tcPr>
            <w:tcW w:w="7660" w:type="dxa"/>
            <w:gridSpan w:val="6"/>
            <w:vAlign w:val="center"/>
          </w:tcPr>
          <w:p w14:paraId="0EFD1948" w14:textId="77777777" w:rsidR="00855FAF" w:rsidRDefault="00855FAF" w:rsidP="00F803CE">
            <w:pPr>
              <w:spacing w:before="60" w:after="60"/>
              <w:rPr>
                <w:rFonts w:cs="Arial"/>
                <w:szCs w:val="22"/>
              </w:rPr>
            </w:pPr>
          </w:p>
          <w:p w14:paraId="1EBF90D6" w14:textId="77777777" w:rsidR="00855FAF" w:rsidRPr="00425569" w:rsidRDefault="00855FAF" w:rsidP="00F803CE">
            <w:pPr>
              <w:spacing w:before="60" w:after="60"/>
              <w:rPr>
                <w:rFonts w:cs="Arial"/>
                <w:szCs w:val="22"/>
              </w:rPr>
            </w:pPr>
          </w:p>
        </w:tc>
      </w:tr>
      <w:tr w:rsidR="00855FAF" w14:paraId="06EB673B" w14:textId="77777777" w:rsidTr="0074481B">
        <w:trPr>
          <w:trHeight w:val="845"/>
        </w:trPr>
        <w:tc>
          <w:tcPr>
            <w:tcW w:w="3007" w:type="dxa"/>
            <w:gridSpan w:val="3"/>
            <w:shd w:val="clear" w:color="auto" w:fill="F2F2F2" w:themeFill="background1" w:themeFillShade="F2"/>
            <w:vAlign w:val="center"/>
          </w:tcPr>
          <w:p w14:paraId="23C45AB2" w14:textId="43CC5A87" w:rsidR="00855FAF" w:rsidRDefault="00855FAF" w:rsidP="00F803CE">
            <w:pPr>
              <w:spacing w:before="60" w:after="60"/>
              <w:rPr>
                <w:rFonts w:cs="Arial"/>
                <w:szCs w:val="22"/>
              </w:rPr>
            </w:pPr>
            <w:r w:rsidRPr="00855FAF">
              <w:rPr>
                <w:rFonts w:cs="Arial"/>
                <w:szCs w:val="22"/>
              </w:rPr>
              <w:t xml:space="preserve">Business name </w:t>
            </w:r>
            <w:r>
              <w:rPr>
                <w:rFonts w:cs="Arial"/>
                <w:szCs w:val="22"/>
              </w:rPr>
              <w:t>(if applicable) and head office address</w:t>
            </w:r>
          </w:p>
        </w:tc>
        <w:tc>
          <w:tcPr>
            <w:tcW w:w="7660" w:type="dxa"/>
            <w:gridSpan w:val="6"/>
            <w:vAlign w:val="center"/>
          </w:tcPr>
          <w:p w14:paraId="3ED823E6" w14:textId="77777777" w:rsidR="00855FAF" w:rsidRDefault="00855FAF" w:rsidP="00F803CE">
            <w:pPr>
              <w:spacing w:before="60" w:after="60"/>
              <w:rPr>
                <w:rFonts w:cs="Arial"/>
                <w:szCs w:val="22"/>
              </w:rPr>
            </w:pPr>
          </w:p>
          <w:p w14:paraId="04E6021B" w14:textId="77777777" w:rsidR="00855FAF" w:rsidRPr="00425569" w:rsidRDefault="00855FAF" w:rsidP="00F803CE">
            <w:pPr>
              <w:spacing w:before="60" w:after="60"/>
              <w:rPr>
                <w:rFonts w:cs="Arial"/>
                <w:szCs w:val="22"/>
              </w:rPr>
            </w:pPr>
          </w:p>
        </w:tc>
      </w:tr>
      <w:tr w:rsidR="00855FAF" w14:paraId="6C93F25D" w14:textId="77777777" w:rsidTr="0074481B">
        <w:trPr>
          <w:trHeight w:val="510"/>
        </w:trPr>
        <w:tc>
          <w:tcPr>
            <w:tcW w:w="2250" w:type="dxa"/>
            <w:shd w:val="clear" w:color="auto" w:fill="F2F2F2" w:themeFill="background1" w:themeFillShade="F2"/>
            <w:vAlign w:val="center"/>
          </w:tcPr>
          <w:p w14:paraId="0FE3F65D" w14:textId="37F630DC" w:rsidR="00855FAF" w:rsidRDefault="00855FAF" w:rsidP="00087D23">
            <w:pPr>
              <w:spacing w:before="60" w:after="60"/>
              <w:rPr>
                <w:rFonts w:cs="Arial"/>
                <w:szCs w:val="22"/>
              </w:rPr>
            </w:pPr>
            <w:r w:rsidRPr="00855FAF">
              <w:rPr>
                <w:rFonts w:cs="Arial"/>
                <w:szCs w:val="22"/>
              </w:rPr>
              <w:lastRenderedPageBreak/>
              <w:t xml:space="preserve">Phone </w:t>
            </w:r>
          </w:p>
        </w:tc>
        <w:tc>
          <w:tcPr>
            <w:tcW w:w="3167" w:type="dxa"/>
            <w:gridSpan w:val="4"/>
            <w:vAlign w:val="center"/>
          </w:tcPr>
          <w:p w14:paraId="369EF67E" w14:textId="77777777" w:rsidR="00855FAF" w:rsidRPr="00425569" w:rsidRDefault="00855FAF" w:rsidP="00087D23">
            <w:pPr>
              <w:spacing w:before="60" w:after="60"/>
              <w:rPr>
                <w:rFonts w:cs="Arial"/>
                <w:szCs w:val="22"/>
              </w:rPr>
            </w:pPr>
          </w:p>
        </w:tc>
        <w:tc>
          <w:tcPr>
            <w:tcW w:w="1701" w:type="dxa"/>
            <w:shd w:val="clear" w:color="auto" w:fill="F2F2F2" w:themeFill="background1" w:themeFillShade="F2"/>
            <w:vAlign w:val="center"/>
          </w:tcPr>
          <w:p w14:paraId="45567498" w14:textId="54EF4C86" w:rsidR="00855FAF" w:rsidRPr="00425569" w:rsidRDefault="00F803CE" w:rsidP="00087D23">
            <w:pPr>
              <w:spacing w:before="60" w:after="60"/>
              <w:rPr>
                <w:rFonts w:cs="Arial"/>
                <w:szCs w:val="22"/>
              </w:rPr>
            </w:pPr>
            <w:r>
              <w:rPr>
                <w:rFonts w:cs="Arial"/>
                <w:szCs w:val="22"/>
              </w:rPr>
              <w:t>Mobile number</w:t>
            </w:r>
          </w:p>
        </w:tc>
        <w:tc>
          <w:tcPr>
            <w:tcW w:w="3549" w:type="dxa"/>
            <w:gridSpan w:val="3"/>
            <w:vAlign w:val="center"/>
          </w:tcPr>
          <w:p w14:paraId="37DB2129" w14:textId="61423E21" w:rsidR="00855FAF" w:rsidRPr="00425569" w:rsidRDefault="00855FAF" w:rsidP="00087D23">
            <w:pPr>
              <w:spacing w:before="60" w:after="60"/>
              <w:rPr>
                <w:rFonts w:cs="Arial"/>
                <w:szCs w:val="22"/>
              </w:rPr>
            </w:pPr>
          </w:p>
        </w:tc>
      </w:tr>
      <w:tr w:rsidR="00F803CE" w14:paraId="1C93A55F" w14:textId="77777777" w:rsidTr="0074481B">
        <w:trPr>
          <w:trHeight w:val="510"/>
        </w:trPr>
        <w:tc>
          <w:tcPr>
            <w:tcW w:w="2250" w:type="dxa"/>
            <w:shd w:val="clear" w:color="auto" w:fill="F2F2F2" w:themeFill="background1" w:themeFillShade="F2"/>
            <w:vAlign w:val="center"/>
          </w:tcPr>
          <w:p w14:paraId="7A90F074" w14:textId="17F5D99D" w:rsidR="00F803CE" w:rsidRPr="00855FAF" w:rsidRDefault="00F803CE" w:rsidP="00F803CE">
            <w:pPr>
              <w:spacing w:before="60" w:after="60"/>
              <w:rPr>
                <w:rFonts w:cs="Arial"/>
                <w:szCs w:val="22"/>
              </w:rPr>
            </w:pPr>
            <w:r>
              <w:rPr>
                <w:rFonts w:cs="Arial"/>
                <w:szCs w:val="22"/>
              </w:rPr>
              <w:t>Email address</w:t>
            </w:r>
          </w:p>
        </w:tc>
        <w:tc>
          <w:tcPr>
            <w:tcW w:w="8417" w:type="dxa"/>
            <w:gridSpan w:val="8"/>
          </w:tcPr>
          <w:p w14:paraId="70698EAE" w14:textId="77777777" w:rsidR="00F803CE" w:rsidRPr="00425569" w:rsidRDefault="00F803CE" w:rsidP="00F803CE">
            <w:pPr>
              <w:spacing w:before="60" w:after="60"/>
              <w:rPr>
                <w:rFonts w:cs="Arial"/>
                <w:szCs w:val="22"/>
              </w:rPr>
            </w:pPr>
          </w:p>
        </w:tc>
      </w:tr>
      <w:tr w:rsidR="00855FAF" w14:paraId="44573311" w14:textId="77777777" w:rsidTr="0074481B">
        <w:trPr>
          <w:trHeight w:val="510"/>
        </w:trPr>
        <w:tc>
          <w:tcPr>
            <w:tcW w:w="10667" w:type="dxa"/>
            <w:gridSpan w:val="9"/>
            <w:shd w:val="clear" w:color="auto" w:fill="343741" w:themeFill="text1"/>
            <w:vAlign w:val="center"/>
          </w:tcPr>
          <w:p w14:paraId="5944ED79" w14:textId="6F9123D0" w:rsidR="00855FAF" w:rsidRPr="00225D9B" w:rsidRDefault="00855FAF" w:rsidP="00F803CE">
            <w:pPr>
              <w:keepNext/>
              <w:spacing w:before="60" w:after="60"/>
              <w:rPr>
                <w:rFonts w:cs="Arial"/>
                <w:b/>
              </w:rPr>
            </w:pPr>
            <w:r>
              <w:rPr>
                <w:rFonts w:cs="Arial"/>
                <w:b/>
              </w:rPr>
              <w:t xml:space="preserve">Section 3 – Nominee’s details </w:t>
            </w:r>
          </w:p>
        </w:tc>
      </w:tr>
      <w:tr w:rsidR="0005464F" w14:paraId="7EA2207A" w14:textId="77777777" w:rsidTr="0074481B">
        <w:trPr>
          <w:trHeight w:val="510"/>
        </w:trPr>
        <w:tc>
          <w:tcPr>
            <w:tcW w:w="10667" w:type="dxa"/>
            <w:gridSpan w:val="9"/>
            <w:shd w:val="clear" w:color="auto" w:fill="F2F2F2" w:themeFill="background1" w:themeFillShade="F2"/>
          </w:tcPr>
          <w:p w14:paraId="4CDFAA0F" w14:textId="67B32EFC" w:rsidR="0005464F" w:rsidRPr="000841DA" w:rsidRDefault="0005464F" w:rsidP="00F803CE">
            <w:pPr>
              <w:keepNext/>
              <w:spacing w:before="60" w:after="60"/>
              <w:rPr>
                <w:rFonts w:cs="Arial"/>
                <w:szCs w:val="22"/>
              </w:rPr>
            </w:pPr>
            <w:r w:rsidRPr="0005464F">
              <w:rPr>
                <w:rFonts w:cs="Arial"/>
                <w:szCs w:val="22"/>
              </w:rPr>
              <w:t>Complete if the nominee is going to be someone other than applicant. If more than one, attach their information on an additional document.</w:t>
            </w:r>
          </w:p>
        </w:tc>
      </w:tr>
      <w:tr w:rsidR="0005464F" w14:paraId="14103139" w14:textId="77777777" w:rsidTr="0074481B">
        <w:trPr>
          <w:trHeight w:val="510"/>
        </w:trPr>
        <w:tc>
          <w:tcPr>
            <w:tcW w:w="2250" w:type="dxa"/>
            <w:shd w:val="clear" w:color="auto" w:fill="F2F2F2" w:themeFill="background1" w:themeFillShade="F2"/>
            <w:vAlign w:val="center"/>
          </w:tcPr>
          <w:p w14:paraId="4EF1EA7B" w14:textId="6E1B5B59" w:rsidR="0005464F" w:rsidRDefault="0005464F" w:rsidP="00DA5CCC">
            <w:pPr>
              <w:keepNext/>
              <w:spacing w:before="60" w:after="60"/>
              <w:rPr>
                <w:rFonts w:cs="Arial"/>
                <w:szCs w:val="22"/>
              </w:rPr>
            </w:pPr>
            <w:r>
              <w:rPr>
                <w:rFonts w:cs="Arial"/>
                <w:szCs w:val="22"/>
              </w:rPr>
              <w:t>Given name</w:t>
            </w:r>
          </w:p>
        </w:tc>
        <w:tc>
          <w:tcPr>
            <w:tcW w:w="8417" w:type="dxa"/>
            <w:gridSpan w:val="8"/>
            <w:vAlign w:val="center"/>
          </w:tcPr>
          <w:p w14:paraId="48D7A636" w14:textId="77777777" w:rsidR="0005464F" w:rsidRPr="00425569" w:rsidRDefault="0005464F" w:rsidP="00DA5CCC">
            <w:pPr>
              <w:keepNext/>
              <w:spacing w:before="60" w:after="60"/>
              <w:rPr>
                <w:rFonts w:cs="Arial"/>
                <w:szCs w:val="22"/>
              </w:rPr>
            </w:pPr>
          </w:p>
        </w:tc>
      </w:tr>
      <w:tr w:rsidR="0005464F" w14:paraId="299A0347" w14:textId="77777777" w:rsidTr="0074481B">
        <w:trPr>
          <w:trHeight w:val="510"/>
        </w:trPr>
        <w:tc>
          <w:tcPr>
            <w:tcW w:w="2250" w:type="dxa"/>
            <w:shd w:val="clear" w:color="auto" w:fill="F2F2F2" w:themeFill="background1" w:themeFillShade="F2"/>
            <w:vAlign w:val="center"/>
          </w:tcPr>
          <w:p w14:paraId="6FB99C38" w14:textId="495F9B0C" w:rsidR="0005464F" w:rsidRDefault="0005464F" w:rsidP="00DA5CCC">
            <w:pPr>
              <w:keepNext/>
              <w:spacing w:before="60" w:after="60"/>
              <w:rPr>
                <w:rFonts w:cs="Arial"/>
                <w:szCs w:val="22"/>
              </w:rPr>
            </w:pPr>
            <w:r>
              <w:rPr>
                <w:rFonts w:cs="Arial"/>
                <w:szCs w:val="22"/>
              </w:rPr>
              <w:t>Surname</w:t>
            </w:r>
          </w:p>
        </w:tc>
        <w:tc>
          <w:tcPr>
            <w:tcW w:w="8417" w:type="dxa"/>
            <w:gridSpan w:val="8"/>
            <w:vAlign w:val="center"/>
          </w:tcPr>
          <w:p w14:paraId="3F11D15F" w14:textId="77777777" w:rsidR="0005464F" w:rsidRPr="00425569" w:rsidRDefault="0005464F" w:rsidP="00DA5CCC">
            <w:pPr>
              <w:keepNext/>
              <w:spacing w:before="60" w:after="60"/>
              <w:rPr>
                <w:rFonts w:cs="Arial"/>
                <w:szCs w:val="22"/>
              </w:rPr>
            </w:pPr>
          </w:p>
        </w:tc>
      </w:tr>
      <w:tr w:rsidR="0005464F" w14:paraId="100969CF" w14:textId="77777777" w:rsidTr="0074481B">
        <w:trPr>
          <w:trHeight w:val="510"/>
        </w:trPr>
        <w:tc>
          <w:tcPr>
            <w:tcW w:w="2250" w:type="dxa"/>
            <w:shd w:val="clear" w:color="auto" w:fill="F2F2F2" w:themeFill="background1" w:themeFillShade="F2"/>
            <w:vAlign w:val="center"/>
          </w:tcPr>
          <w:p w14:paraId="147C8580" w14:textId="7B92BC95" w:rsidR="0005464F" w:rsidRDefault="0005464F" w:rsidP="00DA5CCC">
            <w:pPr>
              <w:keepNext/>
              <w:spacing w:before="60" w:after="60"/>
              <w:rPr>
                <w:rFonts w:cs="Arial"/>
                <w:szCs w:val="22"/>
              </w:rPr>
            </w:pPr>
            <w:r>
              <w:rPr>
                <w:rFonts w:cs="Arial"/>
                <w:szCs w:val="22"/>
              </w:rPr>
              <w:t>Date of birth</w:t>
            </w:r>
          </w:p>
        </w:tc>
        <w:tc>
          <w:tcPr>
            <w:tcW w:w="8417" w:type="dxa"/>
            <w:gridSpan w:val="8"/>
            <w:vAlign w:val="center"/>
          </w:tcPr>
          <w:p w14:paraId="70AF4C27" w14:textId="77777777" w:rsidR="0005464F" w:rsidRPr="00425569" w:rsidRDefault="0005464F" w:rsidP="00DA5CCC">
            <w:pPr>
              <w:keepNext/>
              <w:spacing w:before="60" w:after="60"/>
              <w:rPr>
                <w:rFonts w:cs="Arial"/>
                <w:szCs w:val="22"/>
              </w:rPr>
            </w:pPr>
          </w:p>
        </w:tc>
      </w:tr>
      <w:tr w:rsidR="0005464F" w14:paraId="09408AA3" w14:textId="77777777" w:rsidTr="0074481B">
        <w:trPr>
          <w:trHeight w:val="510"/>
        </w:trPr>
        <w:tc>
          <w:tcPr>
            <w:tcW w:w="2250" w:type="dxa"/>
            <w:shd w:val="clear" w:color="auto" w:fill="F2F2F2" w:themeFill="background1" w:themeFillShade="F2"/>
            <w:vAlign w:val="center"/>
          </w:tcPr>
          <w:p w14:paraId="542CE491" w14:textId="75DB6C43" w:rsidR="0005464F" w:rsidRDefault="0005464F" w:rsidP="00DA5CCC">
            <w:pPr>
              <w:keepNext/>
              <w:spacing w:before="60" w:after="60"/>
              <w:rPr>
                <w:rFonts w:cs="Arial"/>
                <w:szCs w:val="22"/>
              </w:rPr>
            </w:pPr>
            <w:r>
              <w:rPr>
                <w:rFonts w:cs="Arial"/>
                <w:szCs w:val="22"/>
              </w:rPr>
              <w:t>Residential address</w:t>
            </w:r>
          </w:p>
        </w:tc>
        <w:tc>
          <w:tcPr>
            <w:tcW w:w="8417" w:type="dxa"/>
            <w:gridSpan w:val="8"/>
            <w:vAlign w:val="center"/>
          </w:tcPr>
          <w:p w14:paraId="731860A5" w14:textId="77777777" w:rsidR="0005464F" w:rsidRPr="00425569" w:rsidRDefault="0005464F" w:rsidP="00DA5CCC">
            <w:pPr>
              <w:keepNext/>
              <w:spacing w:before="60" w:after="60"/>
              <w:rPr>
                <w:rFonts w:cs="Arial"/>
                <w:szCs w:val="22"/>
              </w:rPr>
            </w:pPr>
          </w:p>
        </w:tc>
      </w:tr>
      <w:tr w:rsidR="0005464F" w14:paraId="1F28E486" w14:textId="77777777" w:rsidTr="0074481B">
        <w:trPr>
          <w:trHeight w:val="510"/>
        </w:trPr>
        <w:tc>
          <w:tcPr>
            <w:tcW w:w="2866" w:type="dxa"/>
            <w:gridSpan w:val="2"/>
            <w:shd w:val="clear" w:color="auto" w:fill="F2F2F2" w:themeFill="background1" w:themeFillShade="F2"/>
            <w:vAlign w:val="center"/>
          </w:tcPr>
          <w:p w14:paraId="0C1349E3" w14:textId="0F3B55B5" w:rsidR="0005464F" w:rsidRDefault="0005464F" w:rsidP="00DA5CCC">
            <w:pPr>
              <w:keepNext/>
              <w:spacing w:before="60" w:after="60"/>
              <w:rPr>
                <w:rFonts w:cs="Arial"/>
                <w:szCs w:val="22"/>
              </w:rPr>
            </w:pPr>
            <w:r>
              <w:rPr>
                <w:rFonts w:cs="Arial"/>
                <w:szCs w:val="22"/>
              </w:rPr>
              <w:t>Postal address (if different)</w:t>
            </w:r>
          </w:p>
        </w:tc>
        <w:tc>
          <w:tcPr>
            <w:tcW w:w="7801" w:type="dxa"/>
            <w:gridSpan w:val="7"/>
            <w:vAlign w:val="center"/>
          </w:tcPr>
          <w:p w14:paraId="1AA74C5A" w14:textId="77777777" w:rsidR="0005464F" w:rsidRPr="00425569" w:rsidRDefault="0005464F" w:rsidP="00DA5CCC">
            <w:pPr>
              <w:keepNext/>
              <w:spacing w:before="60" w:after="60"/>
              <w:rPr>
                <w:rFonts w:cs="Arial"/>
                <w:szCs w:val="22"/>
              </w:rPr>
            </w:pPr>
          </w:p>
        </w:tc>
      </w:tr>
      <w:tr w:rsidR="00F803CE" w:rsidRPr="00425569" w14:paraId="02AB18E2" w14:textId="77777777" w:rsidTr="0074481B">
        <w:trPr>
          <w:trHeight w:val="510"/>
        </w:trPr>
        <w:tc>
          <w:tcPr>
            <w:tcW w:w="2250" w:type="dxa"/>
            <w:shd w:val="clear" w:color="auto" w:fill="F2F2F2" w:themeFill="background1" w:themeFillShade="F2"/>
            <w:vAlign w:val="center"/>
          </w:tcPr>
          <w:p w14:paraId="5E6F95CB" w14:textId="77777777" w:rsidR="00F803CE" w:rsidRDefault="00F803CE" w:rsidP="004139D4">
            <w:pPr>
              <w:spacing w:before="60" w:after="60"/>
              <w:rPr>
                <w:rFonts w:cs="Arial"/>
                <w:szCs w:val="22"/>
              </w:rPr>
            </w:pPr>
            <w:r w:rsidRPr="00855FAF">
              <w:rPr>
                <w:rFonts w:cs="Arial"/>
                <w:szCs w:val="22"/>
              </w:rPr>
              <w:t xml:space="preserve">Phone </w:t>
            </w:r>
          </w:p>
        </w:tc>
        <w:tc>
          <w:tcPr>
            <w:tcW w:w="3167" w:type="dxa"/>
            <w:gridSpan w:val="4"/>
          </w:tcPr>
          <w:p w14:paraId="79D27711" w14:textId="77777777" w:rsidR="00F803CE" w:rsidRPr="00425569" w:rsidRDefault="00F803CE" w:rsidP="004139D4">
            <w:pPr>
              <w:spacing w:before="60" w:after="60"/>
              <w:rPr>
                <w:rFonts w:cs="Arial"/>
                <w:szCs w:val="22"/>
              </w:rPr>
            </w:pPr>
          </w:p>
        </w:tc>
        <w:tc>
          <w:tcPr>
            <w:tcW w:w="1701" w:type="dxa"/>
            <w:shd w:val="clear" w:color="auto" w:fill="F2F2F2" w:themeFill="background1" w:themeFillShade="F2"/>
            <w:vAlign w:val="center"/>
          </w:tcPr>
          <w:p w14:paraId="1A2EBDB7" w14:textId="77777777" w:rsidR="00F803CE" w:rsidRPr="00425569" w:rsidRDefault="00F803CE" w:rsidP="00695C49">
            <w:pPr>
              <w:spacing w:before="60" w:after="60"/>
              <w:rPr>
                <w:rFonts w:cs="Arial"/>
                <w:szCs w:val="22"/>
              </w:rPr>
            </w:pPr>
            <w:r>
              <w:rPr>
                <w:rFonts w:cs="Arial"/>
                <w:szCs w:val="22"/>
              </w:rPr>
              <w:t>Mobile number</w:t>
            </w:r>
          </w:p>
        </w:tc>
        <w:tc>
          <w:tcPr>
            <w:tcW w:w="3549" w:type="dxa"/>
            <w:gridSpan w:val="3"/>
            <w:vAlign w:val="center"/>
          </w:tcPr>
          <w:p w14:paraId="0E30D6BF" w14:textId="77777777" w:rsidR="00F803CE" w:rsidRPr="00425569" w:rsidRDefault="00F803CE" w:rsidP="004139D4">
            <w:pPr>
              <w:spacing w:before="60" w:after="60"/>
              <w:rPr>
                <w:rFonts w:cs="Arial"/>
                <w:szCs w:val="22"/>
              </w:rPr>
            </w:pPr>
          </w:p>
        </w:tc>
      </w:tr>
      <w:tr w:rsidR="00F803CE" w14:paraId="3EB88164" w14:textId="77777777" w:rsidTr="0074481B">
        <w:trPr>
          <w:trHeight w:val="510"/>
        </w:trPr>
        <w:tc>
          <w:tcPr>
            <w:tcW w:w="2250" w:type="dxa"/>
            <w:shd w:val="clear" w:color="auto" w:fill="F2F2F2" w:themeFill="background1" w:themeFillShade="F2"/>
            <w:vAlign w:val="center"/>
          </w:tcPr>
          <w:p w14:paraId="74FA45E4" w14:textId="5D81DEB8" w:rsidR="00F803CE" w:rsidRPr="00855FAF" w:rsidRDefault="00F803CE" w:rsidP="00DA5CCC">
            <w:pPr>
              <w:keepNext/>
              <w:spacing w:before="60" w:after="60"/>
              <w:rPr>
                <w:rFonts w:cs="Arial"/>
                <w:szCs w:val="22"/>
              </w:rPr>
            </w:pPr>
            <w:r>
              <w:rPr>
                <w:rFonts w:cs="Arial"/>
                <w:szCs w:val="22"/>
              </w:rPr>
              <w:t>Email address</w:t>
            </w:r>
          </w:p>
        </w:tc>
        <w:tc>
          <w:tcPr>
            <w:tcW w:w="8417" w:type="dxa"/>
            <w:gridSpan w:val="8"/>
          </w:tcPr>
          <w:p w14:paraId="6BF2050C" w14:textId="77777777" w:rsidR="00F803CE" w:rsidRPr="00425569" w:rsidRDefault="00F803CE" w:rsidP="00DA5CCC">
            <w:pPr>
              <w:keepNext/>
              <w:spacing w:before="60" w:after="60"/>
              <w:rPr>
                <w:rFonts w:cs="Arial"/>
                <w:szCs w:val="22"/>
              </w:rPr>
            </w:pPr>
          </w:p>
        </w:tc>
      </w:tr>
      <w:tr w:rsidR="00F803CE" w14:paraId="1D8A589C" w14:textId="77777777" w:rsidTr="0074481B">
        <w:trPr>
          <w:trHeight w:val="510"/>
        </w:trPr>
        <w:tc>
          <w:tcPr>
            <w:tcW w:w="8961" w:type="dxa"/>
            <w:gridSpan w:val="8"/>
            <w:shd w:val="clear" w:color="auto" w:fill="F2F2F2" w:themeFill="background1" w:themeFillShade="F2"/>
            <w:vAlign w:val="center"/>
          </w:tcPr>
          <w:p w14:paraId="361F3200" w14:textId="19021330" w:rsidR="00F803CE" w:rsidRPr="00FC4C2C" w:rsidRDefault="00F803CE" w:rsidP="00DA5CCC">
            <w:pPr>
              <w:spacing w:before="60" w:after="60"/>
              <w:rPr>
                <w:rFonts w:cs="Arial"/>
                <w:szCs w:val="22"/>
              </w:rPr>
            </w:pPr>
            <w:r>
              <w:rPr>
                <w:rFonts w:cs="Arial"/>
                <w:szCs w:val="22"/>
              </w:rPr>
              <w:t>Are you an Australian citizen</w:t>
            </w:r>
          </w:p>
        </w:tc>
        <w:tc>
          <w:tcPr>
            <w:tcW w:w="1706" w:type="dxa"/>
            <w:vAlign w:val="center"/>
          </w:tcPr>
          <w:p w14:paraId="46935756" w14:textId="7F101D1A" w:rsidR="00F803CE" w:rsidRPr="00FC4C2C" w:rsidRDefault="00F803CE" w:rsidP="00F803CE">
            <w:pPr>
              <w:spacing w:before="60" w:after="60"/>
              <w:jc w:val="center"/>
              <w:rPr>
                <w:rFonts w:cs="Arial"/>
                <w:szCs w:val="22"/>
              </w:rPr>
            </w:pPr>
            <w:r>
              <w:rPr>
                <w:rFonts w:cs="Arial"/>
                <w:szCs w:val="22"/>
              </w:rPr>
              <w:t>Yes / No</w:t>
            </w:r>
          </w:p>
        </w:tc>
      </w:tr>
      <w:tr w:rsidR="00F803CE" w14:paraId="72077356" w14:textId="77777777" w:rsidTr="0074481B">
        <w:trPr>
          <w:trHeight w:val="510"/>
        </w:trPr>
        <w:tc>
          <w:tcPr>
            <w:tcW w:w="4850" w:type="dxa"/>
            <w:gridSpan w:val="4"/>
            <w:shd w:val="clear" w:color="auto" w:fill="F2F2F2" w:themeFill="background1" w:themeFillShade="F2"/>
            <w:vAlign w:val="center"/>
          </w:tcPr>
          <w:p w14:paraId="5B8BF810" w14:textId="7FA6E4DC" w:rsidR="00F803CE" w:rsidRDefault="00F803CE" w:rsidP="00F803CE">
            <w:pPr>
              <w:spacing w:before="60" w:after="60"/>
              <w:rPr>
                <w:rFonts w:cs="Arial"/>
                <w:szCs w:val="22"/>
              </w:rPr>
            </w:pPr>
            <w:r>
              <w:rPr>
                <w:rFonts w:cs="Arial"/>
                <w:szCs w:val="22"/>
              </w:rPr>
              <w:t>If no, how long have you been in Australia</w:t>
            </w:r>
          </w:p>
        </w:tc>
        <w:tc>
          <w:tcPr>
            <w:tcW w:w="5817" w:type="dxa"/>
            <w:gridSpan w:val="5"/>
            <w:vAlign w:val="center"/>
          </w:tcPr>
          <w:p w14:paraId="23B857A7" w14:textId="77777777" w:rsidR="00F803CE" w:rsidRPr="00FC4C2C" w:rsidRDefault="00F803CE" w:rsidP="00F803CE">
            <w:pPr>
              <w:spacing w:before="60" w:after="60"/>
              <w:rPr>
                <w:rFonts w:cs="Arial"/>
                <w:szCs w:val="22"/>
              </w:rPr>
            </w:pPr>
          </w:p>
        </w:tc>
      </w:tr>
      <w:tr w:rsidR="00F65029" w:rsidRPr="00F65029" w14:paraId="0ABFACD1" w14:textId="77777777" w:rsidTr="0074481B">
        <w:trPr>
          <w:trHeight w:val="510"/>
        </w:trPr>
        <w:tc>
          <w:tcPr>
            <w:tcW w:w="10667" w:type="dxa"/>
            <w:gridSpan w:val="9"/>
            <w:shd w:val="clear" w:color="auto" w:fill="D9D9D9" w:themeFill="background1" w:themeFillShade="D9"/>
            <w:vAlign w:val="center"/>
          </w:tcPr>
          <w:p w14:paraId="7EEDFAE9" w14:textId="798AAB55" w:rsidR="00F65029" w:rsidRPr="00F65029" w:rsidRDefault="00AA0328" w:rsidP="004139D4">
            <w:pPr>
              <w:spacing w:before="60" w:after="60"/>
              <w:rPr>
                <w:rFonts w:cs="Arial"/>
                <w:b/>
                <w:bCs/>
                <w:szCs w:val="22"/>
              </w:rPr>
            </w:pPr>
            <w:r>
              <w:br w:type="page"/>
            </w:r>
            <w:r w:rsidR="00F65029" w:rsidRPr="00F65029">
              <w:rPr>
                <w:rFonts w:cs="Arial"/>
                <w:b/>
                <w:bCs/>
                <w:szCs w:val="22"/>
              </w:rPr>
              <w:t>Disclosures</w:t>
            </w:r>
          </w:p>
        </w:tc>
      </w:tr>
      <w:tr w:rsidR="00F803CE" w14:paraId="30765037" w14:textId="77777777" w:rsidTr="0074481B">
        <w:trPr>
          <w:trHeight w:val="510"/>
        </w:trPr>
        <w:tc>
          <w:tcPr>
            <w:tcW w:w="8916" w:type="dxa"/>
            <w:gridSpan w:val="7"/>
            <w:shd w:val="clear" w:color="auto" w:fill="F2F2F2" w:themeFill="background1" w:themeFillShade="F2"/>
          </w:tcPr>
          <w:p w14:paraId="23E00A25" w14:textId="26C8C60C" w:rsidR="00F803CE" w:rsidRPr="00D72B83" w:rsidRDefault="00F803CE" w:rsidP="00D72B83">
            <w:pPr>
              <w:pStyle w:val="ListParagraph"/>
              <w:numPr>
                <w:ilvl w:val="0"/>
                <w:numId w:val="28"/>
              </w:numPr>
              <w:spacing w:before="60" w:after="60"/>
              <w:ind w:left="344" w:hanging="284"/>
              <w:jc w:val="both"/>
              <w:rPr>
                <w:rFonts w:cs="Arial"/>
                <w:szCs w:val="22"/>
              </w:rPr>
            </w:pPr>
            <w:r w:rsidRPr="00D72B83">
              <w:rPr>
                <w:rFonts w:cs="Arial"/>
                <w:szCs w:val="22"/>
              </w:rPr>
              <w:t>Have you ever been arrested, charged, convicted or summon</w:t>
            </w:r>
            <w:r w:rsidR="00353670">
              <w:rPr>
                <w:rFonts w:cs="Arial"/>
                <w:szCs w:val="22"/>
              </w:rPr>
              <w:t>s</w:t>
            </w:r>
            <w:r w:rsidRPr="00D72B83">
              <w:rPr>
                <w:rFonts w:cs="Arial"/>
                <w:szCs w:val="22"/>
              </w:rPr>
              <w:t>ed for an offence (excluding spent convictions)?</w:t>
            </w:r>
          </w:p>
        </w:tc>
        <w:tc>
          <w:tcPr>
            <w:tcW w:w="1751" w:type="dxa"/>
            <w:gridSpan w:val="2"/>
            <w:vAlign w:val="center"/>
          </w:tcPr>
          <w:p w14:paraId="64F1EF4D" w14:textId="77777777" w:rsidR="00F803CE" w:rsidRPr="00FC4C2C" w:rsidRDefault="00F803CE" w:rsidP="00F803CE">
            <w:pPr>
              <w:keepNext/>
              <w:spacing w:before="60" w:after="60"/>
              <w:jc w:val="center"/>
              <w:rPr>
                <w:rFonts w:cs="Arial"/>
                <w:szCs w:val="22"/>
              </w:rPr>
            </w:pPr>
            <w:r>
              <w:rPr>
                <w:rFonts w:cs="Arial"/>
                <w:szCs w:val="22"/>
              </w:rPr>
              <w:t>Yes / No</w:t>
            </w:r>
          </w:p>
        </w:tc>
      </w:tr>
      <w:tr w:rsidR="00F803CE" w14:paraId="7F32D1B7" w14:textId="77777777" w:rsidTr="0074481B">
        <w:trPr>
          <w:trHeight w:val="510"/>
        </w:trPr>
        <w:tc>
          <w:tcPr>
            <w:tcW w:w="10667" w:type="dxa"/>
            <w:gridSpan w:val="9"/>
            <w:shd w:val="clear" w:color="auto" w:fill="F2F2F2" w:themeFill="background1" w:themeFillShade="F2"/>
            <w:vAlign w:val="center"/>
          </w:tcPr>
          <w:p w14:paraId="760A2B7A" w14:textId="3824E3C0" w:rsidR="00F803CE" w:rsidRDefault="00AA0328" w:rsidP="00087D23">
            <w:pPr>
              <w:keepNext/>
              <w:spacing w:before="60" w:after="60"/>
              <w:rPr>
                <w:rFonts w:cs="Arial"/>
                <w:szCs w:val="22"/>
              </w:rPr>
            </w:pPr>
            <w:r>
              <w:rPr>
                <w:rFonts w:cs="Arial"/>
                <w:szCs w:val="22"/>
              </w:rPr>
              <w:tab/>
            </w:r>
            <w:r w:rsidR="00F803CE">
              <w:rPr>
                <w:rFonts w:cs="Arial"/>
                <w:szCs w:val="22"/>
              </w:rPr>
              <w:t>If yes, provide below.</w:t>
            </w:r>
          </w:p>
        </w:tc>
      </w:tr>
      <w:tr w:rsidR="00F65029" w14:paraId="2CFE2EE0" w14:textId="77777777" w:rsidTr="0074481B">
        <w:trPr>
          <w:trHeight w:val="891"/>
        </w:trPr>
        <w:tc>
          <w:tcPr>
            <w:tcW w:w="10667" w:type="dxa"/>
            <w:gridSpan w:val="9"/>
            <w:shd w:val="clear" w:color="auto" w:fill="FFFFFF" w:themeFill="background1"/>
          </w:tcPr>
          <w:p w14:paraId="3439EB21" w14:textId="77777777" w:rsidR="00F65029" w:rsidRDefault="00F65029" w:rsidP="004139D4">
            <w:pPr>
              <w:keepNext/>
              <w:spacing w:before="60" w:after="60"/>
              <w:rPr>
                <w:rFonts w:cs="Arial"/>
                <w:szCs w:val="22"/>
              </w:rPr>
            </w:pPr>
          </w:p>
        </w:tc>
      </w:tr>
      <w:tr w:rsidR="00F803CE" w14:paraId="6ECD0266" w14:textId="77777777" w:rsidTr="0074481B">
        <w:trPr>
          <w:trHeight w:val="510"/>
        </w:trPr>
        <w:tc>
          <w:tcPr>
            <w:tcW w:w="8916" w:type="dxa"/>
            <w:gridSpan w:val="7"/>
            <w:shd w:val="clear" w:color="auto" w:fill="F2F2F2" w:themeFill="background1" w:themeFillShade="F2"/>
            <w:vAlign w:val="center"/>
          </w:tcPr>
          <w:p w14:paraId="45F00F65" w14:textId="3B53BE58" w:rsidR="00F803CE" w:rsidRPr="00D72B83" w:rsidRDefault="00F803CE" w:rsidP="00087D23">
            <w:pPr>
              <w:pStyle w:val="ListParagraph"/>
              <w:numPr>
                <w:ilvl w:val="0"/>
                <w:numId w:val="28"/>
              </w:numPr>
              <w:spacing w:before="60" w:after="60"/>
              <w:ind w:left="344" w:hanging="284"/>
              <w:rPr>
                <w:rFonts w:cs="Arial"/>
                <w:szCs w:val="22"/>
              </w:rPr>
            </w:pPr>
            <w:r w:rsidRPr="00D72B83">
              <w:rPr>
                <w:rFonts w:cs="Arial"/>
                <w:szCs w:val="22"/>
              </w:rPr>
              <w:t>Have you ever been a defendant in a civil lawsuit for breach of duty of care?</w:t>
            </w:r>
          </w:p>
        </w:tc>
        <w:tc>
          <w:tcPr>
            <w:tcW w:w="1751" w:type="dxa"/>
            <w:gridSpan w:val="2"/>
            <w:vAlign w:val="center"/>
          </w:tcPr>
          <w:p w14:paraId="258B5F20" w14:textId="77777777" w:rsidR="00F803CE" w:rsidRPr="00FC4C2C" w:rsidRDefault="00F803CE" w:rsidP="00F803CE">
            <w:pPr>
              <w:keepNext/>
              <w:spacing w:before="60" w:after="60"/>
              <w:jc w:val="center"/>
              <w:rPr>
                <w:rFonts w:cs="Arial"/>
                <w:szCs w:val="22"/>
              </w:rPr>
            </w:pPr>
            <w:r>
              <w:rPr>
                <w:rFonts w:cs="Arial"/>
                <w:szCs w:val="22"/>
              </w:rPr>
              <w:t>Yes / No</w:t>
            </w:r>
          </w:p>
        </w:tc>
      </w:tr>
      <w:tr w:rsidR="00F803CE" w14:paraId="1D3BD69D" w14:textId="77777777" w:rsidTr="0074481B">
        <w:trPr>
          <w:trHeight w:val="510"/>
        </w:trPr>
        <w:tc>
          <w:tcPr>
            <w:tcW w:w="10667" w:type="dxa"/>
            <w:gridSpan w:val="9"/>
            <w:shd w:val="clear" w:color="auto" w:fill="F2F2F2" w:themeFill="background1" w:themeFillShade="F2"/>
            <w:vAlign w:val="center"/>
          </w:tcPr>
          <w:p w14:paraId="72C22615" w14:textId="7A41FBE9" w:rsidR="00F803CE" w:rsidRDefault="00AA0328" w:rsidP="00087D23">
            <w:pPr>
              <w:keepNext/>
              <w:spacing w:before="60" w:after="60"/>
              <w:rPr>
                <w:rFonts w:cs="Arial"/>
                <w:szCs w:val="22"/>
              </w:rPr>
            </w:pPr>
            <w:r>
              <w:rPr>
                <w:rFonts w:cs="Arial"/>
                <w:szCs w:val="22"/>
              </w:rPr>
              <w:tab/>
            </w:r>
            <w:r w:rsidR="00F803CE">
              <w:rPr>
                <w:rFonts w:cs="Arial"/>
                <w:szCs w:val="22"/>
              </w:rPr>
              <w:t>If yes, provide below.</w:t>
            </w:r>
          </w:p>
        </w:tc>
      </w:tr>
      <w:tr w:rsidR="00F65029" w14:paraId="2A09076D" w14:textId="77777777" w:rsidTr="0074481B">
        <w:trPr>
          <w:trHeight w:val="891"/>
        </w:trPr>
        <w:tc>
          <w:tcPr>
            <w:tcW w:w="10667" w:type="dxa"/>
            <w:gridSpan w:val="9"/>
            <w:shd w:val="clear" w:color="auto" w:fill="FFFFFF" w:themeFill="background1"/>
          </w:tcPr>
          <w:p w14:paraId="2E5911B5" w14:textId="77777777" w:rsidR="00F65029" w:rsidRDefault="00F65029" w:rsidP="004139D4">
            <w:pPr>
              <w:keepNext/>
              <w:spacing w:before="60" w:after="60"/>
              <w:rPr>
                <w:rFonts w:cs="Arial"/>
                <w:szCs w:val="22"/>
              </w:rPr>
            </w:pPr>
          </w:p>
        </w:tc>
      </w:tr>
      <w:tr w:rsidR="00F803CE" w14:paraId="16EC5CB7" w14:textId="77777777" w:rsidTr="0074481B">
        <w:trPr>
          <w:trHeight w:val="510"/>
        </w:trPr>
        <w:tc>
          <w:tcPr>
            <w:tcW w:w="8916" w:type="dxa"/>
            <w:gridSpan w:val="7"/>
            <w:shd w:val="clear" w:color="auto" w:fill="F2F2F2" w:themeFill="background1" w:themeFillShade="F2"/>
          </w:tcPr>
          <w:p w14:paraId="46CF171B" w14:textId="5BF4C9BC" w:rsidR="00F803CE" w:rsidRPr="00D72B83" w:rsidRDefault="00F803CE" w:rsidP="00D72B83">
            <w:pPr>
              <w:pStyle w:val="ListParagraph"/>
              <w:numPr>
                <w:ilvl w:val="0"/>
                <w:numId w:val="28"/>
              </w:numPr>
              <w:spacing w:before="60" w:after="60"/>
              <w:ind w:left="344" w:hanging="284"/>
              <w:jc w:val="both"/>
              <w:rPr>
                <w:rFonts w:cs="Arial"/>
                <w:szCs w:val="22"/>
              </w:rPr>
            </w:pPr>
            <w:r w:rsidRPr="00D72B83">
              <w:rPr>
                <w:rFonts w:cs="Arial"/>
                <w:szCs w:val="22"/>
              </w:rPr>
              <w:t>Have you ever been the subject of any action pursuant to the provisions of bankruptcy legislation?</w:t>
            </w:r>
          </w:p>
        </w:tc>
        <w:tc>
          <w:tcPr>
            <w:tcW w:w="1751" w:type="dxa"/>
            <w:gridSpan w:val="2"/>
            <w:vAlign w:val="center"/>
          </w:tcPr>
          <w:p w14:paraId="11B63A6F" w14:textId="77777777" w:rsidR="00F803CE" w:rsidRPr="00FC4C2C" w:rsidRDefault="00F803CE" w:rsidP="00F803CE">
            <w:pPr>
              <w:keepNext/>
              <w:spacing w:before="60" w:after="60"/>
              <w:jc w:val="center"/>
              <w:rPr>
                <w:rFonts w:cs="Arial"/>
                <w:szCs w:val="22"/>
              </w:rPr>
            </w:pPr>
            <w:r>
              <w:rPr>
                <w:rFonts w:cs="Arial"/>
                <w:szCs w:val="22"/>
              </w:rPr>
              <w:t>Yes / No</w:t>
            </w:r>
          </w:p>
        </w:tc>
      </w:tr>
      <w:tr w:rsidR="00F803CE" w14:paraId="64C548E3" w14:textId="77777777" w:rsidTr="0074481B">
        <w:trPr>
          <w:trHeight w:val="510"/>
        </w:trPr>
        <w:tc>
          <w:tcPr>
            <w:tcW w:w="10667" w:type="dxa"/>
            <w:gridSpan w:val="9"/>
            <w:shd w:val="clear" w:color="auto" w:fill="F2F2F2" w:themeFill="background1" w:themeFillShade="F2"/>
            <w:vAlign w:val="center"/>
          </w:tcPr>
          <w:p w14:paraId="1B6AA193" w14:textId="506A1E91" w:rsidR="00F803CE" w:rsidRDefault="00AA0328" w:rsidP="00087D23">
            <w:pPr>
              <w:keepNext/>
              <w:spacing w:before="60" w:after="60"/>
              <w:rPr>
                <w:rFonts w:cs="Arial"/>
                <w:szCs w:val="22"/>
              </w:rPr>
            </w:pPr>
            <w:r>
              <w:rPr>
                <w:rFonts w:cs="Arial"/>
                <w:szCs w:val="22"/>
              </w:rPr>
              <w:lastRenderedPageBreak/>
              <w:tab/>
            </w:r>
            <w:r w:rsidR="00F803CE">
              <w:rPr>
                <w:rFonts w:cs="Arial"/>
                <w:szCs w:val="22"/>
              </w:rPr>
              <w:t>If yes, provide below.</w:t>
            </w:r>
          </w:p>
        </w:tc>
      </w:tr>
      <w:tr w:rsidR="00F65029" w14:paraId="297DFFB4" w14:textId="77777777" w:rsidTr="0074481B">
        <w:trPr>
          <w:trHeight w:val="891"/>
        </w:trPr>
        <w:tc>
          <w:tcPr>
            <w:tcW w:w="10667" w:type="dxa"/>
            <w:gridSpan w:val="9"/>
            <w:shd w:val="clear" w:color="auto" w:fill="FFFFFF" w:themeFill="background1"/>
          </w:tcPr>
          <w:p w14:paraId="376E9CB1" w14:textId="77777777" w:rsidR="00F65029" w:rsidRDefault="00F65029" w:rsidP="004139D4">
            <w:pPr>
              <w:keepNext/>
              <w:spacing w:before="60" w:after="60"/>
              <w:rPr>
                <w:rFonts w:cs="Arial"/>
                <w:szCs w:val="22"/>
              </w:rPr>
            </w:pPr>
          </w:p>
        </w:tc>
      </w:tr>
      <w:tr w:rsidR="00F803CE" w14:paraId="05CCFBAF" w14:textId="77777777" w:rsidTr="0074481B">
        <w:trPr>
          <w:trHeight w:val="510"/>
        </w:trPr>
        <w:tc>
          <w:tcPr>
            <w:tcW w:w="8916" w:type="dxa"/>
            <w:gridSpan w:val="7"/>
            <w:shd w:val="clear" w:color="auto" w:fill="F2F2F2" w:themeFill="background1" w:themeFillShade="F2"/>
          </w:tcPr>
          <w:p w14:paraId="71A9EBA2" w14:textId="0263892A" w:rsidR="00F803CE" w:rsidRPr="00D72B83" w:rsidRDefault="00F803CE" w:rsidP="00D72B83">
            <w:pPr>
              <w:pStyle w:val="ListParagraph"/>
              <w:numPr>
                <w:ilvl w:val="0"/>
                <w:numId w:val="28"/>
              </w:numPr>
              <w:spacing w:before="60" w:after="60"/>
              <w:ind w:left="344" w:hanging="284"/>
              <w:jc w:val="both"/>
              <w:rPr>
                <w:rFonts w:cs="Arial"/>
                <w:szCs w:val="22"/>
              </w:rPr>
            </w:pPr>
            <w:r w:rsidRPr="00D72B83">
              <w:rPr>
                <w:rFonts w:cs="Arial"/>
                <w:szCs w:val="22"/>
              </w:rPr>
              <w:t xml:space="preserve">Are you associated with any other liquor licences? For example, as a silent partner or event manager. </w:t>
            </w:r>
          </w:p>
        </w:tc>
        <w:tc>
          <w:tcPr>
            <w:tcW w:w="1751" w:type="dxa"/>
            <w:gridSpan w:val="2"/>
            <w:vAlign w:val="center"/>
          </w:tcPr>
          <w:p w14:paraId="1EC1A468" w14:textId="77777777" w:rsidR="00F803CE" w:rsidRPr="00FC4C2C" w:rsidRDefault="00F803CE" w:rsidP="00F803CE">
            <w:pPr>
              <w:keepNext/>
              <w:spacing w:before="60" w:after="60"/>
              <w:jc w:val="center"/>
              <w:rPr>
                <w:rFonts w:cs="Arial"/>
                <w:szCs w:val="22"/>
              </w:rPr>
            </w:pPr>
            <w:r>
              <w:rPr>
                <w:rFonts w:cs="Arial"/>
                <w:szCs w:val="22"/>
              </w:rPr>
              <w:t>Yes / No</w:t>
            </w:r>
          </w:p>
        </w:tc>
      </w:tr>
      <w:tr w:rsidR="00F803CE" w14:paraId="24116D3A" w14:textId="77777777" w:rsidTr="0074481B">
        <w:trPr>
          <w:trHeight w:val="510"/>
        </w:trPr>
        <w:tc>
          <w:tcPr>
            <w:tcW w:w="10667" w:type="dxa"/>
            <w:gridSpan w:val="9"/>
            <w:shd w:val="clear" w:color="auto" w:fill="F2F2F2" w:themeFill="background1" w:themeFillShade="F2"/>
            <w:vAlign w:val="center"/>
          </w:tcPr>
          <w:p w14:paraId="68CD3905" w14:textId="12238382" w:rsidR="00F803CE" w:rsidRDefault="00AA0328" w:rsidP="00087D23">
            <w:pPr>
              <w:spacing w:before="60" w:after="60"/>
              <w:rPr>
                <w:rFonts w:cs="Arial"/>
                <w:szCs w:val="22"/>
              </w:rPr>
            </w:pPr>
            <w:r>
              <w:rPr>
                <w:rFonts w:cs="Arial"/>
                <w:szCs w:val="22"/>
              </w:rPr>
              <w:tab/>
            </w:r>
            <w:r w:rsidR="00F803CE">
              <w:rPr>
                <w:rFonts w:cs="Arial"/>
                <w:szCs w:val="22"/>
              </w:rPr>
              <w:t>If yes, provide these licence numbers below.</w:t>
            </w:r>
          </w:p>
        </w:tc>
      </w:tr>
      <w:tr w:rsidR="00F65029" w14:paraId="39F5FF4A" w14:textId="77777777" w:rsidTr="0074481B">
        <w:trPr>
          <w:trHeight w:val="891"/>
        </w:trPr>
        <w:tc>
          <w:tcPr>
            <w:tcW w:w="10667" w:type="dxa"/>
            <w:gridSpan w:val="9"/>
            <w:shd w:val="clear" w:color="auto" w:fill="FFFFFF" w:themeFill="background1"/>
          </w:tcPr>
          <w:p w14:paraId="61C76837" w14:textId="77777777" w:rsidR="00F65029" w:rsidRDefault="00F65029" w:rsidP="00F65029">
            <w:pPr>
              <w:spacing w:before="60" w:after="60"/>
              <w:rPr>
                <w:rFonts w:cs="Arial"/>
                <w:szCs w:val="22"/>
              </w:rPr>
            </w:pPr>
          </w:p>
        </w:tc>
      </w:tr>
      <w:tr w:rsidR="00F803CE" w14:paraId="03686E39" w14:textId="77777777" w:rsidTr="0074481B">
        <w:trPr>
          <w:trHeight w:val="204"/>
        </w:trPr>
        <w:tc>
          <w:tcPr>
            <w:tcW w:w="10667" w:type="dxa"/>
            <w:gridSpan w:val="9"/>
            <w:shd w:val="clear" w:color="auto" w:fill="343741" w:themeFill="text1"/>
            <w:vAlign w:val="center"/>
          </w:tcPr>
          <w:p w14:paraId="4DCB181A" w14:textId="66CB1785" w:rsidR="00F803CE" w:rsidRPr="00225D9B" w:rsidRDefault="00F803CE" w:rsidP="00F803CE">
            <w:pPr>
              <w:keepNext/>
              <w:spacing w:before="60" w:after="60"/>
              <w:rPr>
                <w:rFonts w:cs="Arial"/>
                <w:b/>
              </w:rPr>
            </w:pPr>
            <w:r>
              <w:rPr>
                <w:rFonts w:cs="Arial"/>
                <w:b/>
              </w:rPr>
              <w:t xml:space="preserve">Section 4 – Executive officer details </w:t>
            </w:r>
          </w:p>
        </w:tc>
      </w:tr>
      <w:tr w:rsidR="00F803CE" w14:paraId="50F431F2" w14:textId="77777777" w:rsidTr="0074481B">
        <w:trPr>
          <w:trHeight w:val="1102"/>
        </w:trPr>
        <w:tc>
          <w:tcPr>
            <w:tcW w:w="10667" w:type="dxa"/>
            <w:gridSpan w:val="9"/>
            <w:shd w:val="clear" w:color="auto" w:fill="F2F2F2" w:themeFill="background1" w:themeFillShade="F2"/>
            <w:vAlign w:val="center"/>
          </w:tcPr>
          <w:p w14:paraId="7CD6A13A" w14:textId="73BEA011" w:rsidR="00F803CE" w:rsidRPr="000841DA" w:rsidRDefault="00F803CE" w:rsidP="00087D23">
            <w:pPr>
              <w:spacing w:before="60" w:after="60"/>
              <w:rPr>
                <w:rFonts w:cs="Arial"/>
                <w:szCs w:val="22"/>
              </w:rPr>
            </w:pPr>
            <w:r w:rsidRPr="009A0F3F">
              <w:rPr>
                <w:rFonts w:cs="Arial"/>
                <w:szCs w:val="22"/>
              </w:rPr>
              <w:t>If your business is a firm or company, anyone with more than a 15% share/voting power in the entity who is not the applicant or nominee/s. If you have more than one, attach their information on an additional document.</w:t>
            </w:r>
          </w:p>
        </w:tc>
      </w:tr>
      <w:tr w:rsidR="00F803CE" w14:paraId="207FDD49" w14:textId="77777777" w:rsidTr="0074481B">
        <w:trPr>
          <w:trHeight w:val="510"/>
        </w:trPr>
        <w:tc>
          <w:tcPr>
            <w:tcW w:w="2250" w:type="dxa"/>
            <w:shd w:val="clear" w:color="auto" w:fill="F2F2F2" w:themeFill="background1" w:themeFillShade="F2"/>
            <w:vAlign w:val="center"/>
          </w:tcPr>
          <w:p w14:paraId="7ED3BB9F" w14:textId="40C25418" w:rsidR="00F803CE" w:rsidRDefault="00F803CE" w:rsidP="00F803CE">
            <w:pPr>
              <w:keepNext/>
              <w:spacing w:before="60" w:after="60"/>
              <w:rPr>
                <w:rFonts w:cs="Arial"/>
                <w:szCs w:val="22"/>
              </w:rPr>
            </w:pPr>
            <w:r>
              <w:rPr>
                <w:rFonts w:cs="Arial"/>
                <w:szCs w:val="22"/>
              </w:rPr>
              <w:t>Given name</w:t>
            </w:r>
          </w:p>
        </w:tc>
        <w:tc>
          <w:tcPr>
            <w:tcW w:w="8417" w:type="dxa"/>
            <w:gridSpan w:val="8"/>
            <w:vAlign w:val="center"/>
          </w:tcPr>
          <w:p w14:paraId="59A16A82" w14:textId="77777777" w:rsidR="00F803CE" w:rsidRPr="00425569" w:rsidRDefault="00F803CE" w:rsidP="00F803CE">
            <w:pPr>
              <w:keepNext/>
              <w:spacing w:before="60" w:after="60"/>
              <w:rPr>
                <w:rFonts w:cs="Arial"/>
                <w:szCs w:val="22"/>
              </w:rPr>
            </w:pPr>
          </w:p>
        </w:tc>
      </w:tr>
      <w:tr w:rsidR="00F803CE" w14:paraId="2AD85547" w14:textId="77777777" w:rsidTr="0074481B">
        <w:trPr>
          <w:trHeight w:val="510"/>
        </w:trPr>
        <w:tc>
          <w:tcPr>
            <w:tcW w:w="2250" w:type="dxa"/>
            <w:shd w:val="clear" w:color="auto" w:fill="F2F2F2" w:themeFill="background1" w:themeFillShade="F2"/>
            <w:vAlign w:val="center"/>
          </w:tcPr>
          <w:p w14:paraId="48FAE062" w14:textId="4C24CCA2" w:rsidR="00F803CE" w:rsidRDefault="00F803CE" w:rsidP="00F803CE">
            <w:pPr>
              <w:keepNext/>
              <w:spacing w:before="60" w:after="60"/>
              <w:rPr>
                <w:rFonts w:cs="Arial"/>
                <w:szCs w:val="22"/>
              </w:rPr>
            </w:pPr>
            <w:r>
              <w:rPr>
                <w:rFonts w:cs="Arial"/>
                <w:szCs w:val="22"/>
              </w:rPr>
              <w:t>Surname</w:t>
            </w:r>
          </w:p>
        </w:tc>
        <w:tc>
          <w:tcPr>
            <w:tcW w:w="8417" w:type="dxa"/>
            <w:gridSpan w:val="8"/>
          </w:tcPr>
          <w:p w14:paraId="79E39502" w14:textId="77777777" w:rsidR="00F803CE" w:rsidRPr="00425569" w:rsidRDefault="00F803CE" w:rsidP="00F803CE">
            <w:pPr>
              <w:keepNext/>
              <w:spacing w:before="60" w:after="60"/>
              <w:rPr>
                <w:rFonts w:cs="Arial"/>
                <w:szCs w:val="22"/>
              </w:rPr>
            </w:pPr>
          </w:p>
        </w:tc>
      </w:tr>
      <w:tr w:rsidR="00F803CE" w:rsidRPr="00425569" w14:paraId="78D72FF2" w14:textId="77777777" w:rsidTr="0074481B">
        <w:trPr>
          <w:trHeight w:val="510"/>
        </w:trPr>
        <w:tc>
          <w:tcPr>
            <w:tcW w:w="2250" w:type="dxa"/>
            <w:shd w:val="clear" w:color="auto" w:fill="F2F2F2" w:themeFill="background1" w:themeFillShade="F2"/>
            <w:vAlign w:val="center"/>
          </w:tcPr>
          <w:p w14:paraId="54E669E0" w14:textId="77777777" w:rsidR="00F803CE" w:rsidRDefault="00F803CE" w:rsidP="004139D4">
            <w:pPr>
              <w:keepNext/>
              <w:spacing w:before="60" w:after="60"/>
              <w:rPr>
                <w:rFonts w:cs="Arial"/>
                <w:szCs w:val="22"/>
              </w:rPr>
            </w:pPr>
            <w:r>
              <w:rPr>
                <w:rFonts w:cs="Arial"/>
                <w:szCs w:val="22"/>
              </w:rPr>
              <w:t>Date of birth</w:t>
            </w:r>
          </w:p>
        </w:tc>
        <w:tc>
          <w:tcPr>
            <w:tcW w:w="8417" w:type="dxa"/>
            <w:gridSpan w:val="8"/>
            <w:vAlign w:val="center"/>
          </w:tcPr>
          <w:p w14:paraId="267886C6" w14:textId="77777777" w:rsidR="00F803CE" w:rsidRPr="00425569" w:rsidRDefault="00F803CE" w:rsidP="004139D4">
            <w:pPr>
              <w:keepNext/>
              <w:spacing w:before="60" w:after="60"/>
              <w:rPr>
                <w:rFonts w:cs="Arial"/>
                <w:szCs w:val="22"/>
              </w:rPr>
            </w:pPr>
          </w:p>
        </w:tc>
      </w:tr>
      <w:tr w:rsidR="00F803CE" w:rsidRPr="00425569" w14:paraId="6BD4E517" w14:textId="77777777" w:rsidTr="0074481B">
        <w:trPr>
          <w:trHeight w:val="510"/>
        </w:trPr>
        <w:tc>
          <w:tcPr>
            <w:tcW w:w="2250" w:type="dxa"/>
            <w:shd w:val="clear" w:color="auto" w:fill="F2F2F2" w:themeFill="background1" w:themeFillShade="F2"/>
            <w:vAlign w:val="center"/>
          </w:tcPr>
          <w:p w14:paraId="5449876A" w14:textId="77777777" w:rsidR="00F803CE" w:rsidRDefault="00F803CE" w:rsidP="004139D4">
            <w:pPr>
              <w:keepNext/>
              <w:spacing w:before="60" w:after="60"/>
              <w:rPr>
                <w:rFonts w:cs="Arial"/>
                <w:szCs w:val="22"/>
              </w:rPr>
            </w:pPr>
            <w:r>
              <w:rPr>
                <w:rFonts w:cs="Arial"/>
                <w:szCs w:val="22"/>
              </w:rPr>
              <w:t>Job title</w:t>
            </w:r>
          </w:p>
        </w:tc>
        <w:tc>
          <w:tcPr>
            <w:tcW w:w="8417" w:type="dxa"/>
            <w:gridSpan w:val="8"/>
            <w:vAlign w:val="center"/>
          </w:tcPr>
          <w:p w14:paraId="23DCE1F3" w14:textId="77777777" w:rsidR="00F803CE" w:rsidRPr="00425569" w:rsidRDefault="00F803CE" w:rsidP="004139D4">
            <w:pPr>
              <w:keepNext/>
              <w:spacing w:before="60" w:after="60"/>
              <w:rPr>
                <w:rFonts w:cs="Arial"/>
                <w:szCs w:val="22"/>
              </w:rPr>
            </w:pPr>
          </w:p>
        </w:tc>
      </w:tr>
      <w:tr w:rsidR="00F803CE" w:rsidRPr="00425569" w14:paraId="12010C0E" w14:textId="77777777" w:rsidTr="0074481B">
        <w:trPr>
          <w:trHeight w:val="510"/>
        </w:trPr>
        <w:tc>
          <w:tcPr>
            <w:tcW w:w="2250" w:type="dxa"/>
            <w:shd w:val="clear" w:color="auto" w:fill="F2F2F2" w:themeFill="background1" w:themeFillShade="F2"/>
            <w:vAlign w:val="center"/>
          </w:tcPr>
          <w:p w14:paraId="725744D5" w14:textId="77777777" w:rsidR="00F803CE" w:rsidRDefault="00F803CE" w:rsidP="004139D4">
            <w:pPr>
              <w:keepNext/>
              <w:spacing w:before="60" w:after="60"/>
              <w:rPr>
                <w:rFonts w:cs="Arial"/>
                <w:szCs w:val="22"/>
              </w:rPr>
            </w:pPr>
            <w:r>
              <w:rPr>
                <w:rFonts w:cs="Arial"/>
                <w:szCs w:val="22"/>
              </w:rPr>
              <w:t>Residential address</w:t>
            </w:r>
          </w:p>
        </w:tc>
        <w:tc>
          <w:tcPr>
            <w:tcW w:w="8417" w:type="dxa"/>
            <w:gridSpan w:val="8"/>
            <w:vAlign w:val="center"/>
          </w:tcPr>
          <w:p w14:paraId="18F88B34" w14:textId="77777777" w:rsidR="00F803CE" w:rsidRPr="00425569" w:rsidRDefault="00F803CE" w:rsidP="004139D4">
            <w:pPr>
              <w:keepNext/>
              <w:spacing w:before="60" w:after="60"/>
              <w:rPr>
                <w:rFonts w:cs="Arial"/>
                <w:szCs w:val="22"/>
              </w:rPr>
            </w:pPr>
          </w:p>
        </w:tc>
      </w:tr>
      <w:tr w:rsidR="00F803CE" w:rsidRPr="00425569" w14:paraId="390B062E" w14:textId="77777777" w:rsidTr="0074481B">
        <w:trPr>
          <w:trHeight w:val="510"/>
        </w:trPr>
        <w:tc>
          <w:tcPr>
            <w:tcW w:w="2866" w:type="dxa"/>
            <w:gridSpan w:val="2"/>
            <w:shd w:val="clear" w:color="auto" w:fill="F2F2F2" w:themeFill="background1" w:themeFillShade="F2"/>
            <w:vAlign w:val="center"/>
          </w:tcPr>
          <w:p w14:paraId="4D383779" w14:textId="77777777" w:rsidR="00F803CE" w:rsidRDefault="00F803CE" w:rsidP="004139D4">
            <w:pPr>
              <w:keepNext/>
              <w:spacing w:before="60" w:after="60"/>
              <w:rPr>
                <w:rFonts w:cs="Arial"/>
                <w:szCs w:val="22"/>
              </w:rPr>
            </w:pPr>
            <w:r>
              <w:rPr>
                <w:rFonts w:cs="Arial"/>
                <w:szCs w:val="22"/>
              </w:rPr>
              <w:t>Postal address (if different)</w:t>
            </w:r>
          </w:p>
        </w:tc>
        <w:tc>
          <w:tcPr>
            <w:tcW w:w="7801" w:type="dxa"/>
            <w:gridSpan w:val="7"/>
            <w:vAlign w:val="center"/>
          </w:tcPr>
          <w:p w14:paraId="00B4F441" w14:textId="77777777" w:rsidR="00F803CE" w:rsidRPr="00425569" w:rsidRDefault="00F803CE" w:rsidP="004139D4">
            <w:pPr>
              <w:keepNext/>
              <w:spacing w:before="60" w:after="60"/>
              <w:rPr>
                <w:rFonts w:cs="Arial"/>
                <w:szCs w:val="22"/>
              </w:rPr>
            </w:pPr>
          </w:p>
        </w:tc>
      </w:tr>
      <w:tr w:rsidR="00F803CE" w:rsidRPr="00425569" w14:paraId="550490EC" w14:textId="77777777" w:rsidTr="0074481B">
        <w:trPr>
          <w:trHeight w:val="510"/>
        </w:trPr>
        <w:tc>
          <w:tcPr>
            <w:tcW w:w="2250" w:type="dxa"/>
            <w:shd w:val="clear" w:color="auto" w:fill="F2F2F2" w:themeFill="background1" w:themeFillShade="F2"/>
            <w:vAlign w:val="center"/>
          </w:tcPr>
          <w:p w14:paraId="61886B7B" w14:textId="77777777" w:rsidR="00F803CE" w:rsidRDefault="00F803CE" w:rsidP="004139D4">
            <w:pPr>
              <w:spacing w:before="60" w:after="60"/>
              <w:rPr>
                <w:rFonts w:cs="Arial"/>
                <w:szCs w:val="22"/>
              </w:rPr>
            </w:pPr>
            <w:r w:rsidRPr="00855FAF">
              <w:rPr>
                <w:rFonts w:cs="Arial"/>
                <w:szCs w:val="22"/>
              </w:rPr>
              <w:t xml:space="preserve">Phone </w:t>
            </w:r>
          </w:p>
        </w:tc>
        <w:tc>
          <w:tcPr>
            <w:tcW w:w="3167" w:type="dxa"/>
            <w:gridSpan w:val="4"/>
          </w:tcPr>
          <w:p w14:paraId="49904AE3" w14:textId="77777777" w:rsidR="00F803CE" w:rsidRPr="00425569" w:rsidRDefault="00F803CE" w:rsidP="004139D4">
            <w:pPr>
              <w:spacing w:before="60" w:after="60"/>
              <w:rPr>
                <w:rFonts w:cs="Arial"/>
                <w:szCs w:val="22"/>
              </w:rPr>
            </w:pPr>
          </w:p>
        </w:tc>
        <w:tc>
          <w:tcPr>
            <w:tcW w:w="1701" w:type="dxa"/>
            <w:shd w:val="clear" w:color="auto" w:fill="F2F2F2" w:themeFill="background1" w:themeFillShade="F2"/>
            <w:vAlign w:val="center"/>
          </w:tcPr>
          <w:p w14:paraId="3F95D44F" w14:textId="77777777" w:rsidR="00F803CE" w:rsidRPr="00425569" w:rsidRDefault="00F803CE" w:rsidP="00695C49">
            <w:pPr>
              <w:spacing w:before="60" w:after="60"/>
              <w:rPr>
                <w:rFonts w:cs="Arial"/>
                <w:szCs w:val="22"/>
              </w:rPr>
            </w:pPr>
            <w:r>
              <w:rPr>
                <w:rFonts w:cs="Arial"/>
                <w:szCs w:val="22"/>
              </w:rPr>
              <w:t>Mobile number</w:t>
            </w:r>
          </w:p>
        </w:tc>
        <w:tc>
          <w:tcPr>
            <w:tcW w:w="3549" w:type="dxa"/>
            <w:gridSpan w:val="3"/>
            <w:vAlign w:val="center"/>
          </w:tcPr>
          <w:p w14:paraId="71FEBF7A" w14:textId="77777777" w:rsidR="00F803CE" w:rsidRPr="00425569" w:rsidRDefault="00F803CE" w:rsidP="004139D4">
            <w:pPr>
              <w:spacing w:before="60" w:after="60"/>
              <w:rPr>
                <w:rFonts w:cs="Arial"/>
                <w:szCs w:val="22"/>
              </w:rPr>
            </w:pPr>
          </w:p>
        </w:tc>
      </w:tr>
      <w:tr w:rsidR="00F803CE" w:rsidRPr="00425569" w14:paraId="39E40D3C" w14:textId="77777777" w:rsidTr="0074481B">
        <w:trPr>
          <w:trHeight w:val="510"/>
        </w:trPr>
        <w:tc>
          <w:tcPr>
            <w:tcW w:w="2250" w:type="dxa"/>
            <w:shd w:val="clear" w:color="auto" w:fill="F2F2F2" w:themeFill="background1" w:themeFillShade="F2"/>
            <w:vAlign w:val="center"/>
          </w:tcPr>
          <w:p w14:paraId="2B389344" w14:textId="77777777" w:rsidR="00F803CE" w:rsidRPr="00855FAF" w:rsidRDefault="00F803CE" w:rsidP="004139D4">
            <w:pPr>
              <w:keepNext/>
              <w:spacing w:before="60" w:after="60"/>
              <w:rPr>
                <w:rFonts w:cs="Arial"/>
                <w:szCs w:val="22"/>
              </w:rPr>
            </w:pPr>
            <w:r>
              <w:rPr>
                <w:rFonts w:cs="Arial"/>
                <w:szCs w:val="22"/>
              </w:rPr>
              <w:t>Email address</w:t>
            </w:r>
          </w:p>
        </w:tc>
        <w:tc>
          <w:tcPr>
            <w:tcW w:w="8417" w:type="dxa"/>
            <w:gridSpan w:val="8"/>
          </w:tcPr>
          <w:p w14:paraId="34764FE6" w14:textId="77777777" w:rsidR="00F803CE" w:rsidRPr="00425569" w:rsidRDefault="00F803CE" w:rsidP="004139D4">
            <w:pPr>
              <w:keepNext/>
              <w:spacing w:before="60" w:after="60"/>
              <w:rPr>
                <w:rFonts w:cs="Arial"/>
                <w:szCs w:val="22"/>
              </w:rPr>
            </w:pPr>
          </w:p>
        </w:tc>
      </w:tr>
      <w:tr w:rsidR="00F803CE" w:rsidRPr="00FC4C2C" w14:paraId="7B7C3192" w14:textId="77777777" w:rsidTr="0074481B">
        <w:trPr>
          <w:trHeight w:val="510"/>
        </w:trPr>
        <w:tc>
          <w:tcPr>
            <w:tcW w:w="8961" w:type="dxa"/>
            <w:gridSpan w:val="8"/>
            <w:shd w:val="clear" w:color="auto" w:fill="F2F2F2" w:themeFill="background1" w:themeFillShade="F2"/>
            <w:vAlign w:val="center"/>
          </w:tcPr>
          <w:p w14:paraId="7CDC9919" w14:textId="77777777" w:rsidR="00F803CE" w:rsidRPr="00FC4C2C" w:rsidRDefault="00F803CE" w:rsidP="004139D4">
            <w:pPr>
              <w:spacing w:before="60" w:after="60"/>
              <w:rPr>
                <w:rFonts w:cs="Arial"/>
                <w:szCs w:val="22"/>
              </w:rPr>
            </w:pPr>
            <w:r>
              <w:rPr>
                <w:rFonts w:cs="Arial"/>
                <w:szCs w:val="22"/>
              </w:rPr>
              <w:t>Are you an Australian citizen</w:t>
            </w:r>
          </w:p>
        </w:tc>
        <w:tc>
          <w:tcPr>
            <w:tcW w:w="1706" w:type="dxa"/>
            <w:vAlign w:val="center"/>
          </w:tcPr>
          <w:p w14:paraId="35EA6046" w14:textId="77777777" w:rsidR="00F803CE" w:rsidRPr="00FC4C2C" w:rsidRDefault="00F803CE" w:rsidP="004139D4">
            <w:pPr>
              <w:spacing w:before="60" w:after="60"/>
              <w:jc w:val="center"/>
              <w:rPr>
                <w:rFonts w:cs="Arial"/>
                <w:szCs w:val="22"/>
              </w:rPr>
            </w:pPr>
            <w:r>
              <w:rPr>
                <w:rFonts w:cs="Arial"/>
                <w:szCs w:val="22"/>
              </w:rPr>
              <w:t>Yes / No</w:t>
            </w:r>
          </w:p>
        </w:tc>
      </w:tr>
      <w:tr w:rsidR="00F803CE" w:rsidRPr="00FC4C2C" w14:paraId="1A052848" w14:textId="77777777" w:rsidTr="0074481B">
        <w:trPr>
          <w:trHeight w:val="510"/>
        </w:trPr>
        <w:tc>
          <w:tcPr>
            <w:tcW w:w="4850" w:type="dxa"/>
            <w:gridSpan w:val="4"/>
            <w:shd w:val="clear" w:color="auto" w:fill="F2F2F2" w:themeFill="background1" w:themeFillShade="F2"/>
            <w:vAlign w:val="center"/>
          </w:tcPr>
          <w:p w14:paraId="6686AD91" w14:textId="77777777" w:rsidR="00F803CE" w:rsidRDefault="00F803CE" w:rsidP="004139D4">
            <w:pPr>
              <w:spacing w:before="60" w:after="60"/>
              <w:rPr>
                <w:rFonts w:cs="Arial"/>
                <w:szCs w:val="22"/>
              </w:rPr>
            </w:pPr>
            <w:r>
              <w:rPr>
                <w:rFonts w:cs="Arial"/>
                <w:szCs w:val="22"/>
              </w:rPr>
              <w:t>If no, how long have you been in Australia</w:t>
            </w:r>
          </w:p>
        </w:tc>
        <w:tc>
          <w:tcPr>
            <w:tcW w:w="5817" w:type="dxa"/>
            <w:gridSpan w:val="5"/>
            <w:vAlign w:val="center"/>
          </w:tcPr>
          <w:p w14:paraId="57BD7382" w14:textId="77777777" w:rsidR="00F803CE" w:rsidRPr="00FC4C2C" w:rsidRDefault="00F803CE" w:rsidP="004139D4">
            <w:pPr>
              <w:spacing w:before="60" w:after="60"/>
              <w:rPr>
                <w:rFonts w:cs="Arial"/>
                <w:szCs w:val="22"/>
              </w:rPr>
            </w:pPr>
          </w:p>
        </w:tc>
      </w:tr>
      <w:tr w:rsidR="00F65029" w:rsidRPr="00F65029" w14:paraId="6D2A12FC" w14:textId="77777777" w:rsidTr="0074481B">
        <w:trPr>
          <w:trHeight w:val="204"/>
        </w:trPr>
        <w:tc>
          <w:tcPr>
            <w:tcW w:w="10667" w:type="dxa"/>
            <w:gridSpan w:val="9"/>
            <w:shd w:val="clear" w:color="auto" w:fill="D9D9D9" w:themeFill="background1" w:themeFillShade="D9"/>
            <w:vAlign w:val="center"/>
          </w:tcPr>
          <w:p w14:paraId="2080181F" w14:textId="3926F848" w:rsidR="00F65029" w:rsidRPr="00F65029" w:rsidRDefault="00AA0328" w:rsidP="004139D4">
            <w:pPr>
              <w:spacing w:before="60" w:after="60"/>
              <w:rPr>
                <w:rFonts w:cs="Arial"/>
                <w:b/>
                <w:bCs/>
                <w:szCs w:val="22"/>
              </w:rPr>
            </w:pPr>
            <w:r>
              <w:br w:type="page"/>
            </w:r>
            <w:r w:rsidR="00F65029" w:rsidRPr="00F65029">
              <w:rPr>
                <w:rFonts w:cs="Arial"/>
                <w:b/>
                <w:bCs/>
                <w:szCs w:val="22"/>
              </w:rPr>
              <w:t>Disclosures</w:t>
            </w:r>
          </w:p>
        </w:tc>
      </w:tr>
      <w:tr w:rsidR="00F803CE" w14:paraId="02802C0A" w14:textId="77777777" w:rsidTr="0074481B">
        <w:trPr>
          <w:trHeight w:val="510"/>
        </w:trPr>
        <w:tc>
          <w:tcPr>
            <w:tcW w:w="8916" w:type="dxa"/>
            <w:gridSpan w:val="7"/>
            <w:shd w:val="clear" w:color="auto" w:fill="F2F2F2" w:themeFill="background1" w:themeFillShade="F2"/>
            <w:vAlign w:val="center"/>
          </w:tcPr>
          <w:p w14:paraId="3A2C0A87" w14:textId="62D48F9F" w:rsidR="00F803CE" w:rsidRPr="00D72B83" w:rsidRDefault="00F803CE" w:rsidP="00087D23">
            <w:pPr>
              <w:pStyle w:val="ListParagraph"/>
              <w:numPr>
                <w:ilvl w:val="0"/>
                <w:numId w:val="29"/>
              </w:numPr>
              <w:spacing w:before="60" w:after="60"/>
              <w:ind w:left="344" w:hanging="284"/>
              <w:rPr>
                <w:rFonts w:cs="Arial"/>
                <w:szCs w:val="22"/>
              </w:rPr>
            </w:pPr>
            <w:r w:rsidRPr="00D72B83">
              <w:rPr>
                <w:rFonts w:cs="Arial"/>
                <w:szCs w:val="22"/>
              </w:rPr>
              <w:t>Have you ever been arrested, charged, convicted or summon</w:t>
            </w:r>
            <w:r w:rsidR="00353670">
              <w:rPr>
                <w:rFonts w:cs="Arial"/>
                <w:szCs w:val="22"/>
              </w:rPr>
              <w:t>s</w:t>
            </w:r>
            <w:r w:rsidRPr="00D72B83">
              <w:rPr>
                <w:rFonts w:cs="Arial"/>
                <w:szCs w:val="22"/>
              </w:rPr>
              <w:t>ed for an offence (excluding spent convictions)?</w:t>
            </w:r>
          </w:p>
        </w:tc>
        <w:tc>
          <w:tcPr>
            <w:tcW w:w="1751" w:type="dxa"/>
            <w:gridSpan w:val="2"/>
            <w:vAlign w:val="center"/>
          </w:tcPr>
          <w:p w14:paraId="469CA559" w14:textId="77777777" w:rsidR="00F803CE" w:rsidRPr="00FC4C2C" w:rsidRDefault="00F803CE" w:rsidP="00F803CE">
            <w:pPr>
              <w:keepNext/>
              <w:spacing w:before="60" w:after="60"/>
              <w:jc w:val="center"/>
              <w:rPr>
                <w:rFonts w:cs="Arial"/>
                <w:szCs w:val="22"/>
              </w:rPr>
            </w:pPr>
            <w:r>
              <w:rPr>
                <w:rFonts w:cs="Arial"/>
                <w:szCs w:val="22"/>
              </w:rPr>
              <w:t>Yes / No</w:t>
            </w:r>
          </w:p>
        </w:tc>
      </w:tr>
      <w:tr w:rsidR="00F803CE" w14:paraId="1F290552" w14:textId="77777777" w:rsidTr="0074481B">
        <w:trPr>
          <w:trHeight w:val="510"/>
        </w:trPr>
        <w:tc>
          <w:tcPr>
            <w:tcW w:w="10667" w:type="dxa"/>
            <w:gridSpan w:val="9"/>
            <w:shd w:val="clear" w:color="auto" w:fill="F2F2F2" w:themeFill="background1" w:themeFillShade="F2"/>
            <w:vAlign w:val="center"/>
          </w:tcPr>
          <w:p w14:paraId="3DD7E996" w14:textId="1F275896" w:rsidR="00F803CE" w:rsidRDefault="00AA0328" w:rsidP="00087D23">
            <w:pPr>
              <w:keepNext/>
              <w:spacing w:before="60" w:after="60"/>
              <w:rPr>
                <w:rFonts w:cs="Arial"/>
                <w:szCs w:val="22"/>
              </w:rPr>
            </w:pPr>
            <w:r>
              <w:rPr>
                <w:rFonts w:cs="Arial"/>
                <w:szCs w:val="22"/>
              </w:rPr>
              <w:tab/>
            </w:r>
            <w:r w:rsidR="00F803CE">
              <w:rPr>
                <w:rFonts w:cs="Arial"/>
                <w:szCs w:val="22"/>
              </w:rPr>
              <w:t>If yes, provide below.</w:t>
            </w:r>
          </w:p>
        </w:tc>
      </w:tr>
      <w:tr w:rsidR="00F65029" w14:paraId="44E2E618" w14:textId="77777777" w:rsidTr="0074481B">
        <w:trPr>
          <w:trHeight w:val="891"/>
        </w:trPr>
        <w:tc>
          <w:tcPr>
            <w:tcW w:w="10667" w:type="dxa"/>
            <w:gridSpan w:val="9"/>
            <w:shd w:val="clear" w:color="auto" w:fill="FFFFFF" w:themeFill="background1"/>
          </w:tcPr>
          <w:p w14:paraId="6C8BA918" w14:textId="77777777" w:rsidR="00F65029" w:rsidRDefault="00F65029" w:rsidP="004139D4">
            <w:pPr>
              <w:keepNext/>
              <w:spacing w:before="60" w:after="60"/>
              <w:rPr>
                <w:rFonts w:cs="Arial"/>
                <w:szCs w:val="22"/>
              </w:rPr>
            </w:pPr>
          </w:p>
        </w:tc>
      </w:tr>
    </w:tbl>
    <w:p w14:paraId="427C88BB" w14:textId="77777777" w:rsidR="0074481B" w:rsidRDefault="0074481B">
      <w:r>
        <w:rPr>
          <w:iCs/>
        </w:rPr>
        <w:br w:type="page"/>
      </w:r>
    </w:p>
    <w:tbl>
      <w:tblPr>
        <w:tblStyle w:val="TableGrid"/>
        <w:tblW w:w="10667" w:type="dxa"/>
        <w:tblInd w:w="-172" w:type="dxa"/>
        <w:tblLayout w:type="fixed"/>
        <w:tblLook w:val="04A0" w:firstRow="1" w:lastRow="0" w:firstColumn="1" w:lastColumn="0" w:noHBand="0" w:noVBand="1"/>
        <w:tblDescription w:val="Questions are followed by answer fields. Use the ‘Tab’ key to navigate through. Replace Y/N or Yes/No fields with your answer. Further instructions about filling out this form are provided at the beginning of the form."/>
      </w:tblPr>
      <w:tblGrid>
        <w:gridCol w:w="2250"/>
        <w:gridCol w:w="50"/>
        <w:gridCol w:w="141"/>
        <w:gridCol w:w="225"/>
        <w:gridCol w:w="1477"/>
        <w:gridCol w:w="700"/>
        <w:gridCol w:w="1995"/>
        <w:gridCol w:w="1162"/>
        <w:gridCol w:w="248"/>
        <w:gridCol w:w="668"/>
        <w:gridCol w:w="1751"/>
      </w:tblGrid>
      <w:tr w:rsidR="00F803CE" w14:paraId="4215C5DB" w14:textId="77777777" w:rsidTr="0074481B">
        <w:trPr>
          <w:trHeight w:val="510"/>
        </w:trPr>
        <w:tc>
          <w:tcPr>
            <w:tcW w:w="8916" w:type="dxa"/>
            <w:gridSpan w:val="10"/>
            <w:shd w:val="clear" w:color="auto" w:fill="F2F2F2" w:themeFill="background1" w:themeFillShade="F2"/>
            <w:vAlign w:val="center"/>
          </w:tcPr>
          <w:p w14:paraId="0A2633E8" w14:textId="0137531F" w:rsidR="00F803CE" w:rsidRPr="00D72B83" w:rsidRDefault="00F803CE" w:rsidP="00695C49">
            <w:pPr>
              <w:pStyle w:val="ListParagraph"/>
              <w:numPr>
                <w:ilvl w:val="0"/>
                <w:numId w:val="29"/>
              </w:numPr>
              <w:spacing w:before="60" w:after="60"/>
              <w:ind w:left="344" w:hanging="284"/>
              <w:rPr>
                <w:rFonts w:cs="Arial"/>
                <w:szCs w:val="22"/>
              </w:rPr>
            </w:pPr>
            <w:r w:rsidRPr="00D72B83">
              <w:rPr>
                <w:rFonts w:cs="Arial"/>
                <w:szCs w:val="22"/>
              </w:rPr>
              <w:lastRenderedPageBreak/>
              <w:t>Have you ever been a defendant in a civil lawsuit for breach of duty of care?</w:t>
            </w:r>
          </w:p>
        </w:tc>
        <w:tc>
          <w:tcPr>
            <w:tcW w:w="1751" w:type="dxa"/>
            <w:vAlign w:val="center"/>
          </w:tcPr>
          <w:p w14:paraId="76A20E91" w14:textId="77777777" w:rsidR="00F803CE" w:rsidRPr="00FC4C2C" w:rsidRDefault="00F803CE" w:rsidP="00F803CE">
            <w:pPr>
              <w:keepNext/>
              <w:spacing w:before="60" w:after="60"/>
              <w:jc w:val="center"/>
              <w:rPr>
                <w:rFonts w:cs="Arial"/>
                <w:szCs w:val="22"/>
              </w:rPr>
            </w:pPr>
            <w:r>
              <w:rPr>
                <w:rFonts w:cs="Arial"/>
                <w:szCs w:val="22"/>
              </w:rPr>
              <w:t>Yes / No</w:t>
            </w:r>
          </w:p>
        </w:tc>
      </w:tr>
      <w:tr w:rsidR="00F803CE" w14:paraId="7EBFAB21" w14:textId="77777777" w:rsidTr="0074481B">
        <w:trPr>
          <w:trHeight w:val="510"/>
        </w:trPr>
        <w:tc>
          <w:tcPr>
            <w:tcW w:w="10667" w:type="dxa"/>
            <w:gridSpan w:val="11"/>
            <w:shd w:val="clear" w:color="auto" w:fill="F2F2F2" w:themeFill="background1" w:themeFillShade="F2"/>
            <w:vAlign w:val="center"/>
          </w:tcPr>
          <w:p w14:paraId="0185A2B5" w14:textId="437E44B0" w:rsidR="00F803CE" w:rsidRDefault="00AA0328" w:rsidP="00087D23">
            <w:pPr>
              <w:keepNext/>
              <w:spacing w:before="60" w:after="60"/>
              <w:rPr>
                <w:rFonts w:cs="Arial"/>
                <w:szCs w:val="22"/>
              </w:rPr>
            </w:pPr>
            <w:r>
              <w:rPr>
                <w:rFonts w:cs="Arial"/>
                <w:szCs w:val="22"/>
              </w:rPr>
              <w:tab/>
            </w:r>
            <w:r w:rsidR="00F803CE">
              <w:rPr>
                <w:rFonts w:cs="Arial"/>
                <w:szCs w:val="22"/>
              </w:rPr>
              <w:t>If yes, provide below.</w:t>
            </w:r>
          </w:p>
        </w:tc>
      </w:tr>
      <w:tr w:rsidR="00F65029" w14:paraId="15247DD0" w14:textId="77777777" w:rsidTr="0074481B">
        <w:trPr>
          <w:trHeight w:val="891"/>
        </w:trPr>
        <w:tc>
          <w:tcPr>
            <w:tcW w:w="10667" w:type="dxa"/>
            <w:gridSpan w:val="11"/>
            <w:shd w:val="clear" w:color="auto" w:fill="FFFFFF" w:themeFill="background1"/>
          </w:tcPr>
          <w:p w14:paraId="4FA2019B" w14:textId="77777777" w:rsidR="00F65029" w:rsidRDefault="00F65029" w:rsidP="004139D4">
            <w:pPr>
              <w:keepNext/>
              <w:spacing w:before="60" w:after="60"/>
              <w:rPr>
                <w:rFonts w:cs="Arial"/>
                <w:szCs w:val="22"/>
              </w:rPr>
            </w:pPr>
          </w:p>
        </w:tc>
      </w:tr>
      <w:tr w:rsidR="00F803CE" w14:paraId="5F33EC3C" w14:textId="77777777" w:rsidTr="0074481B">
        <w:trPr>
          <w:trHeight w:val="510"/>
        </w:trPr>
        <w:tc>
          <w:tcPr>
            <w:tcW w:w="8916" w:type="dxa"/>
            <w:gridSpan w:val="10"/>
            <w:shd w:val="clear" w:color="auto" w:fill="F2F2F2" w:themeFill="background1" w:themeFillShade="F2"/>
          </w:tcPr>
          <w:p w14:paraId="5854308F" w14:textId="7F81FD29" w:rsidR="00F803CE" w:rsidRPr="00D72B83" w:rsidRDefault="00F803CE" w:rsidP="00D72B83">
            <w:pPr>
              <w:pStyle w:val="ListParagraph"/>
              <w:numPr>
                <w:ilvl w:val="0"/>
                <w:numId w:val="29"/>
              </w:numPr>
              <w:spacing w:before="60" w:after="60"/>
              <w:ind w:left="344" w:hanging="284"/>
              <w:jc w:val="both"/>
              <w:rPr>
                <w:rFonts w:cs="Arial"/>
                <w:szCs w:val="22"/>
              </w:rPr>
            </w:pPr>
            <w:r w:rsidRPr="00D72B83">
              <w:rPr>
                <w:rFonts w:cs="Arial"/>
                <w:szCs w:val="22"/>
              </w:rPr>
              <w:t>Have you ever been the subject of any action pursuant to the provisions of bankruptcy legislation?</w:t>
            </w:r>
          </w:p>
        </w:tc>
        <w:tc>
          <w:tcPr>
            <w:tcW w:w="1751" w:type="dxa"/>
            <w:vAlign w:val="center"/>
          </w:tcPr>
          <w:p w14:paraId="30D7BB29" w14:textId="77777777" w:rsidR="00F803CE" w:rsidRPr="00FC4C2C" w:rsidRDefault="00F803CE" w:rsidP="00F803CE">
            <w:pPr>
              <w:keepNext/>
              <w:spacing w:before="60" w:after="60"/>
              <w:jc w:val="center"/>
              <w:rPr>
                <w:rFonts w:cs="Arial"/>
                <w:szCs w:val="22"/>
              </w:rPr>
            </w:pPr>
            <w:r>
              <w:rPr>
                <w:rFonts w:cs="Arial"/>
                <w:szCs w:val="22"/>
              </w:rPr>
              <w:t>Yes / No</w:t>
            </w:r>
          </w:p>
        </w:tc>
      </w:tr>
      <w:tr w:rsidR="00F803CE" w14:paraId="23279DB3" w14:textId="77777777" w:rsidTr="0074481B">
        <w:trPr>
          <w:trHeight w:val="510"/>
        </w:trPr>
        <w:tc>
          <w:tcPr>
            <w:tcW w:w="10667" w:type="dxa"/>
            <w:gridSpan w:val="11"/>
            <w:shd w:val="clear" w:color="auto" w:fill="F2F2F2" w:themeFill="background1" w:themeFillShade="F2"/>
            <w:vAlign w:val="center"/>
          </w:tcPr>
          <w:p w14:paraId="40449C29" w14:textId="5E1DF7BE" w:rsidR="00F803CE" w:rsidRDefault="00AA0328" w:rsidP="00087D23">
            <w:pPr>
              <w:keepNext/>
              <w:spacing w:before="60" w:after="60"/>
              <w:rPr>
                <w:rFonts w:cs="Arial"/>
                <w:szCs w:val="22"/>
              </w:rPr>
            </w:pPr>
            <w:r>
              <w:rPr>
                <w:rFonts w:cs="Arial"/>
                <w:szCs w:val="22"/>
              </w:rPr>
              <w:tab/>
            </w:r>
            <w:r w:rsidR="00F803CE">
              <w:rPr>
                <w:rFonts w:cs="Arial"/>
                <w:szCs w:val="22"/>
              </w:rPr>
              <w:t>If yes, provide below.</w:t>
            </w:r>
          </w:p>
        </w:tc>
      </w:tr>
      <w:tr w:rsidR="00F65029" w14:paraId="4CD0593B" w14:textId="77777777" w:rsidTr="0074481B">
        <w:trPr>
          <w:trHeight w:val="891"/>
        </w:trPr>
        <w:tc>
          <w:tcPr>
            <w:tcW w:w="10667" w:type="dxa"/>
            <w:gridSpan w:val="11"/>
            <w:shd w:val="clear" w:color="auto" w:fill="FFFFFF" w:themeFill="background1"/>
          </w:tcPr>
          <w:p w14:paraId="33FB5A9F" w14:textId="77777777" w:rsidR="00F65029" w:rsidRDefault="00F65029" w:rsidP="004139D4">
            <w:pPr>
              <w:keepNext/>
              <w:spacing w:before="60" w:after="60"/>
              <w:rPr>
                <w:rFonts w:cs="Arial"/>
                <w:szCs w:val="22"/>
              </w:rPr>
            </w:pPr>
          </w:p>
        </w:tc>
      </w:tr>
      <w:tr w:rsidR="00F803CE" w14:paraId="43E97C37" w14:textId="77777777" w:rsidTr="0074481B">
        <w:trPr>
          <w:trHeight w:val="510"/>
        </w:trPr>
        <w:tc>
          <w:tcPr>
            <w:tcW w:w="8916" w:type="dxa"/>
            <w:gridSpan w:val="10"/>
            <w:shd w:val="clear" w:color="auto" w:fill="F2F2F2" w:themeFill="background1" w:themeFillShade="F2"/>
          </w:tcPr>
          <w:p w14:paraId="65FA998E" w14:textId="7FDBC233" w:rsidR="00F803CE" w:rsidRPr="00D72B83" w:rsidRDefault="00F803CE" w:rsidP="00D72B83">
            <w:pPr>
              <w:pStyle w:val="ListParagraph"/>
              <w:numPr>
                <w:ilvl w:val="0"/>
                <w:numId w:val="29"/>
              </w:numPr>
              <w:spacing w:before="60" w:after="60"/>
              <w:ind w:left="344" w:hanging="284"/>
              <w:jc w:val="both"/>
              <w:rPr>
                <w:rFonts w:cs="Arial"/>
                <w:szCs w:val="22"/>
              </w:rPr>
            </w:pPr>
            <w:r w:rsidRPr="00D72B83">
              <w:rPr>
                <w:rFonts w:cs="Arial"/>
                <w:szCs w:val="22"/>
              </w:rPr>
              <w:t xml:space="preserve">Are you associated with any other liquor licences? For example, as a silent partner or event manager. </w:t>
            </w:r>
          </w:p>
        </w:tc>
        <w:tc>
          <w:tcPr>
            <w:tcW w:w="1751" w:type="dxa"/>
            <w:vAlign w:val="center"/>
          </w:tcPr>
          <w:p w14:paraId="59E1BBAB" w14:textId="77777777" w:rsidR="00F803CE" w:rsidRPr="00FC4C2C" w:rsidRDefault="00F803CE" w:rsidP="00F803CE">
            <w:pPr>
              <w:keepNext/>
              <w:spacing w:before="60" w:after="60"/>
              <w:jc w:val="center"/>
              <w:rPr>
                <w:rFonts w:cs="Arial"/>
                <w:szCs w:val="22"/>
              </w:rPr>
            </w:pPr>
            <w:r>
              <w:rPr>
                <w:rFonts w:cs="Arial"/>
                <w:szCs w:val="22"/>
              </w:rPr>
              <w:t>Yes / No</w:t>
            </w:r>
          </w:p>
        </w:tc>
      </w:tr>
      <w:tr w:rsidR="00F803CE" w14:paraId="1D95F3FB" w14:textId="77777777" w:rsidTr="0074481B">
        <w:trPr>
          <w:trHeight w:val="510"/>
        </w:trPr>
        <w:tc>
          <w:tcPr>
            <w:tcW w:w="10667" w:type="dxa"/>
            <w:gridSpan w:val="11"/>
            <w:shd w:val="clear" w:color="auto" w:fill="F2F2F2" w:themeFill="background1" w:themeFillShade="F2"/>
            <w:vAlign w:val="center"/>
          </w:tcPr>
          <w:p w14:paraId="4E6BEDFD" w14:textId="3EB60BC4" w:rsidR="00F803CE" w:rsidRDefault="00AA0328" w:rsidP="00087D23">
            <w:pPr>
              <w:spacing w:before="60" w:after="60"/>
              <w:rPr>
                <w:rFonts w:cs="Arial"/>
                <w:szCs w:val="22"/>
              </w:rPr>
            </w:pPr>
            <w:r>
              <w:rPr>
                <w:rFonts w:cs="Arial"/>
                <w:szCs w:val="22"/>
              </w:rPr>
              <w:tab/>
            </w:r>
            <w:r w:rsidR="00F803CE">
              <w:rPr>
                <w:rFonts w:cs="Arial"/>
                <w:szCs w:val="22"/>
              </w:rPr>
              <w:t>If yes, provide these licence numbers below.</w:t>
            </w:r>
          </w:p>
        </w:tc>
      </w:tr>
      <w:tr w:rsidR="00F65029" w14:paraId="34892615" w14:textId="77777777" w:rsidTr="0074481B">
        <w:trPr>
          <w:trHeight w:val="891"/>
        </w:trPr>
        <w:tc>
          <w:tcPr>
            <w:tcW w:w="10667" w:type="dxa"/>
            <w:gridSpan w:val="11"/>
            <w:shd w:val="clear" w:color="auto" w:fill="FFFFFF" w:themeFill="background1"/>
          </w:tcPr>
          <w:p w14:paraId="6FFC139B" w14:textId="77777777" w:rsidR="00F65029" w:rsidRDefault="00F65029" w:rsidP="00F65029">
            <w:pPr>
              <w:spacing w:before="60" w:after="60"/>
              <w:rPr>
                <w:rFonts w:cs="Arial"/>
                <w:szCs w:val="22"/>
              </w:rPr>
            </w:pPr>
          </w:p>
        </w:tc>
      </w:tr>
      <w:tr w:rsidR="00F803CE" w14:paraId="4C5BEF1B" w14:textId="77777777" w:rsidTr="0074481B">
        <w:trPr>
          <w:trHeight w:val="204"/>
        </w:trPr>
        <w:tc>
          <w:tcPr>
            <w:tcW w:w="10667" w:type="dxa"/>
            <w:gridSpan w:val="11"/>
            <w:shd w:val="clear" w:color="auto" w:fill="343741" w:themeFill="text1"/>
            <w:vAlign w:val="center"/>
          </w:tcPr>
          <w:p w14:paraId="5E1AFCAA" w14:textId="68797FC2" w:rsidR="00F803CE" w:rsidRPr="00225D9B" w:rsidRDefault="00F803CE" w:rsidP="00F803CE">
            <w:pPr>
              <w:keepNext/>
              <w:spacing w:before="60" w:after="60"/>
              <w:rPr>
                <w:rFonts w:cs="Arial"/>
                <w:b/>
              </w:rPr>
            </w:pPr>
            <w:r>
              <w:rPr>
                <w:rFonts w:cs="Arial"/>
                <w:b/>
              </w:rPr>
              <w:t xml:space="preserve">Section 5 – Nature of the business and liquor authority needed  </w:t>
            </w:r>
          </w:p>
        </w:tc>
      </w:tr>
      <w:tr w:rsidR="00F803CE" w14:paraId="6296BD89" w14:textId="77777777" w:rsidTr="0074481B">
        <w:trPr>
          <w:trHeight w:val="510"/>
        </w:trPr>
        <w:tc>
          <w:tcPr>
            <w:tcW w:w="2250" w:type="dxa"/>
            <w:shd w:val="clear" w:color="auto" w:fill="F2F2F2" w:themeFill="background1" w:themeFillShade="F2"/>
            <w:vAlign w:val="center"/>
          </w:tcPr>
          <w:p w14:paraId="5A69DA91" w14:textId="0F5A286A" w:rsidR="00F803CE" w:rsidRDefault="00F803CE" w:rsidP="00F803CE">
            <w:pPr>
              <w:keepNext/>
              <w:spacing w:before="60" w:after="60"/>
              <w:rPr>
                <w:rFonts w:cs="Arial"/>
                <w:szCs w:val="22"/>
              </w:rPr>
            </w:pPr>
            <w:r>
              <w:rPr>
                <w:rFonts w:cs="Arial"/>
                <w:szCs w:val="22"/>
              </w:rPr>
              <w:t>Premises address</w:t>
            </w:r>
          </w:p>
        </w:tc>
        <w:tc>
          <w:tcPr>
            <w:tcW w:w="8417" w:type="dxa"/>
            <w:gridSpan w:val="10"/>
            <w:vAlign w:val="center"/>
          </w:tcPr>
          <w:p w14:paraId="29F2CC5C" w14:textId="77777777" w:rsidR="00F803CE" w:rsidRPr="00425569" w:rsidRDefault="00F803CE" w:rsidP="00F803CE">
            <w:pPr>
              <w:keepNext/>
              <w:spacing w:before="60" w:after="60"/>
              <w:rPr>
                <w:rFonts w:cs="Arial"/>
                <w:szCs w:val="22"/>
              </w:rPr>
            </w:pPr>
          </w:p>
        </w:tc>
      </w:tr>
      <w:tr w:rsidR="00F803CE" w14:paraId="04E91B40" w14:textId="77777777" w:rsidTr="0074481B">
        <w:trPr>
          <w:trHeight w:val="204"/>
        </w:trPr>
        <w:tc>
          <w:tcPr>
            <w:tcW w:w="2250" w:type="dxa"/>
            <w:shd w:val="clear" w:color="auto" w:fill="F2F2F2" w:themeFill="background1" w:themeFillShade="F2"/>
            <w:vAlign w:val="center"/>
          </w:tcPr>
          <w:p w14:paraId="4BF221FC" w14:textId="7F4F7D00" w:rsidR="00F803CE" w:rsidRDefault="00F803CE" w:rsidP="00F803CE">
            <w:pPr>
              <w:keepNext/>
              <w:spacing w:before="60" w:after="60"/>
              <w:rPr>
                <w:rFonts w:cs="Arial"/>
                <w:szCs w:val="22"/>
              </w:rPr>
            </w:pPr>
            <w:r>
              <w:rPr>
                <w:rFonts w:cs="Arial"/>
                <w:szCs w:val="22"/>
              </w:rPr>
              <w:t>Describe the nature of the business you will be undertaking</w:t>
            </w:r>
          </w:p>
        </w:tc>
        <w:tc>
          <w:tcPr>
            <w:tcW w:w="8417" w:type="dxa"/>
            <w:gridSpan w:val="10"/>
            <w:vAlign w:val="center"/>
          </w:tcPr>
          <w:p w14:paraId="230EABFF" w14:textId="77777777" w:rsidR="00F803CE" w:rsidRPr="00425569" w:rsidRDefault="00F803CE" w:rsidP="00F803CE">
            <w:pPr>
              <w:keepNext/>
              <w:spacing w:before="60" w:after="60"/>
              <w:rPr>
                <w:rFonts w:cs="Arial"/>
                <w:szCs w:val="22"/>
              </w:rPr>
            </w:pPr>
          </w:p>
        </w:tc>
      </w:tr>
      <w:tr w:rsidR="00F803CE" w14:paraId="137BEBC4" w14:textId="77777777" w:rsidTr="0074481B">
        <w:trPr>
          <w:trHeight w:val="510"/>
        </w:trPr>
        <w:tc>
          <w:tcPr>
            <w:tcW w:w="10667" w:type="dxa"/>
            <w:gridSpan w:val="11"/>
            <w:shd w:val="clear" w:color="auto" w:fill="F2F2F2" w:themeFill="background1" w:themeFillShade="F2"/>
            <w:vAlign w:val="center"/>
          </w:tcPr>
          <w:p w14:paraId="7840FD77" w14:textId="77777777" w:rsidR="00F65029" w:rsidRDefault="00F803CE" w:rsidP="00D64987">
            <w:pPr>
              <w:spacing w:before="60" w:after="60"/>
              <w:rPr>
                <w:rFonts w:cs="Arial"/>
                <w:szCs w:val="22"/>
              </w:rPr>
            </w:pPr>
            <w:r w:rsidRPr="009236C2">
              <w:rPr>
                <w:rFonts w:cs="Arial"/>
                <w:szCs w:val="22"/>
              </w:rPr>
              <w:t>Liquor authorities requested (select as many as you would need to run the business as intended)</w:t>
            </w:r>
            <w:r w:rsidR="00F65029">
              <w:rPr>
                <w:rFonts w:cs="Arial"/>
                <w:szCs w:val="22"/>
              </w:rPr>
              <w:t>.</w:t>
            </w:r>
          </w:p>
          <w:p w14:paraId="064B5802" w14:textId="6835EFE4" w:rsidR="00F803CE" w:rsidRPr="000841DA" w:rsidRDefault="00F803CE" w:rsidP="00D64987">
            <w:pPr>
              <w:spacing w:before="60" w:after="60"/>
              <w:rPr>
                <w:rFonts w:cs="Arial"/>
                <w:szCs w:val="22"/>
              </w:rPr>
            </w:pPr>
            <w:r w:rsidRPr="009236C2">
              <w:rPr>
                <w:rFonts w:cs="Arial"/>
                <w:szCs w:val="22"/>
              </w:rPr>
              <w:t>For more information about authorities, go to the NT Government website.</w:t>
            </w:r>
          </w:p>
        </w:tc>
      </w:tr>
      <w:tr w:rsidR="00F65029" w14:paraId="4CF8A54B" w14:textId="77777777" w:rsidTr="0074481B">
        <w:trPr>
          <w:trHeight w:val="510"/>
        </w:trPr>
        <w:tc>
          <w:tcPr>
            <w:tcW w:w="2250" w:type="dxa"/>
            <w:shd w:val="clear" w:color="auto" w:fill="F2F2F2" w:themeFill="background1" w:themeFillShade="F2"/>
            <w:vAlign w:val="center"/>
          </w:tcPr>
          <w:p w14:paraId="37159FFC" w14:textId="77777777" w:rsidR="00C1085C" w:rsidRDefault="00C1085C" w:rsidP="00F65029">
            <w:pPr>
              <w:keepNext/>
              <w:spacing w:before="60" w:after="60"/>
              <w:rPr>
                <w:rFonts w:cs="Arial"/>
                <w:szCs w:val="22"/>
              </w:rPr>
            </w:pPr>
            <w:r>
              <w:rPr>
                <w:rFonts w:cs="Arial"/>
                <w:szCs w:val="22"/>
              </w:rPr>
              <w:t xml:space="preserve">Late night </w:t>
            </w:r>
          </w:p>
          <w:p w14:paraId="6FF7F330" w14:textId="2C118485" w:rsidR="00F65029" w:rsidRDefault="00C1085C" w:rsidP="00F65029">
            <w:pPr>
              <w:keepNext/>
              <w:spacing w:before="60" w:after="60"/>
              <w:rPr>
                <w:rFonts w:cs="Arial"/>
                <w:szCs w:val="22"/>
              </w:rPr>
            </w:pPr>
            <w:r>
              <w:rPr>
                <w:rFonts w:cs="Arial"/>
                <w:szCs w:val="22"/>
              </w:rPr>
              <w:t>00.00 – 02.00</w:t>
            </w:r>
          </w:p>
        </w:tc>
        <w:tc>
          <w:tcPr>
            <w:tcW w:w="2593" w:type="dxa"/>
            <w:gridSpan w:val="5"/>
            <w:vAlign w:val="center"/>
          </w:tcPr>
          <w:p w14:paraId="163970C6" w14:textId="0490A055" w:rsidR="00F65029" w:rsidRPr="00425569" w:rsidRDefault="00F65029" w:rsidP="00087D23">
            <w:pPr>
              <w:keepNext/>
              <w:spacing w:before="60" w:after="60"/>
              <w:jc w:val="center"/>
              <w:rPr>
                <w:rFonts w:cs="Arial"/>
                <w:szCs w:val="22"/>
              </w:rPr>
            </w:pPr>
            <w:r>
              <w:rPr>
                <w:rFonts w:cs="Arial"/>
                <w:szCs w:val="22"/>
              </w:rPr>
              <w:t>Yes / No</w:t>
            </w:r>
          </w:p>
        </w:tc>
        <w:tc>
          <w:tcPr>
            <w:tcW w:w="3405" w:type="dxa"/>
            <w:gridSpan w:val="3"/>
            <w:shd w:val="clear" w:color="auto" w:fill="F2F2F2" w:themeFill="background1" w:themeFillShade="F2"/>
            <w:vAlign w:val="center"/>
          </w:tcPr>
          <w:p w14:paraId="34A82AFB" w14:textId="2A9E6AA0" w:rsidR="00F65029" w:rsidRPr="00425569" w:rsidRDefault="00C1085C" w:rsidP="00087D23">
            <w:pPr>
              <w:keepNext/>
              <w:spacing w:before="60" w:after="60"/>
              <w:rPr>
                <w:rFonts w:cs="Arial"/>
                <w:szCs w:val="22"/>
              </w:rPr>
            </w:pPr>
            <w:r>
              <w:rPr>
                <w:rFonts w:cs="Arial"/>
                <w:szCs w:val="22"/>
              </w:rPr>
              <w:t>Late night 02.00 – 04.00</w:t>
            </w:r>
          </w:p>
        </w:tc>
        <w:tc>
          <w:tcPr>
            <w:tcW w:w="2419" w:type="dxa"/>
            <w:gridSpan w:val="2"/>
            <w:vAlign w:val="center"/>
          </w:tcPr>
          <w:p w14:paraId="3285AADD" w14:textId="3C4FA463" w:rsidR="00F65029" w:rsidRPr="00425569" w:rsidRDefault="00F65029" w:rsidP="00087D23">
            <w:pPr>
              <w:keepNext/>
              <w:spacing w:before="60" w:after="60"/>
              <w:jc w:val="center"/>
              <w:rPr>
                <w:rFonts w:cs="Arial"/>
                <w:szCs w:val="22"/>
              </w:rPr>
            </w:pPr>
            <w:r w:rsidRPr="00073675">
              <w:rPr>
                <w:rFonts w:cs="Arial"/>
                <w:szCs w:val="22"/>
              </w:rPr>
              <w:t>Yes / No</w:t>
            </w:r>
          </w:p>
        </w:tc>
      </w:tr>
      <w:tr w:rsidR="00F65029" w14:paraId="394986AE" w14:textId="77777777" w:rsidTr="0074481B">
        <w:trPr>
          <w:trHeight w:val="510"/>
        </w:trPr>
        <w:tc>
          <w:tcPr>
            <w:tcW w:w="2250" w:type="dxa"/>
            <w:shd w:val="clear" w:color="auto" w:fill="F2F2F2" w:themeFill="background1" w:themeFillShade="F2"/>
            <w:vAlign w:val="center"/>
          </w:tcPr>
          <w:p w14:paraId="79EA133F" w14:textId="4B793AE3" w:rsidR="00F65029" w:rsidRDefault="00C1085C" w:rsidP="00F65029">
            <w:pPr>
              <w:keepNext/>
              <w:spacing w:before="60" w:after="60"/>
              <w:rPr>
                <w:rFonts w:cs="Arial"/>
                <w:szCs w:val="22"/>
              </w:rPr>
            </w:pPr>
            <w:r>
              <w:rPr>
                <w:rFonts w:cs="Arial"/>
                <w:szCs w:val="22"/>
              </w:rPr>
              <w:t>Public bar</w:t>
            </w:r>
          </w:p>
        </w:tc>
        <w:tc>
          <w:tcPr>
            <w:tcW w:w="2593" w:type="dxa"/>
            <w:gridSpan w:val="5"/>
            <w:vAlign w:val="center"/>
          </w:tcPr>
          <w:p w14:paraId="23F15266" w14:textId="3B638351" w:rsidR="00F65029" w:rsidRPr="00425569" w:rsidRDefault="00F65029" w:rsidP="00087D23">
            <w:pPr>
              <w:keepNext/>
              <w:spacing w:before="60" w:after="60"/>
              <w:jc w:val="center"/>
              <w:rPr>
                <w:rFonts w:cs="Arial"/>
                <w:szCs w:val="22"/>
              </w:rPr>
            </w:pPr>
            <w:r>
              <w:rPr>
                <w:rFonts w:cs="Arial"/>
                <w:szCs w:val="22"/>
              </w:rPr>
              <w:t>Yes / No</w:t>
            </w:r>
          </w:p>
        </w:tc>
        <w:tc>
          <w:tcPr>
            <w:tcW w:w="3405" w:type="dxa"/>
            <w:gridSpan w:val="3"/>
            <w:shd w:val="clear" w:color="auto" w:fill="F2F2F2" w:themeFill="background1" w:themeFillShade="F2"/>
            <w:vAlign w:val="center"/>
          </w:tcPr>
          <w:p w14:paraId="7BF2C5ED" w14:textId="56AC7F49" w:rsidR="00F65029" w:rsidRPr="00425569" w:rsidRDefault="00C1085C" w:rsidP="00087D23">
            <w:pPr>
              <w:keepNext/>
              <w:spacing w:before="60" w:after="60"/>
              <w:rPr>
                <w:rFonts w:cs="Arial"/>
                <w:szCs w:val="22"/>
              </w:rPr>
            </w:pPr>
            <w:r>
              <w:rPr>
                <w:rFonts w:cs="Arial"/>
                <w:szCs w:val="22"/>
              </w:rPr>
              <w:t>Major event</w:t>
            </w:r>
          </w:p>
        </w:tc>
        <w:tc>
          <w:tcPr>
            <w:tcW w:w="2419" w:type="dxa"/>
            <w:gridSpan w:val="2"/>
            <w:vAlign w:val="center"/>
          </w:tcPr>
          <w:p w14:paraId="2BA0221D" w14:textId="566239D6" w:rsidR="00F65029" w:rsidRPr="00425569" w:rsidRDefault="00F65029" w:rsidP="00087D23">
            <w:pPr>
              <w:keepNext/>
              <w:spacing w:before="60" w:after="60"/>
              <w:jc w:val="center"/>
              <w:rPr>
                <w:rFonts w:cs="Arial"/>
                <w:szCs w:val="22"/>
              </w:rPr>
            </w:pPr>
            <w:r w:rsidRPr="00073675">
              <w:rPr>
                <w:rFonts w:cs="Arial"/>
                <w:szCs w:val="22"/>
              </w:rPr>
              <w:t>Yes / No</w:t>
            </w:r>
          </w:p>
        </w:tc>
      </w:tr>
      <w:tr w:rsidR="00F65029" w14:paraId="4FC1A403" w14:textId="77777777" w:rsidTr="0074481B">
        <w:trPr>
          <w:trHeight w:val="510"/>
        </w:trPr>
        <w:tc>
          <w:tcPr>
            <w:tcW w:w="2250" w:type="dxa"/>
            <w:shd w:val="clear" w:color="auto" w:fill="F2F2F2" w:themeFill="background1" w:themeFillShade="F2"/>
            <w:vAlign w:val="center"/>
          </w:tcPr>
          <w:p w14:paraId="4ADCEEDE" w14:textId="167C0510" w:rsidR="00F65029" w:rsidRDefault="00C1085C" w:rsidP="00F65029">
            <w:pPr>
              <w:keepNext/>
              <w:spacing w:before="60" w:after="60"/>
              <w:rPr>
                <w:rFonts w:cs="Arial"/>
                <w:szCs w:val="22"/>
              </w:rPr>
            </w:pPr>
            <w:r>
              <w:rPr>
                <w:rFonts w:cs="Arial"/>
                <w:szCs w:val="22"/>
              </w:rPr>
              <w:t>Casino</w:t>
            </w:r>
          </w:p>
        </w:tc>
        <w:tc>
          <w:tcPr>
            <w:tcW w:w="2593" w:type="dxa"/>
            <w:gridSpan w:val="5"/>
            <w:vAlign w:val="center"/>
          </w:tcPr>
          <w:p w14:paraId="18C4A400" w14:textId="73B19B3B" w:rsidR="00F65029" w:rsidRPr="00425569" w:rsidRDefault="00F65029" w:rsidP="00087D23">
            <w:pPr>
              <w:keepNext/>
              <w:spacing w:before="60" w:after="60"/>
              <w:jc w:val="center"/>
              <w:rPr>
                <w:rFonts w:cs="Arial"/>
                <w:szCs w:val="22"/>
              </w:rPr>
            </w:pPr>
            <w:r>
              <w:rPr>
                <w:rFonts w:cs="Arial"/>
                <w:szCs w:val="22"/>
              </w:rPr>
              <w:t>Yes / No</w:t>
            </w:r>
          </w:p>
        </w:tc>
        <w:tc>
          <w:tcPr>
            <w:tcW w:w="3405" w:type="dxa"/>
            <w:gridSpan w:val="3"/>
            <w:shd w:val="clear" w:color="auto" w:fill="F2F2F2" w:themeFill="background1" w:themeFillShade="F2"/>
            <w:vAlign w:val="center"/>
          </w:tcPr>
          <w:p w14:paraId="4AD45650" w14:textId="6BBEE138" w:rsidR="00F65029" w:rsidRPr="00425569" w:rsidRDefault="00C1085C" w:rsidP="00087D23">
            <w:pPr>
              <w:keepNext/>
              <w:spacing w:before="60" w:after="60"/>
              <w:rPr>
                <w:rFonts w:cs="Arial"/>
                <w:szCs w:val="22"/>
              </w:rPr>
            </w:pPr>
            <w:r>
              <w:rPr>
                <w:rFonts w:cs="Arial"/>
                <w:szCs w:val="22"/>
              </w:rPr>
              <w:t>Restaurant bar</w:t>
            </w:r>
          </w:p>
        </w:tc>
        <w:tc>
          <w:tcPr>
            <w:tcW w:w="2419" w:type="dxa"/>
            <w:gridSpan w:val="2"/>
            <w:vAlign w:val="center"/>
          </w:tcPr>
          <w:p w14:paraId="4F000B63" w14:textId="1151B8B6" w:rsidR="00F65029" w:rsidRPr="00425569" w:rsidRDefault="00F65029" w:rsidP="00087D23">
            <w:pPr>
              <w:keepNext/>
              <w:spacing w:before="60" w:after="60"/>
              <w:jc w:val="center"/>
              <w:rPr>
                <w:rFonts w:cs="Arial"/>
                <w:szCs w:val="22"/>
              </w:rPr>
            </w:pPr>
            <w:r w:rsidRPr="00073675">
              <w:rPr>
                <w:rFonts w:cs="Arial"/>
                <w:szCs w:val="22"/>
              </w:rPr>
              <w:t>Yes / No</w:t>
            </w:r>
          </w:p>
        </w:tc>
      </w:tr>
      <w:tr w:rsidR="00F65029" w14:paraId="54886F30" w14:textId="77777777" w:rsidTr="0074481B">
        <w:trPr>
          <w:trHeight w:val="510"/>
        </w:trPr>
        <w:tc>
          <w:tcPr>
            <w:tcW w:w="2250" w:type="dxa"/>
            <w:shd w:val="clear" w:color="auto" w:fill="F2F2F2" w:themeFill="background1" w:themeFillShade="F2"/>
            <w:vAlign w:val="center"/>
          </w:tcPr>
          <w:p w14:paraId="52BDF921" w14:textId="7D231AB3" w:rsidR="00F65029" w:rsidRDefault="00C1085C" w:rsidP="00F65029">
            <w:pPr>
              <w:keepNext/>
              <w:spacing w:before="60" w:after="60"/>
              <w:rPr>
                <w:rFonts w:cs="Arial"/>
                <w:szCs w:val="22"/>
              </w:rPr>
            </w:pPr>
            <w:r>
              <w:rPr>
                <w:rFonts w:cs="Arial"/>
                <w:szCs w:val="22"/>
              </w:rPr>
              <w:t xml:space="preserve">Adult entertainment explicit </w:t>
            </w:r>
          </w:p>
        </w:tc>
        <w:tc>
          <w:tcPr>
            <w:tcW w:w="2593" w:type="dxa"/>
            <w:gridSpan w:val="5"/>
            <w:vAlign w:val="center"/>
          </w:tcPr>
          <w:p w14:paraId="5D0B525C" w14:textId="7F9D1A58" w:rsidR="00F65029" w:rsidRPr="00425569" w:rsidRDefault="00F65029" w:rsidP="00087D23">
            <w:pPr>
              <w:keepNext/>
              <w:spacing w:before="60" w:after="60"/>
              <w:jc w:val="center"/>
              <w:rPr>
                <w:rFonts w:cs="Arial"/>
                <w:szCs w:val="22"/>
              </w:rPr>
            </w:pPr>
            <w:r>
              <w:rPr>
                <w:rFonts w:cs="Arial"/>
                <w:szCs w:val="22"/>
              </w:rPr>
              <w:t>Yes / No</w:t>
            </w:r>
          </w:p>
        </w:tc>
        <w:tc>
          <w:tcPr>
            <w:tcW w:w="3405" w:type="dxa"/>
            <w:gridSpan w:val="3"/>
            <w:shd w:val="clear" w:color="auto" w:fill="F2F2F2" w:themeFill="background1" w:themeFillShade="F2"/>
            <w:vAlign w:val="center"/>
          </w:tcPr>
          <w:p w14:paraId="1663786E" w14:textId="43DFB4DE" w:rsidR="00F65029" w:rsidRPr="00425569" w:rsidRDefault="00C1085C" w:rsidP="00087D23">
            <w:pPr>
              <w:keepNext/>
              <w:spacing w:before="60" w:after="60"/>
              <w:rPr>
                <w:rFonts w:cs="Arial"/>
                <w:szCs w:val="22"/>
              </w:rPr>
            </w:pPr>
            <w:r>
              <w:rPr>
                <w:rFonts w:cs="Arial"/>
                <w:szCs w:val="22"/>
              </w:rPr>
              <w:t xml:space="preserve">Adult entertainment R-rated </w:t>
            </w:r>
          </w:p>
        </w:tc>
        <w:tc>
          <w:tcPr>
            <w:tcW w:w="2419" w:type="dxa"/>
            <w:gridSpan w:val="2"/>
            <w:vAlign w:val="center"/>
          </w:tcPr>
          <w:p w14:paraId="010FC1BF" w14:textId="0727DC29" w:rsidR="00F65029" w:rsidRPr="00425569" w:rsidRDefault="00F65029" w:rsidP="00087D23">
            <w:pPr>
              <w:keepNext/>
              <w:spacing w:before="60" w:after="60"/>
              <w:jc w:val="center"/>
              <w:rPr>
                <w:rFonts w:cs="Arial"/>
                <w:szCs w:val="22"/>
              </w:rPr>
            </w:pPr>
            <w:r w:rsidRPr="00073675">
              <w:rPr>
                <w:rFonts w:cs="Arial"/>
                <w:szCs w:val="22"/>
              </w:rPr>
              <w:t>Yes / No</w:t>
            </w:r>
          </w:p>
        </w:tc>
      </w:tr>
      <w:tr w:rsidR="00F65029" w14:paraId="640B6577" w14:textId="77777777" w:rsidTr="0074481B">
        <w:trPr>
          <w:trHeight w:val="510"/>
        </w:trPr>
        <w:tc>
          <w:tcPr>
            <w:tcW w:w="2250" w:type="dxa"/>
            <w:shd w:val="clear" w:color="auto" w:fill="F2F2F2" w:themeFill="background1" w:themeFillShade="F2"/>
            <w:vAlign w:val="center"/>
          </w:tcPr>
          <w:p w14:paraId="111E6420" w14:textId="4671E262" w:rsidR="00F65029" w:rsidRDefault="00C1085C" w:rsidP="00F65029">
            <w:pPr>
              <w:keepNext/>
              <w:spacing w:before="60" w:after="60"/>
              <w:rPr>
                <w:rFonts w:cs="Arial"/>
                <w:szCs w:val="22"/>
              </w:rPr>
            </w:pPr>
            <w:r>
              <w:rPr>
                <w:rFonts w:cs="Arial"/>
                <w:szCs w:val="22"/>
              </w:rPr>
              <w:t>Adult entertainment</w:t>
            </w:r>
          </w:p>
        </w:tc>
        <w:tc>
          <w:tcPr>
            <w:tcW w:w="2593" w:type="dxa"/>
            <w:gridSpan w:val="5"/>
            <w:vAlign w:val="center"/>
          </w:tcPr>
          <w:p w14:paraId="55F3DCD7" w14:textId="4908A22C" w:rsidR="00F65029" w:rsidRPr="00425569" w:rsidRDefault="00F65029" w:rsidP="00087D23">
            <w:pPr>
              <w:keepNext/>
              <w:spacing w:before="60" w:after="60"/>
              <w:jc w:val="center"/>
              <w:rPr>
                <w:rFonts w:cs="Arial"/>
                <w:szCs w:val="22"/>
              </w:rPr>
            </w:pPr>
            <w:r>
              <w:rPr>
                <w:rFonts w:cs="Arial"/>
                <w:szCs w:val="22"/>
              </w:rPr>
              <w:t>Yes / No</w:t>
            </w:r>
          </w:p>
        </w:tc>
        <w:tc>
          <w:tcPr>
            <w:tcW w:w="3405" w:type="dxa"/>
            <w:gridSpan w:val="3"/>
            <w:shd w:val="clear" w:color="auto" w:fill="F2F2F2" w:themeFill="background1" w:themeFillShade="F2"/>
            <w:vAlign w:val="center"/>
          </w:tcPr>
          <w:p w14:paraId="076C0D4F" w14:textId="06169DA9" w:rsidR="00F65029" w:rsidRPr="00425569" w:rsidRDefault="00C1085C" w:rsidP="00087D23">
            <w:pPr>
              <w:keepNext/>
              <w:spacing w:before="60" w:after="60"/>
              <w:rPr>
                <w:rFonts w:cs="Arial"/>
                <w:szCs w:val="22"/>
              </w:rPr>
            </w:pPr>
            <w:r>
              <w:rPr>
                <w:rFonts w:cs="Arial"/>
                <w:szCs w:val="22"/>
              </w:rPr>
              <w:t>Club</w:t>
            </w:r>
          </w:p>
        </w:tc>
        <w:tc>
          <w:tcPr>
            <w:tcW w:w="2419" w:type="dxa"/>
            <w:gridSpan w:val="2"/>
            <w:vAlign w:val="center"/>
          </w:tcPr>
          <w:p w14:paraId="57474413" w14:textId="1F35D3A8" w:rsidR="00F65029" w:rsidRPr="00425569" w:rsidRDefault="00F65029" w:rsidP="00087D23">
            <w:pPr>
              <w:keepNext/>
              <w:spacing w:before="60" w:after="60"/>
              <w:jc w:val="center"/>
              <w:rPr>
                <w:rFonts w:cs="Arial"/>
                <w:szCs w:val="22"/>
              </w:rPr>
            </w:pPr>
            <w:r w:rsidRPr="00073675">
              <w:rPr>
                <w:rFonts w:cs="Arial"/>
                <w:szCs w:val="22"/>
              </w:rPr>
              <w:t>Yes / No</w:t>
            </w:r>
          </w:p>
        </w:tc>
      </w:tr>
      <w:tr w:rsidR="00F65029" w14:paraId="7E22BB43" w14:textId="77777777" w:rsidTr="0074481B">
        <w:trPr>
          <w:trHeight w:val="510"/>
        </w:trPr>
        <w:tc>
          <w:tcPr>
            <w:tcW w:w="2250" w:type="dxa"/>
            <w:shd w:val="clear" w:color="auto" w:fill="F2F2F2" w:themeFill="background1" w:themeFillShade="F2"/>
            <w:vAlign w:val="center"/>
          </w:tcPr>
          <w:p w14:paraId="72BF44A8" w14:textId="1F558856" w:rsidR="00F65029" w:rsidRDefault="00C1085C" w:rsidP="00F65029">
            <w:pPr>
              <w:keepNext/>
              <w:spacing w:before="60" w:after="60"/>
              <w:rPr>
                <w:rFonts w:cs="Arial"/>
                <w:szCs w:val="22"/>
              </w:rPr>
            </w:pPr>
            <w:r>
              <w:rPr>
                <w:rFonts w:cs="Arial"/>
                <w:szCs w:val="22"/>
              </w:rPr>
              <w:t>Small bar</w:t>
            </w:r>
          </w:p>
        </w:tc>
        <w:tc>
          <w:tcPr>
            <w:tcW w:w="2593" w:type="dxa"/>
            <w:gridSpan w:val="5"/>
            <w:vAlign w:val="center"/>
          </w:tcPr>
          <w:p w14:paraId="2EB9D8EB" w14:textId="6B4243BB" w:rsidR="00F65029" w:rsidRPr="00425569" w:rsidRDefault="00F65029" w:rsidP="00087D23">
            <w:pPr>
              <w:keepNext/>
              <w:spacing w:before="60" w:after="60"/>
              <w:jc w:val="center"/>
              <w:rPr>
                <w:rFonts w:cs="Arial"/>
                <w:szCs w:val="22"/>
              </w:rPr>
            </w:pPr>
            <w:r>
              <w:rPr>
                <w:rFonts w:cs="Arial"/>
                <w:szCs w:val="22"/>
              </w:rPr>
              <w:t>Yes / No</w:t>
            </w:r>
          </w:p>
        </w:tc>
        <w:tc>
          <w:tcPr>
            <w:tcW w:w="3405" w:type="dxa"/>
            <w:gridSpan w:val="3"/>
            <w:shd w:val="clear" w:color="auto" w:fill="F2F2F2" w:themeFill="background1" w:themeFillShade="F2"/>
            <w:vAlign w:val="center"/>
          </w:tcPr>
          <w:p w14:paraId="2AC37AD3" w14:textId="10FF4548" w:rsidR="00F65029" w:rsidRPr="00425569" w:rsidRDefault="00C1085C" w:rsidP="00087D23">
            <w:pPr>
              <w:keepNext/>
              <w:spacing w:before="60" w:after="60"/>
              <w:rPr>
                <w:rFonts w:cs="Arial"/>
                <w:szCs w:val="22"/>
              </w:rPr>
            </w:pPr>
            <w:r>
              <w:rPr>
                <w:rFonts w:cs="Arial"/>
                <w:szCs w:val="22"/>
              </w:rPr>
              <w:t>Wayside inn</w:t>
            </w:r>
          </w:p>
        </w:tc>
        <w:tc>
          <w:tcPr>
            <w:tcW w:w="2419" w:type="dxa"/>
            <w:gridSpan w:val="2"/>
            <w:vAlign w:val="center"/>
          </w:tcPr>
          <w:p w14:paraId="284BC71F" w14:textId="6F05A7CC" w:rsidR="00F65029" w:rsidRPr="00425569" w:rsidRDefault="00F65029" w:rsidP="00087D23">
            <w:pPr>
              <w:keepNext/>
              <w:spacing w:before="60" w:after="60"/>
              <w:jc w:val="center"/>
              <w:rPr>
                <w:rFonts w:cs="Arial"/>
                <w:szCs w:val="22"/>
              </w:rPr>
            </w:pPr>
            <w:r w:rsidRPr="00073675">
              <w:rPr>
                <w:rFonts w:cs="Arial"/>
                <w:szCs w:val="22"/>
              </w:rPr>
              <w:t>Yes / No</w:t>
            </w:r>
          </w:p>
        </w:tc>
      </w:tr>
      <w:tr w:rsidR="00F803CE" w14:paraId="5873EE89" w14:textId="77777777" w:rsidTr="0074481B">
        <w:trPr>
          <w:trHeight w:val="204"/>
        </w:trPr>
        <w:tc>
          <w:tcPr>
            <w:tcW w:w="8916" w:type="dxa"/>
            <w:gridSpan w:val="10"/>
            <w:shd w:val="clear" w:color="auto" w:fill="F2F2F2" w:themeFill="background1" w:themeFillShade="F2"/>
          </w:tcPr>
          <w:p w14:paraId="594426A2" w14:textId="77777777" w:rsidR="00F803CE" w:rsidRDefault="00F803CE" w:rsidP="00F65029">
            <w:pPr>
              <w:spacing w:before="60" w:after="60"/>
              <w:jc w:val="both"/>
              <w:rPr>
                <w:rFonts w:cs="Arial"/>
                <w:szCs w:val="22"/>
              </w:rPr>
            </w:pPr>
            <w:r>
              <w:rPr>
                <w:rFonts w:cs="Arial"/>
                <w:szCs w:val="22"/>
              </w:rPr>
              <w:t>Do you need extra conditions that are not in the authority/</w:t>
            </w:r>
            <w:proofErr w:type="spellStart"/>
            <w:r>
              <w:rPr>
                <w:rFonts w:cs="Arial"/>
                <w:szCs w:val="22"/>
              </w:rPr>
              <w:t>ies</w:t>
            </w:r>
            <w:proofErr w:type="spellEnd"/>
            <w:r>
              <w:rPr>
                <w:rFonts w:cs="Arial"/>
                <w:szCs w:val="22"/>
              </w:rPr>
              <w:t xml:space="preserve"> you have requested? </w:t>
            </w:r>
          </w:p>
          <w:p w14:paraId="780745AE" w14:textId="1CE0059D" w:rsidR="00F803CE" w:rsidRPr="000841DA" w:rsidRDefault="00F803CE" w:rsidP="00F65029">
            <w:pPr>
              <w:spacing w:before="60" w:after="60"/>
              <w:jc w:val="both"/>
              <w:rPr>
                <w:rFonts w:cs="Arial"/>
                <w:szCs w:val="22"/>
              </w:rPr>
            </w:pPr>
            <w:r>
              <w:rPr>
                <w:rFonts w:cs="Arial"/>
                <w:szCs w:val="22"/>
              </w:rPr>
              <w:t>(</w:t>
            </w:r>
            <w:proofErr w:type="spellStart"/>
            <w:r>
              <w:rPr>
                <w:rFonts w:cs="Arial"/>
                <w:szCs w:val="22"/>
              </w:rPr>
              <w:t>eg</w:t>
            </w:r>
            <w:proofErr w:type="spellEnd"/>
            <w:r>
              <w:rPr>
                <w:rFonts w:cs="Arial"/>
                <w:szCs w:val="22"/>
              </w:rPr>
              <w:t xml:space="preserve"> liquor not to be sold in glass containers)</w:t>
            </w:r>
          </w:p>
        </w:tc>
        <w:tc>
          <w:tcPr>
            <w:tcW w:w="1751" w:type="dxa"/>
            <w:vAlign w:val="center"/>
          </w:tcPr>
          <w:p w14:paraId="4A090E3C" w14:textId="77777777" w:rsidR="00F803CE" w:rsidRPr="00FC4C2C" w:rsidRDefault="00F803CE" w:rsidP="00F803CE">
            <w:pPr>
              <w:keepNext/>
              <w:spacing w:before="60" w:after="60"/>
              <w:jc w:val="center"/>
              <w:rPr>
                <w:rFonts w:cs="Arial"/>
                <w:szCs w:val="22"/>
              </w:rPr>
            </w:pPr>
            <w:r>
              <w:rPr>
                <w:rFonts w:cs="Arial"/>
                <w:szCs w:val="22"/>
              </w:rPr>
              <w:t>Yes / No</w:t>
            </w:r>
          </w:p>
        </w:tc>
      </w:tr>
      <w:tr w:rsidR="00F803CE" w14:paraId="4FDE10A4" w14:textId="77777777" w:rsidTr="0074481B">
        <w:trPr>
          <w:trHeight w:val="204"/>
        </w:trPr>
        <w:tc>
          <w:tcPr>
            <w:tcW w:w="4843" w:type="dxa"/>
            <w:gridSpan w:val="6"/>
            <w:shd w:val="clear" w:color="auto" w:fill="F2F2F2" w:themeFill="background1" w:themeFillShade="F2"/>
            <w:vAlign w:val="center"/>
          </w:tcPr>
          <w:p w14:paraId="578A3960" w14:textId="05F3C078" w:rsidR="00F803CE" w:rsidRPr="000841DA" w:rsidRDefault="00F803CE" w:rsidP="00D64987">
            <w:pPr>
              <w:spacing w:before="60" w:after="60"/>
              <w:rPr>
                <w:rFonts w:cs="Arial"/>
                <w:szCs w:val="22"/>
              </w:rPr>
            </w:pPr>
            <w:r>
              <w:rPr>
                <w:rFonts w:cs="Arial"/>
                <w:szCs w:val="22"/>
              </w:rPr>
              <w:lastRenderedPageBreak/>
              <w:t>If you need extra conditions that are not in the authority you have requested, list them here. Attach extra documents if required</w:t>
            </w:r>
          </w:p>
        </w:tc>
        <w:tc>
          <w:tcPr>
            <w:tcW w:w="5824" w:type="dxa"/>
            <w:gridSpan w:val="5"/>
            <w:vAlign w:val="center"/>
          </w:tcPr>
          <w:p w14:paraId="615BE41D" w14:textId="77777777" w:rsidR="00F803CE" w:rsidRDefault="00F803CE" w:rsidP="00F803CE">
            <w:pPr>
              <w:keepNext/>
              <w:spacing w:before="60" w:after="60"/>
              <w:jc w:val="center"/>
              <w:rPr>
                <w:rFonts w:cs="Arial"/>
                <w:szCs w:val="22"/>
              </w:rPr>
            </w:pPr>
          </w:p>
          <w:p w14:paraId="03C32C89" w14:textId="77777777" w:rsidR="00F803CE" w:rsidRDefault="00F803CE" w:rsidP="00F803CE">
            <w:pPr>
              <w:keepNext/>
              <w:spacing w:before="60" w:after="60"/>
              <w:jc w:val="center"/>
              <w:rPr>
                <w:rFonts w:cs="Arial"/>
                <w:szCs w:val="22"/>
              </w:rPr>
            </w:pPr>
          </w:p>
          <w:p w14:paraId="6CC80112" w14:textId="26A063B8" w:rsidR="00F803CE" w:rsidRPr="00FC4C2C" w:rsidRDefault="00F803CE" w:rsidP="00F803CE">
            <w:pPr>
              <w:keepNext/>
              <w:spacing w:before="60" w:after="60"/>
              <w:rPr>
                <w:rFonts w:cs="Arial"/>
                <w:szCs w:val="22"/>
              </w:rPr>
            </w:pPr>
          </w:p>
        </w:tc>
      </w:tr>
      <w:tr w:rsidR="00F803CE" w14:paraId="74BA3A46" w14:textId="77777777" w:rsidTr="00C1085C">
        <w:trPr>
          <w:trHeight w:val="204"/>
        </w:trPr>
        <w:tc>
          <w:tcPr>
            <w:tcW w:w="10667" w:type="dxa"/>
            <w:gridSpan w:val="11"/>
            <w:shd w:val="clear" w:color="auto" w:fill="343741" w:themeFill="text1"/>
            <w:vAlign w:val="center"/>
          </w:tcPr>
          <w:p w14:paraId="7E00834E" w14:textId="30DD7626" w:rsidR="00F803CE" w:rsidRPr="00225D9B" w:rsidRDefault="00695C49" w:rsidP="00F803CE">
            <w:pPr>
              <w:keepNext/>
              <w:spacing w:before="60" w:after="60"/>
              <w:rPr>
                <w:rFonts w:cs="Arial"/>
                <w:b/>
              </w:rPr>
            </w:pPr>
            <w:r>
              <w:br w:type="page"/>
            </w:r>
            <w:r w:rsidR="00F803CE">
              <w:rPr>
                <w:rFonts w:cs="Arial"/>
                <w:b/>
              </w:rPr>
              <w:t xml:space="preserve">Section 6 – </w:t>
            </w:r>
            <w:r w:rsidR="00353670">
              <w:rPr>
                <w:rFonts w:cs="Arial"/>
                <w:b/>
              </w:rPr>
              <w:t>Designated smoking area</w:t>
            </w:r>
          </w:p>
        </w:tc>
      </w:tr>
      <w:tr w:rsidR="00F803CE" w14:paraId="6B16E3F3" w14:textId="77777777" w:rsidTr="00C1085C">
        <w:trPr>
          <w:trHeight w:val="204"/>
        </w:trPr>
        <w:tc>
          <w:tcPr>
            <w:tcW w:w="8916" w:type="dxa"/>
            <w:gridSpan w:val="10"/>
            <w:shd w:val="clear" w:color="auto" w:fill="F2F2F2" w:themeFill="background1" w:themeFillShade="F2"/>
          </w:tcPr>
          <w:p w14:paraId="06A97D15" w14:textId="69A83A0C" w:rsidR="00F803CE" w:rsidRPr="000841DA" w:rsidRDefault="00F803CE" w:rsidP="00F65029">
            <w:pPr>
              <w:spacing w:before="60" w:after="60"/>
              <w:jc w:val="both"/>
              <w:rPr>
                <w:rFonts w:cs="Arial"/>
                <w:szCs w:val="22"/>
              </w:rPr>
            </w:pPr>
            <w:r w:rsidRPr="00DE5265">
              <w:rPr>
                <w:rFonts w:cs="Arial"/>
                <w:szCs w:val="22"/>
              </w:rPr>
              <w:t>Will the licensed premises have a designated smoking area?</w:t>
            </w:r>
            <w:r>
              <w:rPr>
                <w:rFonts w:cs="Arial"/>
                <w:szCs w:val="22"/>
              </w:rPr>
              <w:t xml:space="preserve"> </w:t>
            </w:r>
            <w:r w:rsidRPr="00DE5265">
              <w:rPr>
                <w:rFonts w:cs="Arial"/>
                <w:szCs w:val="22"/>
              </w:rPr>
              <w:t>If yes, you must attach a smoking management plan. Read more on the NT Government website.</w:t>
            </w:r>
          </w:p>
        </w:tc>
        <w:tc>
          <w:tcPr>
            <w:tcW w:w="1751" w:type="dxa"/>
            <w:vAlign w:val="center"/>
          </w:tcPr>
          <w:p w14:paraId="2F304D6C" w14:textId="77777777" w:rsidR="00F803CE" w:rsidRPr="00FC4C2C" w:rsidRDefault="00F803CE" w:rsidP="00F803CE">
            <w:pPr>
              <w:keepNext/>
              <w:spacing w:before="60" w:after="60"/>
              <w:jc w:val="center"/>
              <w:rPr>
                <w:rFonts w:cs="Arial"/>
                <w:szCs w:val="22"/>
              </w:rPr>
            </w:pPr>
            <w:r>
              <w:rPr>
                <w:rFonts w:cs="Arial"/>
                <w:szCs w:val="22"/>
              </w:rPr>
              <w:t>Yes / No</w:t>
            </w:r>
          </w:p>
        </w:tc>
      </w:tr>
      <w:tr w:rsidR="00F02AB1" w:rsidRPr="00225D9B" w14:paraId="7B987CFA" w14:textId="77777777" w:rsidTr="00C1085C">
        <w:trPr>
          <w:trHeight w:val="204"/>
        </w:trPr>
        <w:tc>
          <w:tcPr>
            <w:tcW w:w="10667" w:type="dxa"/>
            <w:gridSpan w:val="11"/>
            <w:shd w:val="clear" w:color="auto" w:fill="343741" w:themeFill="text1"/>
            <w:vAlign w:val="center"/>
          </w:tcPr>
          <w:p w14:paraId="7231CD28" w14:textId="337AFFA4" w:rsidR="00F02AB1" w:rsidRPr="00225D9B" w:rsidRDefault="00F02AB1" w:rsidP="004139D4">
            <w:pPr>
              <w:keepNext/>
              <w:spacing w:before="60" w:after="60"/>
              <w:rPr>
                <w:rFonts w:cs="Arial"/>
                <w:b/>
              </w:rPr>
            </w:pPr>
            <w:r>
              <w:rPr>
                <w:rFonts w:cs="Arial"/>
                <w:b/>
              </w:rPr>
              <w:t xml:space="preserve">Section 7 – </w:t>
            </w:r>
            <w:r>
              <w:rPr>
                <w:rFonts w:cs="Arial"/>
                <w:b/>
                <w:szCs w:val="22"/>
              </w:rPr>
              <w:t>Consent for document verification</w:t>
            </w:r>
          </w:p>
        </w:tc>
      </w:tr>
      <w:tr w:rsidR="00F02AB1" w:rsidRPr="00FC4C2C" w14:paraId="32CDAA3A" w14:textId="77777777" w:rsidTr="00C1085C">
        <w:trPr>
          <w:trHeight w:val="204"/>
        </w:trPr>
        <w:tc>
          <w:tcPr>
            <w:tcW w:w="10667" w:type="dxa"/>
            <w:gridSpan w:val="11"/>
            <w:shd w:val="clear" w:color="auto" w:fill="F2F2F2" w:themeFill="background1" w:themeFillShade="F2"/>
          </w:tcPr>
          <w:p w14:paraId="19782FC7" w14:textId="1B08C725" w:rsidR="00F02AB1" w:rsidRPr="00FC4C2C" w:rsidRDefault="00F02AB1" w:rsidP="00F02AB1">
            <w:pPr>
              <w:keepNext/>
              <w:spacing w:before="60" w:after="60"/>
              <w:rPr>
                <w:rFonts w:cs="Arial"/>
                <w:szCs w:val="22"/>
              </w:rPr>
            </w:pPr>
            <w:r>
              <w:rPr>
                <w:rFonts w:cs="Arial"/>
                <w:szCs w:val="22"/>
              </w:rPr>
              <w:t xml:space="preserve">We will verify your identity against existing government records using the ID Match Document Verification Service. This service encrypts your information during verification. You can find out more about the service on the ID Match website - </w:t>
            </w:r>
            <w:hyperlink r:id="rId10" w:history="1">
              <w:r w:rsidRPr="00DA1E54">
                <w:rPr>
                  <w:rStyle w:val="Hyperlink"/>
                  <w:rFonts w:cs="Arial"/>
                  <w:szCs w:val="22"/>
                </w:rPr>
                <w:t>https://www.idmatch.gov.au</w:t>
              </w:r>
            </w:hyperlink>
            <w:r w:rsidRPr="00DA1E54">
              <w:rPr>
                <w:rFonts w:cs="Arial"/>
                <w:szCs w:val="22"/>
                <w:u w:val="single"/>
              </w:rPr>
              <w:t>.</w:t>
            </w:r>
          </w:p>
        </w:tc>
      </w:tr>
      <w:tr w:rsidR="00F02AB1" w:rsidRPr="00FC4C2C" w14:paraId="1A5F1EB2" w14:textId="77777777" w:rsidTr="00C1085C">
        <w:trPr>
          <w:trHeight w:val="204"/>
        </w:trPr>
        <w:tc>
          <w:tcPr>
            <w:tcW w:w="8916" w:type="dxa"/>
            <w:gridSpan w:val="10"/>
            <w:shd w:val="clear" w:color="auto" w:fill="F2F2F2" w:themeFill="background1" w:themeFillShade="F2"/>
          </w:tcPr>
          <w:p w14:paraId="1708511C" w14:textId="11DFDF8E" w:rsidR="00F02AB1" w:rsidRPr="000841DA" w:rsidRDefault="00F02AB1" w:rsidP="004139D4">
            <w:pPr>
              <w:spacing w:before="60" w:after="60"/>
              <w:jc w:val="both"/>
              <w:rPr>
                <w:rFonts w:cs="Arial"/>
                <w:szCs w:val="22"/>
              </w:rPr>
            </w:pPr>
            <w:r w:rsidRPr="00DA1E54">
              <w:rPr>
                <w:rFonts w:asciiTheme="minorHAnsi" w:hAnsiTheme="minorHAnsi" w:cs="Arial"/>
              </w:rPr>
              <w:t>I confirm that I am authorised to provide the personal details presented and I consent to the document details I’ve provided as evidence of identity to be checked with the relevant government agency via the Document Verification Service.</w:t>
            </w:r>
          </w:p>
        </w:tc>
        <w:tc>
          <w:tcPr>
            <w:tcW w:w="1751" w:type="dxa"/>
            <w:vAlign w:val="center"/>
          </w:tcPr>
          <w:p w14:paraId="351C5113" w14:textId="77777777" w:rsidR="00F02AB1" w:rsidRPr="00FC4C2C" w:rsidRDefault="00F02AB1" w:rsidP="004139D4">
            <w:pPr>
              <w:keepNext/>
              <w:spacing w:before="60" w:after="60"/>
              <w:jc w:val="center"/>
              <w:rPr>
                <w:rFonts w:cs="Arial"/>
                <w:szCs w:val="22"/>
              </w:rPr>
            </w:pPr>
            <w:r>
              <w:rPr>
                <w:rFonts w:cs="Arial"/>
                <w:szCs w:val="22"/>
              </w:rPr>
              <w:t>Yes / No</w:t>
            </w:r>
          </w:p>
        </w:tc>
      </w:tr>
      <w:tr w:rsidR="00F65029" w:rsidRPr="00225D9B" w14:paraId="35D85B3E" w14:textId="77777777" w:rsidTr="00C1085C">
        <w:trPr>
          <w:trHeight w:val="204"/>
        </w:trPr>
        <w:tc>
          <w:tcPr>
            <w:tcW w:w="10667" w:type="dxa"/>
            <w:gridSpan w:val="11"/>
            <w:shd w:val="clear" w:color="auto" w:fill="343741" w:themeFill="text1"/>
            <w:vAlign w:val="center"/>
          </w:tcPr>
          <w:p w14:paraId="47417954" w14:textId="3490CC49" w:rsidR="00F65029" w:rsidRPr="00225D9B" w:rsidRDefault="00F65029" w:rsidP="00F02AB1">
            <w:pPr>
              <w:keepNext/>
              <w:spacing w:before="60" w:after="60"/>
              <w:rPr>
                <w:rFonts w:cs="Arial"/>
                <w:b/>
              </w:rPr>
            </w:pPr>
            <w:r>
              <w:rPr>
                <w:rFonts w:cs="Arial"/>
                <w:b/>
              </w:rPr>
              <w:t xml:space="preserve">Section </w:t>
            </w:r>
            <w:r w:rsidR="00F02AB1">
              <w:rPr>
                <w:rFonts w:cs="Arial"/>
                <w:b/>
              </w:rPr>
              <w:t>8</w:t>
            </w:r>
            <w:r>
              <w:rPr>
                <w:rFonts w:cs="Arial"/>
                <w:b/>
              </w:rPr>
              <w:t xml:space="preserve"> – Applicant declaration</w:t>
            </w:r>
          </w:p>
        </w:tc>
      </w:tr>
      <w:tr w:rsidR="00F02AB1" w:rsidRPr="00FC4C2C" w14:paraId="03590302" w14:textId="77777777" w:rsidTr="00C1085C">
        <w:trPr>
          <w:trHeight w:val="510"/>
        </w:trPr>
        <w:tc>
          <w:tcPr>
            <w:tcW w:w="2300" w:type="dxa"/>
            <w:gridSpan w:val="2"/>
            <w:shd w:val="clear" w:color="auto" w:fill="F2F2F2" w:themeFill="background1" w:themeFillShade="F2"/>
            <w:vAlign w:val="center"/>
          </w:tcPr>
          <w:p w14:paraId="48311730" w14:textId="15DEE31C" w:rsidR="00F02AB1" w:rsidRPr="00F02AB1" w:rsidRDefault="00F02AB1" w:rsidP="00F02AB1">
            <w:pPr>
              <w:keepNext/>
              <w:spacing w:before="60" w:after="60"/>
              <w:jc w:val="both"/>
              <w:rPr>
                <w:rFonts w:cs="Arial"/>
                <w:b/>
                <w:bCs/>
                <w:szCs w:val="22"/>
              </w:rPr>
            </w:pPr>
            <w:r w:rsidRPr="00F02AB1">
              <w:rPr>
                <w:rStyle w:val="Questionlabel"/>
                <w:b w:val="0"/>
                <w:bCs w:val="0"/>
              </w:rPr>
              <w:t>I, (full name)</w:t>
            </w:r>
          </w:p>
        </w:tc>
        <w:tc>
          <w:tcPr>
            <w:tcW w:w="8367" w:type="dxa"/>
            <w:gridSpan w:val="9"/>
            <w:vAlign w:val="center"/>
          </w:tcPr>
          <w:p w14:paraId="1E537916" w14:textId="28E597E3" w:rsidR="00F02AB1" w:rsidRPr="00FC4C2C" w:rsidRDefault="00F02AB1" w:rsidP="00F02AB1">
            <w:pPr>
              <w:keepNext/>
              <w:spacing w:before="60" w:after="60"/>
              <w:jc w:val="center"/>
              <w:rPr>
                <w:rFonts w:cs="Arial"/>
                <w:szCs w:val="22"/>
              </w:rPr>
            </w:pPr>
          </w:p>
        </w:tc>
      </w:tr>
      <w:tr w:rsidR="00F02AB1" w:rsidRPr="00FC4C2C" w14:paraId="4A8853CB" w14:textId="77777777" w:rsidTr="00C1085C">
        <w:trPr>
          <w:trHeight w:val="510"/>
        </w:trPr>
        <w:tc>
          <w:tcPr>
            <w:tcW w:w="2300" w:type="dxa"/>
            <w:gridSpan w:val="2"/>
            <w:shd w:val="clear" w:color="auto" w:fill="F2F2F2" w:themeFill="background1" w:themeFillShade="F2"/>
            <w:vAlign w:val="center"/>
          </w:tcPr>
          <w:p w14:paraId="037012FA" w14:textId="22BB5E4C" w:rsidR="00F02AB1" w:rsidRPr="00F02AB1" w:rsidRDefault="00F02AB1" w:rsidP="00F02AB1">
            <w:pPr>
              <w:keepNext/>
              <w:spacing w:before="60" w:after="60"/>
              <w:jc w:val="both"/>
              <w:rPr>
                <w:rFonts w:cs="Arial"/>
                <w:b/>
                <w:bCs/>
                <w:szCs w:val="22"/>
              </w:rPr>
            </w:pPr>
            <w:r w:rsidRPr="00F02AB1">
              <w:rPr>
                <w:rStyle w:val="Questionlabel"/>
                <w:b w:val="0"/>
                <w:bCs w:val="0"/>
              </w:rPr>
              <w:t>Of (address)</w:t>
            </w:r>
          </w:p>
        </w:tc>
        <w:tc>
          <w:tcPr>
            <w:tcW w:w="8367" w:type="dxa"/>
            <w:gridSpan w:val="9"/>
            <w:vAlign w:val="center"/>
          </w:tcPr>
          <w:p w14:paraId="7D94A4EF" w14:textId="77777777" w:rsidR="00F02AB1" w:rsidRDefault="00F02AB1" w:rsidP="00F02AB1">
            <w:pPr>
              <w:keepNext/>
              <w:spacing w:before="60" w:after="60"/>
              <w:jc w:val="center"/>
              <w:rPr>
                <w:rFonts w:cs="Arial"/>
                <w:szCs w:val="22"/>
              </w:rPr>
            </w:pPr>
          </w:p>
        </w:tc>
      </w:tr>
      <w:tr w:rsidR="00F65029" w:rsidRPr="00FC4C2C" w14:paraId="61BA040A" w14:textId="77777777" w:rsidTr="00C1085C">
        <w:trPr>
          <w:trHeight w:val="204"/>
        </w:trPr>
        <w:tc>
          <w:tcPr>
            <w:tcW w:w="10667" w:type="dxa"/>
            <w:gridSpan w:val="11"/>
            <w:shd w:val="clear" w:color="auto" w:fill="F2F2F2" w:themeFill="background1" w:themeFillShade="F2"/>
          </w:tcPr>
          <w:p w14:paraId="6FA63A23" w14:textId="77777777" w:rsidR="00F65029" w:rsidRPr="00F65029" w:rsidRDefault="00F65029" w:rsidP="00F65029">
            <w:pPr>
              <w:keepNext/>
              <w:spacing w:before="60" w:after="60"/>
              <w:rPr>
                <w:rFonts w:cs="Arial"/>
                <w:szCs w:val="22"/>
              </w:rPr>
            </w:pPr>
            <w:r w:rsidRPr="00F65029">
              <w:rPr>
                <w:rFonts w:cs="Arial"/>
                <w:szCs w:val="22"/>
              </w:rPr>
              <w:t xml:space="preserve">Solemnly and sincerely declare that: </w:t>
            </w:r>
          </w:p>
          <w:p w14:paraId="57114980" w14:textId="77777777" w:rsidR="00F65029" w:rsidRPr="00F65029" w:rsidRDefault="00F65029" w:rsidP="00F65029">
            <w:pPr>
              <w:keepNext/>
              <w:numPr>
                <w:ilvl w:val="0"/>
                <w:numId w:val="26"/>
              </w:numPr>
              <w:spacing w:before="60" w:after="60"/>
              <w:rPr>
                <w:rFonts w:cs="Arial"/>
                <w:iCs/>
                <w:szCs w:val="22"/>
              </w:rPr>
            </w:pPr>
            <w:r w:rsidRPr="00F65029">
              <w:rPr>
                <w:rFonts w:cs="Arial"/>
                <w:iCs/>
                <w:szCs w:val="22"/>
              </w:rPr>
              <w:t xml:space="preserve">All statements and information contained in this application are true and correct to the best of my knowledge by virtue of the </w:t>
            </w:r>
            <w:r w:rsidRPr="00F65029">
              <w:rPr>
                <w:rFonts w:cs="Arial"/>
                <w:i/>
                <w:iCs/>
                <w:szCs w:val="22"/>
              </w:rPr>
              <w:t xml:space="preserve">Oaths, Affidavits and Declarations Act 2010; </w:t>
            </w:r>
            <w:r w:rsidRPr="00F65029">
              <w:rPr>
                <w:rFonts w:cs="Arial"/>
                <w:iCs/>
                <w:szCs w:val="22"/>
              </w:rPr>
              <w:t>and</w:t>
            </w:r>
          </w:p>
          <w:p w14:paraId="4D3D85D9" w14:textId="77777777" w:rsidR="00F65029" w:rsidRPr="00F65029" w:rsidRDefault="00F65029" w:rsidP="00F65029">
            <w:pPr>
              <w:keepNext/>
              <w:numPr>
                <w:ilvl w:val="0"/>
                <w:numId w:val="26"/>
              </w:numPr>
              <w:spacing w:before="60" w:after="60"/>
              <w:rPr>
                <w:rFonts w:cs="Arial"/>
                <w:iCs/>
                <w:szCs w:val="22"/>
              </w:rPr>
            </w:pPr>
            <w:r w:rsidRPr="00F65029">
              <w:rPr>
                <w:rFonts w:cs="Arial"/>
                <w:iCs/>
                <w:szCs w:val="22"/>
              </w:rPr>
              <w:t>I consent to the Director making inquiries and the exchange of information with the authorities of other Australian states, territories, or New Zealand regarding my activities in the security industry and associated occupations, or otherwise regarding matters relevant to this application; and</w:t>
            </w:r>
          </w:p>
          <w:p w14:paraId="4C44A136" w14:textId="77777777" w:rsidR="00F65029" w:rsidRPr="00F65029" w:rsidRDefault="00F65029" w:rsidP="00F65029">
            <w:pPr>
              <w:keepNext/>
              <w:numPr>
                <w:ilvl w:val="0"/>
                <w:numId w:val="26"/>
              </w:numPr>
              <w:spacing w:before="60" w:after="60"/>
              <w:rPr>
                <w:rFonts w:cs="Arial"/>
                <w:b/>
                <w:iCs/>
                <w:szCs w:val="22"/>
              </w:rPr>
            </w:pPr>
            <w:r w:rsidRPr="00F65029">
              <w:rPr>
                <w:rFonts w:cs="Arial"/>
                <w:iCs/>
                <w:szCs w:val="22"/>
              </w:rPr>
              <w:t>I have read and understood the information contained in this application; and</w:t>
            </w:r>
          </w:p>
          <w:p w14:paraId="7FE9641D" w14:textId="77777777" w:rsidR="00F65029" w:rsidRPr="00F65029" w:rsidRDefault="00F65029" w:rsidP="00F65029">
            <w:pPr>
              <w:keepNext/>
              <w:numPr>
                <w:ilvl w:val="0"/>
                <w:numId w:val="26"/>
              </w:numPr>
              <w:spacing w:before="60" w:after="60"/>
              <w:rPr>
                <w:rFonts w:cs="Arial"/>
                <w:b/>
                <w:iCs/>
                <w:szCs w:val="22"/>
              </w:rPr>
            </w:pPr>
            <w:r w:rsidRPr="00F65029">
              <w:rPr>
                <w:rFonts w:cs="Arial"/>
                <w:iCs/>
                <w:szCs w:val="22"/>
              </w:rPr>
              <w:t>This declaration is true and correct; and</w:t>
            </w:r>
          </w:p>
          <w:p w14:paraId="5A32963A" w14:textId="37B2A206" w:rsidR="00F65029" w:rsidRDefault="00F65029" w:rsidP="00F65029">
            <w:pPr>
              <w:keepNext/>
              <w:spacing w:before="60" w:after="60"/>
              <w:rPr>
                <w:rFonts w:cs="Arial"/>
                <w:szCs w:val="22"/>
              </w:rPr>
            </w:pPr>
            <w:r w:rsidRPr="00F65029">
              <w:rPr>
                <w:rFonts w:cs="Arial"/>
                <w:szCs w:val="22"/>
              </w:rPr>
              <w:t xml:space="preserve">I know that it is an offence to make a declaration that is false in any </w:t>
            </w:r>
            <w:proofErr w:type="gramStart"/>
            <w:r w:rsidRPr="00F65029">
              <w:rPr>
                <w:rFonts w:cs="Arial"/>
                <w:szCs w:val="22"/>
              </w:rPr>
              <w:t>material particular</w:t>
            </w:r>
            <w:proofErr w:type="gramEnd"/>
            <w:r w:rsidRPr="00F65029">
              <w:rPr>
                <w:rFonts w:cs="Arial"/>
                <w:szCs w:val="22"/>
              </w:rPr>
              <w:t>.</w:t>
            </w:r>
          </w:p>
        </w:tc>
      </w:tr>
      <w:tr w:rsidR="00F65029" w:rsidRPr="00FC4C2C" w14:paraId="7ED53DEE" w14:textId="77777777" w:rsidTr="00C1085C">
        <w:trPr>
          <w:trHeight w:val="510"/>
        </w:trPr>
        <w:tc>
          <w:tcPr>
            <w:tcW w:w="4143" w:type="dxa"/>
            <w:gridSpan w:val="5"/>
            <w:shd w:val="clear" w:color="auto" w:fill="F2F2F2" w:themeFill="background1" w:themeFillShade="F2"/>
            <w:vAlign w:val="center"/>
          </w:tcPr>
          <w:p w14:paraId="54D77E47" w14:textId="1D30D4C1" w:rsidR="00F65029" w:rsidRPr="00F02AB1" w:rsidRDefault="00F65029" w:rsidP="00087D23">
            <w:pPr>
              <w:keepNext/>
              <w:spacing w:before="60" w:after="60"/>
              <w:rPr>
                <w:rFonts w:cs="Arial"/>
                <w:szCs w:val="22"/>
              </w:rPr>
            </w:pPr>
            <w:r w:rsidRPr="00F02AB1">
              <w:rPr>
                <w:rFonts w:cs="Arial"/>
                <w:szCs w:val="22"/>
              </w:rPr>
              <w:t>This declaration was made at (location)</w:t>
            </w:r>
          </w:p>
        </w:tc>
        <w:tc>
          <w:tcPr>
            <w:tcW w:w="2695" w:type="dxa"/>
            <w:gridSpan w:val="2"/>
            <w:shd w:val="clear" w:color="auto" w:fill="FFFFFF" w:themeFill="background1"/>
            <w:vAlign w:val="center"/>
          </w:tcPr>
          <w:p w14:paraId="6A1451F1" w14:textId="77777777" w:rsidR="00F65029" w:rsidRDefault="00F65029" w:rsidP="00087D23">
            <w:pPr>
              <w:keepNext/>
              <w:spacing w:before="60" w:after="60"/>
              <w:rPr>
                <w:rFonts w:cs="Arial"/>
                <w:szCs w:val="22"/>
              </w:rPr>
            </w:pPr>
          </w:p>
        </w:tc>
        <w:tc>
          <w:tcPr>
            <w:tcW w:w="1162" w:type="dxa"/>
            <w:shd w:val="clear" w:color="auto" w:fill="F2F2F2" w:themeFill="background1" w:themeFillShade="F2"/>
            <w:vAlign w:val="center"/>
          </w:tcPr>
          <w:p w14:paraId="289876D3" w14:textId="7A827997" w:rsidR="00F65029" w:rsidRDefault="00F65029" w:rsidP="00087D23">
            <w:pPr>
              <w:keepNext/>
              <w:spacing w:before="60" w:after="60"/>
              <w:rPr>
                <w:rFonts w:cs="Arial"/>
                <w:szCs w:val="22"/>
              </w:rPr>
            </w:pPr>
            <w:r>
              <w:rPr>
                <w:rFonts w:cs="Arial"/>
                <w:szCs w:val="22"/>
              </w:rPr>
              <w:t>On (date)</w:t>
            </w:r>
          </w:p>
        </w:tc>
        <w:tc>
          <w:tcPr>
            <w:tcW w:w="2667" w:type="dxa"/>
            <w:gridSpan w:val="3"/>
            <w:shd w:val="clear" w:color="auto" w:fill="FFFFFF" w:themeFill="background1"/>
            <w:vAlign w:val="center"/>
          </w:tcPr>
          <w:p w14:paraId="51B744BF" w14:textId="4A7A673D" w:rsidR="00F65029" w:rsidRDefault="00F65029" w:rsidP="00087D23">
            <w:pPr>
              <w:keepNext/>
              <w:spacing w:before="60" w:after="60"/>
              <w:rPr>
                <w:rFonts w:cs="Arial"/>
                <w:szCs w:val="22"/>
              </w:rPr>
            </w:pPr>
          </w:p>
        </w:tc>
      </w:tr>
      <w:tr w:rsidR="00F65029" w:rsidRPr="00FC4C2C" w14:paraId="75F5FDB6" w14:textId="77777777" w:rsidTr="00C1085C">
        <w:trPr>
          <w:trHeight w:val="510"/>
        </w:trPr>
        <w:tc>
          <w:tcPr>
            <w:tcW w:w="2666" w:type="dxa"/>
            <w:gridSpan w:val="4"/>
            <w:shd w:val="clear" w:color="auto" w:fill="F2F2F2" w:themeFill="background1" w:themeFillShade="F2"/>
            <w:vAlign w:val="center"/>
          </w:tcPr>
          <w:p w14:paraId="0241008B" w14:textId="0FC214DF" w:rsidR="00F65029" w:rsidRDefault="00F65029" w:rsidP="00087D23">
            <w:pPr>
              <w:keepNext/>
              <w:spacing w:before="60" w:after="60"/>
              <w:rPr>
                <w:rFonts w:cs="Arial"/>
                <w:szCs w:val="22"/>
              </w:rPr>
            </w:pPr>
            <w:r>
              <w:rPr>
                <w:rFonts w:cs="Arial"/>
                <w:szCs w:val="22"/>
              </w:rPr>
              <w:t>Applicant signature</w:t>
            </w:r>
          </w:p>
        </w:tc>
        <w:tc>
          <w:tcPr>
            <w:tcW w:w="8001" w:type="dxa"/>
            <w:gridSpan w:val="7"/>
            <w:shd w:val="clear" w:color="auto" w:fill="FFFFFF" w:themeFill="background1"/>
            <w:vAlign w:val="center"/>
          </w:tcPr>
          <w:p w14:paraId="2ACC2D63" w14:textId="77777777" w:rsidR="00F65029" w:rsidRDefault="00F65029" w:rsidP="00087D23">
            <w:pPr>
              <w:keepNext/>
              <w:spacing w:before="60" w:after="60"/>
              <w:rPr>
                <w:rFonts w:cs="Arial"/>
                <w:szCs w:val="22"/>
              </w:rPr>
            </w:pPr>
          </w:p>
        </w:tc>
      </w:tr>
      <w:tr w:rsidR="00F02AB1" w:rsidRPr="00FC4C2C" w14:paraId="4BB9F69C" w14:textId="77777777" w:rsidTr="00C1085C">
        <w:trPr>
          <w:trHeight w:val="204"/>
        </w:trPr>
        <w:tc>
          <w:tcPr>
            <w:tcW w:w="10667" w:type="dxa"/>
            <w:gridSpan w:val="11"/>
            <w:shd w:val="clear" w:color="auto" w:fill="F2F2F2" w:themeFill="background1" w:themeFillShade="F2"/>
          </w:tcPr>
          <w:p w14:paraId="3F055C7D" w14:textId="56D24FD2" w:rsidR="00F02AB1" w:rsidRDefault="00F02AB1" w:rsidP="00F02AB1">
            <w:pPr>
              <w:keepNext/>
              <w:spacing w:before="60" w:after="60"/>
              <w:rPr>
                <w:rFonts w:cs="Arial"/>
                <w:szCs w:val="22"/>
              </w:rPr>
            </w:pPr>
            <w:r w:rsidRPr="00F02AB1">
              <w:rPr>
                <w:rFonts w:cs="Arial"/>
                <w:b/>
                <w:szCs w:val="22"/>
              </w:rPr>
              <w:t>Note:</w:t>
            </w:r>
            <w:r w:rsidRPr="00F02AB1">
              <w:rPr>
                <w:rFonts w:cs="Arial"/>
                <w:szCs w:val="22"/>
              </w:rPr>
              <w:t xml:space="preserve"> Under the </w:t>
            </w:r>
            <w:r w:rsidRPr="00F02AB1">
              <w:rPr>
                <w:rFonts w:cs="Arial"/>
                <w:i/>
                <w:szCs w:val="22"/>
              </w:rPr>
              <w:t xml:space="preserve">Oaths, Affidavits and Declarations Act 2010 </w:t>
            </w:r>
            <w:r w:rsidRPr="00F02AB1">
              <w:rPr>
                <w:rFonts w:cs="Arial"/>
                <w:szCs w:val="22"/>
              </w:rPr>
              <w:t>a person wilfully making a false statement or altering a statement, in a statutory declaration is guilty of a crime and is liable to a penalty or imprisonment, or both.</w:t>
            </w:r>
          </w:p>
        </w:tc>
      </w:tr>
      <w:tr w:rsidR="00F803CE" w14:paraId="644EAF84" w14:textId="77777777" w:rsidTr="00C1085C">
        <w:trPr>
          <w:trHeight w:val="510"/>
        </w:trPr>
        <w:tc>
          <w:tcPr>
            <w:tcW w:w="10667" w:type="dxa"/>
            <w:gridSpan w:val="11"/>
            <w:shd w:val="clear" w:color="auto" w:fill="343741" w:themeFill="text1"/>
            <w:vAlign w:val="center"/>
          </w:tcPr>
          <w:p w14:paraId="2966B586" w14:textId="594F5CE1" w:rsidR="00F803CE" w:rsidRPr="00225D9B" w:rsidRDefault="00F803CE" w:rsidP="00F803CE">
            <w:pPr>
              <w:keepNext/>
              <w:spacing w:before="60" w:after="60"/>
              <w:rPr>
                <w:rFonts w:cs="Arial"/>
                <w:b/>
              </w:rPr>
            </w:pPr>
            <w:r>
              <w:rPr>
                <w:rFonts w:cs="Arial"/>
                <w:b/>
              </w:rPr>
              <w:t xml:space="preserve">Section </w:t>
            </w:r>
            <w:r w:rsidR="00F02AB1">
              <w:rPr>
                <w:rFonts w:cs="Arial"/>
                <w:b/>
              </w:rPr>
              <w:t>9</w:t>
            </w:r>
            <w:r>
              <w:rPr>
                <w:rFonts w:cs="Arial"/>
                <w:b/>
              </w:rPr>
              <w:t xml:space="preserve"> – Supporting documents  </w:t>
            </w:r>
          </w:p>
        </w:tc>
      </w:tr>
      <w:tr w:rsidR="00F803CE" w14:paraId="40901DB8" w14:textId="77777777" w:rsidTr="00C1085C">
        <w:trPr>
          <w:trHeight w:val="510"/>
        </w:trPr>
        <w:tc>
          <w:tcPr>
            <w:tcW w:w="10667" w:type="dxa"/>
            <w:gridSpan w:val="11"/>
            <w:shd w:val="clear" w:color="auto" w:fill="F2F2F2" w:themeFill="background1" w:themeFillShade="F2"/>
          </w:tcPr>
          <w:p w14:paraId="2C61D75F" w14:textId="1C5108F8" w:rsidR="00F803CE" w:rsidRPr="000841DA" w:rsidRDefault="00F803CE" w:rsidP="00F803CE">
            <w:pPr>
              <w:spacing w:before="60" w:after="60"/>
              <w:rPr>
                <w:rFonts w:cs="Arial"/>
                <w:szCs w:val="22"/>
              </w:rPr>
            </w:pPr>
            <w:r w:rsidRPr="008E3697">
              <w:rPr>
                <w:rFonts w:cs="Arial"/>
                <w:szCs w:val="22"/>
              </w:rPr>
              <w:t xml:space="preserve">If you don’t supply the supporting documentation, Licensing NT </w:t>
            </w:r>
            <w:r w:rsidR="00006D90">
              <w:rPr>
                <w:rFonts w:cs="Arial"/>
                <w:szCs w:val="22"/>
              </w:rPr>
              <w:t>may</w:t>
            </w:r>
            <w:r w:rsidRPr="008E3697">
              <w:rPr>
                <w:rFonts w:cs="Arial"/>
                <w:szCs w:val="22"/>
              </w:rPr>
              <w:t xml:space="preserve"> not accept your application.</w:t>
            </w:r>
          </w:p>
        </w:tc>
      </w:tr>
      <w:tr w:rsidR="00F803CE" w14:paraId="7DD9ECD8" w14:textId="77777777" w:rsidTr="00C1085C">
        <w:trPr>
          <w:trHeight w:val="510"/>
        </w:trPr>
        <w:tc>
          <w:tcPr>
            <w:tcW w:w="8916" w:type="dxa"/>
            <w:gridSpan w:val="10"/>
            <w:shd w:val="clear" w:color="auto" w:fill="F2F2F2" w:themeFill="background1" w:themeFillShade="F2"/>
            <w:vAlign w:val="center"/>
          </w:tcPr>
          <w:p w14:paraId="1CCD3D9D" w14:textId="205BC424" w:rsidR="00F803CE" w:rsidRPr="000841DA" w:rsidRDefault="00F803CE" w:rsidP="00D64987">
            <w:pPr>
              <w:spacing w:before="60" w:after="60"/>
              <w:rPr>
                <w:rFonts w:cs="Arial"/>
                <w:szCs w:val="22"/>
              </w:rPr>
            </w:pPr>
            <w:r w:rsidRPr="008E3697">
              <w:rPr>
                <w:rFonts w:cs="Arial"/>
                <w:szCs w:val="22"/>
              </w:rPr>
              <w:t>An affidavit made in line with section 54 of the Liquor Act 20196 (“the Act”)</w:t>
            </w:r>
          </w:p>
        </w:tc>
        <w:tc>
          <w:tcPr>
            <w:tcW w:w="1751" w:type="dxa"/>
            <w:vAlign w:val="center"/>
          </w:tcPr>
          <w:p w14:paraId="08C16204" w14:textId="77777777" w:rsidR="00F803CE" w:rsidRPr="00FC4C2C" w:rsidRDefault="00F803CE" w:rsidP="00F803CE">
            <w:pPr>
              <w:keepNext/>
              <w:spacing w:before="60" w:after="60"/>
              <w:jc w:val="center"/>
              <w:rPr>
                <w:rFonts w:cs="Arial"/>
                <w:szCs w:val="22"/>
              </w:rPr>
            </w:pPr>
            <w:r>
              <w:rPr>
                <w:rFonts w:cs="Arial"/>
                <w:szCs w:val="22"/>
              </w:rPr>
              <w:t>Yes / No</w:t>
            </w:r>
          </w:p>
        </w:tc>
      </w:tr>
      <w:tr w:rsidR="00F803CE" w14:paraId="0A924E24" w14:textId="77777777" w:rsidTr="00C1085C">
        <w:trPr>
          <w:trHeight w:val="510"/>
        </w:trPr>
        <w:tc>
          <w:tcPr>
            <w:tcW w:w="8916" w:type="dxa"/>
            <w:gridSpan w:val="10"/>
            <w:shd w:val="clear" w:color="auto" w:fill="F2F2F2" w:themeFill="background1" w:themeFillShade="F2"/>
            <w:vAlign w:val="center"/>
          </w:tcPr>
          <w:p w14:paraId="2C601FEB" w14:textId="15956BF8" w:rsidR="00F803CE" w:rsidRPr="000841DA" w:rsidRDefault="00F803CE" w:rsidP="00D64987">
            <w:pPr>
              <w:spacing w:before="60" w:after="60"/>
              <w:rPr>
                <w:rFonts w:cs="Arial"/>
                <w:szCs w:val="22"/>
              </w:rPr>
            </w:pPr>
            <w:r w:rsidRPr="008E3697">
              <w:rPr>
                <w:rFonts w:cs="Arial"/>
                <w:szCs w:val="22"/>
              </w:rPr>
              <w:t>Declaration of associates required under section 55 of the Act</w:t>
            </w:r>
          </w:p>
        </w:tc>
        <w:tc>
          <w:tcPr>
            <w:tcW w:w="1751" w:type="dxa"/>
            <w:vAlign w:val="center"/>
          </w:tcPr>
          <w:p w14:paraId="7EB5412D" w14:textId="77777777" w:rsidR="00F803CE" w:rsidRPr="00FC4C2C" w:rsidRDefault="00F803CE" w:rsidP="00F803CE">
            <w:pPr>
              <w:keepNext/>
              <w:spacing w:before="60" w:after="60"/>
              <w:jc w:val="center"/>
              <w:rPr>
                <w:rFonts w:cs="Arial"/>
                <w:szCs w:val="22"/>
              </w:rPr>
            </w:pPr>
            <w:r>
              <w:rPr>
                <w:rFonts w:cs="Arial"/>
                <w:szCs w:val="22"/>
              </w:rPr>
              <w:t>Yes / No</w:t>
            </w:r>
          </w:p>
        </w:tc>
      </w:tr>
      <w:tr w:rsidR="00F803CE" w14:paraId="26189B5B" w14:textId="77777777" w:rsidTr="00C1085C">
        <w:trPr>
          <w:trHeight w:val="510"/>
        </w:trPr>
        <w:tc>
          <w:tcPr>
            <w:tcW w:w="8916" w:type="dxa"/>
            <w:gridSpan w:val="10"/>
            <w:shd w:val="clear" w:color="auto" w:fill="F2F2F2" w:themeFill="background1" w:themeFillShade="F2"/>
          </w:tcPr>
          <w:p w14:paraId="5AE5F980" w14:textId="5DF07281" w:rsidR="00F803CE" w:rsidRPr="000841DA" w:rsidRDefault="00F803CE" w:rsidP="00F02AB1">
            <w:pPr>
              <w:spacing w:before="60" w:after="60"/>
              <w:jc w:val="both"/>
              <w:rPr>
                <w:rFonts w:cs="Arial"/>
                <w:szCs w:val="22"/>
              </w:rPr>
            </w:pPr>
            <w:r w:rsidRPr="008E3697">
              <w:rPr>
                <w:rFonts w:cs="Arial"/>
                <w:szCs w:val="22"/>
              </w:rPr>
              <w:t>Enough evidence to show this licence is in the public interest and will not have a significant adverse impact on the community, pursuant to sections 49 and 51 of the Act</w:t>
            </w:r>
          </w:p>
        </w:tc>
        <w:tc>
          <w:tcPr>
            <w:tcW w:w="1751" w:type="dxa"/>
            <w:vAlign w:val="center"/>
          </w:tcPr>
          <w:p w14:paraId="43A18282" w14:textId="77777777" w:rsidR="00F803CE" w:rsidRPr="00FC4C2C" w:rsidRDefault="00F803CE" w:rsidP="00F803CE">
            <w:pPr>
              <w:keepNext/>
              <w:spacing w:before="60" w:after="60"/>
              <w:jc w:val="center"/>
              <w:rPr>
                <w:rFonts w:cs="Arial"/>
                <w:szCs w:val="22"/>
              </w:rPr>
            </w:pPr>
            <w:r>
              <w:rPr>
                <w:rFonts w:cs="Arial"/>
                <w:szCs w:val="22"/>
              </w:rPr>
              <w:t>Yes / No</w:t>
            </w:r>
          </w:p>
        </w:tc>
      </w:tr>
      <w:tr w:rsidR="00F803CE" w14:paraId="1853B030" w14:textId="77777777" w:rsidTr="00C1085C">
        <w:trPr>
          <w:trHeight w:val="510"/>
        </w:trPr>
        <w:tc>
          <w:tcPr>
            <w:tcW w:w="8916" w:type="dxa"/>
            <w:gridSpan w:val="10"/>
            <w:shd w:val="clear" w:color="auto" w:fill="F2F2F2" w:themeFill="background1" w:themeFillShade="F2"/>
            <w:vAlign w:val="center"/>
          </w:tcPr>
          <w:p w14:paraId="190CBBA4" w14:textId="56766D85" w:rsidR="00F803CE" w:rsidRPr="000841DA" w:rsidRDefault="00F803CE" w:rsidP="00087D23">
            <w:pPr>
              <w:spacing w:before="60" w:after="60"/>
              <w:rPr>
                <w:rFonts w:cs="Arial"/>
                <w:szCs w:val="22"/>
              </w:rPr>
            </w:pPr>
            <w:r w:rsidRPr="008E3697">
              <w:rPr>
                <w:rFonts w:cs="Arial"/>
                <w:szCs w:val="22"/>
              </w:rPr>
              <w:lastRenderedPageBreak/>
              <w:t>A summary of the evidence required to satisfy the onus specified in section 51 of the Act, which you consent to being published or made publicly available</w:t>
            </w:r>
          </w:p>
        </w:tc>
        <w:tc>
          <w:tcPr>
            <w:tcW w:w="1751" w:type="dxa"/>
            <w:vAlign w:val="center"/>
          </w:tcPr>
          <w:p w14:paraId="1887444B" w14:textId="77777777" w:rsidR="00F803CE" w:rsidRPr="00FC4C2C" w:rsidRDefault="00F803CE" w:rsidP="00F803CE">
            <w:pPr>
              <w:keepNext/>
              <w:spacing w:before="60" w:after="60"/>
              <w:jc w:val="center"/>
              <w:rPr>
                <w:rFonts w:cs="Arial"/>
                <w:szCs w:val="22"/>
              </w:rPr>
            </w:pPr>
            <w:r>
              <w:rPr>
                <w:rFonts w:cs="Arial"/>
                <w:szCs w:val="22"/>
              </w:rPr>
              <w:t>Yes / No</w:t>
            </w:r>
          </w:p>
        </w:tc>
      </w:tr>
      <w:tr w:rsidR="00F803CE" w14:paraId="76D3CFBF" w14:textId="77777777" w:rsidTr="00C1085C">
        <w:trPr>
          <w:trHeight w:val="510"/>
        </w:trPr>
        <w:tc>
          <w:tcPr>
            <w:tcW w:w="8916" w:type="dxa"/>
            <w:gridSpan w:val="10"/>
            <w:shd w:val="clear" w:color="auto" w:fill="F2F2F2" w:themeFill="background1" w:themeFillShade="F2"/>
            <w:vAlign w:val="center"/>
          </w:tcPr>
          <w:p w14:paraId="028020D2" w14:textId="7930DF37" w:rsidR="00F803CE" w:rsidRPr="000841DA" w:rsidRDefault="00F803CE" w:rsidP="00087D23">
            <w:pPr>
              <w:spacing w:before="60" w:after="60"/>
              <w:rPr>
                <w:rFonts w:cs="Arial"/>
                <w:szCs w:val="22"/>
              </w:rPr>
            </w:pPr>
            <w:r w:rsidRPr="008E3697">
              <w:rPr>
                <w:rFonts w:cs="Arial"/>
                <w:szCs w:val="22"/>
              </w:rPr>
              <w:t>Detailed site and floor plans of the proposed licensed premises, including boundaries and any outdoor areas (decking or alfresco entertainment areas) See ‘how to submit a venue site plan fact sheet’7 for more information and guidance</w:t>
            </w:r>
          </w:p>
        </w:tc>
        <w:tc>
          <w:tcPr>
            <w:tcW w:w="1751" w:type="dxa"/>
            <w:vAlign w:val="center"/>
          </w:tcPr>
          <w:p w14:paraId="0877CBD8" w14:textId="77777777" w:rsidR="00F803CE" w:rsidRPr="00FC4C2C" w:rsidRDefault="00F803CE" w:rsidP="00F803CE">
            <w:pPr>
              <w:keepNext/>
              <w:spacing w:before="60" w:after="60"/>
              <w:jc w:val="center"/>
              <w:rPr>
                <w:rFonts w:cs="Arial"/>
                <w:szCs w:val="22"/>
              </w:rPr>
            </w:pPr>
            <w:r>
              <w:rPr>
                <w:rFonts w:cs="Arial"/>
                <w:szCs w:val="22"/>
              </w:rPr>
              <w:t>Yes / No</w:t>
            </w:r>
          </w:p>
        </w:tc>
      </w:tr>
      <w:tr w:rsidR="00F803CE" w14:paraId="1979D3F2" w14:textId="77777777" w:rsidTr="00C1085C">
        <w:trPr>
          <w:trHeight w:val="204"/>
        </w:trPr>
        <w:tc>
          <w:tcPr>
            <w:tcW w:w="8916" w:type="dxa"/>
            <w:gridSpan w:val="10"/>
            <w:shd w:val="clear" w:color="auto" w:fill="F2F2F2" w:themeFill="background1" w:themeFillShade="F2"/>
          </w:tcPr>
          <w:p w14:paraId="2FB19057" w14:textId="4382683D" w:rsidR="00F803CE" w:rsidRPr="00F65029" w:rsidRDefault="00F803CE" w:rsidP="00F803CE">
            <w:pPr>
              <w:spacing w:before="60" w:after="60"/>
              <w:rPr>
                <w:rFonts w:cs="Arial"/>
                <w:szCs w:val="22"/>
              </w:rPr>
            </w:pPr>
            <w:r w:rsidRPr="00F65029">
              <w:rPr>
                <w:szCs w:val="22"/>
              </w:rPr>
              <w:br w:type="page"/>
            </w:r>
            <w:r w:rsidRPr="00F65029">
              <w:rPr>
                <w:rFonts w:cs="Arial"/>
                <w:szCs w:val="22"/>
              </w:rPr>
              <w:t xml:space="preserve">If you’re going to have a smoking area/s: </w:t>
            </w:r>
          </w:p>
          <w:p w14:paraId="399DE03F" w14:textId="4E2CF7AE" w:rsidR="00F803CE" w:rsidRPr="00F65029" w:rsidRDefault="00F65029" w:rsidP="00F65029">
            <w:pPr>
              <w:pStyle w:val="ListParagraph"/>
              <w:numPr>
                <w:ilvl w:val="0"/>
                <w:numId w:val="20"/>
              </w:numPr>
              <w:spacing w:before="60" w:after="60"/>
              <w:ind w:left="627" w:hanging="425"/>
              <w:rPr>
                <w:rFonts w:cs="Arial"/>
                <w:szCs w:val="22"/>
              </w:rPr>
            </w:pPr>
            <w:r>
              <w:rPr>
                <w:rFonts w:cs="Arial"/>
                <w:szCs w:val="22"/>
              </w:rPr>
              <w:t>D</w:t>
            </w:r>
            <w:r w:rsidR="00F803CE" w:rsidRPr="00F65029">
              <w:rPr>
                <w:rFonts w:cs="Arial"/>
                <w:szCs w:val="22"/>
              </w:rPr>
              <w:t>etails of any screens to be used as a buffer between areas including the size, type and materials used, and evidence (</w:t>
            </w:r>
            <w:r w:rsidR="00F02AB1" w:rsidRPr="00F65029">
              <w:rPr>
                <w:rFonts w:cs="Arial"/>
                <w:szCs w:val="22"/>
              </w:rPr>
              <w:t>e.g.</w:t>
            </w:r>
            <w:r w:rsidR="00F803CE" w:rsidRPr="00F65029">
              <w:rPr>
                <w:rFonts w:cs="Arial"/>
                <w:szCs w:val="22"/>
              </w:rPr>
              <w:t xml:space="preserve"> photos) showing that it is resistant to</w:t>
            </w:r>
            <w:r w:rsidRPr="00F65029">
              <w:rPr>
                <w:rFonts w:cs="Arial"/>
                <w:szCs w:val="22"/>
              </w:rPr>
              <w:t xml:space="preserve"> </w:t>
            </w:r>
            <w:r w:rsidR="00F803CE" w:rsidRPr="00F65029">
              <w:rPr>
                <w:rFonts w:cs="Arial"/>
                <w:szCs w:val="22"/>
              </w:rPr>
              <w:t>smoke</w:t>
            </w:r>
            <w:r>
              <w:rPr>
                <w:rFonts w:cs="Arial"/>
                <w:szCs w:val="22"/>
              </w:rPr>
              <w:t>; and</w:t>
            </w:r>
          </w:p>
          <w:p w14:paraId="7A35F3F9" w14:textId="3F195419" w:rsidR="00F803CE" w:rsidRPr="00F65029" w:rsidRDefault="00F65029" w:rsidP="00F65029">
            <w:pPr>
              <w:pStyle w:val="ListParagraph"/>
              <w:numPr>
                <w:ilvl w:val="0"/>
                <w:numId w:val="20"/>
              </w:numPr>
              <w:spacing w:before="60" w:after="60"/>
              <w:ind w:left="627" w:hanging="425"/>
              <w:rPr>
                <w:rFonts w:cs="Arial"/>
                <w:szCs w:val="22"/>
              </w:rPr>
            </w:pPr>
            <w:r>
              <w:rPr>
                <w:rFonts w:cs="Arial"/>
                <w:szCs w:val="22"/>
              </w:rPr>
              <w:t>A</w:t>
            </w:r>
            <w:r w:rsidR="00F803CE" w:rsidRPr="00F65029">
              <w:rPr>
                <w:rFonts w:cs="Arial"/>
                <w:szCs w:val="22"/>
              </w:rPr>
              <w:t xml:space="preserve"> smoking management plan</w:t>
            </w:r>
            <w:r>
              <w:rPr>
                <w:rFonts w:cs="Arial"/>
                <w:szCs w:val="22"/>
              </w:rPr>
              <w:t>; and</w:t>
            </w:r>
          </w:p>
          <w:p w14:paraId="104850DB" w14:textId="17588CCB" w:rsidR="00F803CE" w:rsidRPr="00F65029" w:rsidRDefault="00F803CE" w:rsidP="00006D90">
            <w:pPr>
              <w:pStyle w:val="ListParagraph"/>
              <w:spacing w:before="60" w:after="60"/>
              <w:ind w:left="627"/>
              <w:rPr>
                <w:rFonts w:cs="Arial"/>
                <w:szCs w:val="22"/>
              </w:rPr>
            </w:pPr>
          </w:p>
        </w:tc>
        <w:tc>
          <w:tcPr>
            <w:tcW w:w="1751" w:type="dxa"/>
            <w:vAlign w:val="center"/>
          </w:tcPr>
          <w:p w14:paraId="41529DBB" w14:textId="77777777" w:rsidR="00F803CE" w:rsidRPr="00FC4C2C" w:rsidRDefault="00F803CE" w:rsidP="00F803CE">
            <w:pPr>
              <w:keepNext/>
              <w:spacing w:before="60" w:after="60"/>
              <w:jc w:val="center"/>
              <w:rPr>
                <w:rFonts w:cs="Arial"/>
                <w:szCs w:val="22"/>
              </w:rPr>
            </w:pPr>
            <w:r>
              <w:rPr>
                <w:rFonts w:cs="Arial"/>
                <w:szCs w:val="22"/>
              </w:rPr>
              <w:t>Yes / No</w:t>
            </w:r>
          </w:p>
        </w:tc>
      </w:tr>
      <w:tr w:rsidR="00F803CE" w14:paraId="21BC5F2D" w14:textId="77777777" w:rsidTr="00C1085C">
        <w:trPr>
          <w:trHeight w:val="204"/>
        </w:trPr>
        <w:tc>
          <w:tcPr>
            <w:tcW w:w="8916" w:type="dxa"/>
            <w:gridSpan w:val="10"/>
            <w:shd w:val="clear" w:color="auto" w:fill="F2F2F2" w:themeFill="background1" w:themeFillShade="F2"/>
          </w:tcPr>
          <w:p w14:paraId="40817FCC" w14:textId="77777777" w:rsidR="00F803CE" w:rsidRDefault="00F803CE" w:rsidP="00F65029">
            <w:pPr>
              <w:spacing w:before="60" w:after="60"/>
              <w:jc w:val="both"/>
              <w:rPr>
                <w:rFonts w:cs="Arial"/>
                <w:szCs w:val="22"/>
              </w:rPr>
            </w:pPr>
            <w:r w:rsidRPr="00DF63F6">
              <w:rPr>
                <w:rFonts w:cs="Arial"/>
                <w:szCs w:val="22"/>
              </w:rPr>
              <w:t xml:space="preserve">Have you held a liquor licence in the previous 12 months? </w:t>
            </w:r>
          </w:p>
          <w:p w14:paraId="74451E0A" w14:textId="32932AE3" w:rsidR="00F803CE" w:rsidRPr="00F65029" w:rsidRDefault="00F803CE" w:rsidP="00F65029">
            <w:pPr>
              <w:pStyle w:val="ListParagraph"/>
              <w:numPr>
                <w:ilvl w:val="0"/>
                <w:numId w:val="21"/>
              </w:numPr>
              <w:spacing w:before="60" w:after="60"/>
              <w:jc w:val="both"/>
              <w:rPr>
                <w:rFonts w:cs="Arial"/>
                <w:szCs w:val="22"/>
              </w:rPr>
            </w:pPr>
            <w:r w:rsidRPr="00F65029">
              <w:rPr>
                <w:rFonts w:cs="Arial"/>
                <w:szCs w:val="22"/>
              </w:rPr>
              <w:t xml:space="preserve">If </w:t>
            </w:r>
            <w:r w:rsidRPr="0074481B">
              <w:rPr>
                <w:rFonts w:cs="Arial"/>
                <w:b/>
                <w:bCs/>
                <w:szCs w:val="22"/>
              </w:rPr>
              <w:t>no</w:t>
            </w:r>
            <w:r w:rsidRPr="00F65029">
              <w:rPr>
                <w:rFonts w:cs="Arial"/>
                <w:szCs w:val="22"/>
              </w:rPr>
              <w:t xml:space="preserve">, then you will need to provide the following for all nominees and executive officers: </w:t>
            </w:r>
          </w:p>
          <w:p w14:paraId="7F8E6F29" w14:textId="2C1451FD" w:rsidR="00F803CE" w:rsidRDefault="00D72B83" w:rsidP="00F65029">
            <w:pPr>
              <w:pStyle w:val="ListParagraph"/>
              <w:numPr>
                <w:ilvl w:val="0"/>
                <w:numId w:val="20"/>
              </w:numPr>
              <w:spacing w:before="60" w:after="60"/>
              <w:ind w:left="1194" w:hanging="425"/>
              <w:jc w:val="both"/>
            </w:pPr>
            <w:r>
              <w:t xml:space="preserve">Current </w:t>
            </w:r>
            <w:r w:rsidR="00F803CE" w:rsidRPr="00DF63F6">
              <w:t>national police name check</w:t>
            </w:r>
            <w:r>
              <w:t>; and</w:t>
            </w:r>
          </w:p>
          <w:p w14:paraId="6A0B94A7" w14:textId="69D2F399" w:rsidR="00F803CE" w:rsidRDefault="00D72B83" w:rsidP="00F65029">
            <w:pPr>
              <w:pStyle w:val="ListParagraph"/>
              <w:numPr>
                <w:ilvl w:val="0"/>
                <w:numId w:val="20"/>
              </w:numPr>
              <w:spacing w:before="60" w:after="60"/>
              <w:ind w:left="1194" w:hanging="425"/>
              <w:jc w:val="both"/>
            </w:pPr>
            <w:r>
              <w:t xml:space="preserve">A </w:t>
            </w:r>
            <w:r w:rsidR="00F803CE" w:rsidRPr="00DF63F6">
              <w:t xml:space="preserve">clear, </w:t>
            </w:r>
            <w:r>
              <w:t xml:space="preserve">current </w:t>
            </w:r>
            <w:r w:rsidR="00F803CE" w:rsidRPr="00DF63F6">
              <w:t xml:space="preserve">colour copy of photo ID (driver’s licence, passport, NT working with children card, Australia Post </w:t>
            </w:r>
            <w:proofErr w:type="spellStart"/>
            <w:r w:rsidR="00F803CE" w:rsidRPr="00DF63F6">
              <w:t>Keypass</w:t>
            </w:r>
            <w:proofErr w:type="spellEnd"/>
            <w:r w:rsidR="00F803CE" w:rsidRPr="00DF63F6">
              <w:t xml:space="preserve"> card or evidence of age card)</w:t>
            </w:r>
            <w:r w:rsidR="00F65029">
              <w:t>; and</w:t>
            </w:r>
          </w:p>
          <w:p w14:paraId="59955186" w14:textId="69A24067" w:rsidR="00F803CE" w:rsidRDefault="00D72B83" w:rsidP="00F65029">
            <w:pPr>
              <w:pStyle w:val="ListParagraph"/>
              <w:numPr>
                <w:ilvl w:val="0"/>
                <w:numId w:val="20"/>
              </w:numPr>
              <w:spacing w:before="60" w:after="60"/>
              <w:ind w:left="1194" w:hanging="425"/>
              <w:jc w:val="both"/>
            </w:pPr>
            <w:r>
              <w:t>R</w:t>
            </w:r>
            <w:r w:rsidR="00F803CE" w:rsidRPr="00DF63F6">
              <w:t>esume</w:t>
            </w:r>
            <w:r w:rsidR="00F65029">
              <w:t>; and</w:t>
            </w:r>
          </w:p>
          <w:p w14:paraId="0C5C1CED" w14:textId="228C66FE" w:rsidR="00F803CE" w:rsidRDefault="00D72B83" w:rsidP="00F65029">
            <w:pPr>
              <w:pStyle w:val="ListParagraph"/>
              <w:numPr>
                <w:ilvl w:val="0"/>
                <w:numId w:val="20"/>
              </w:numPr>
              <w:spacing w:before="60" w:after="60"/>
              <w:ind w:left="1194" w:hanging="425"/>
              <w:jc w:val="both"/>
            </w:pPr>
            <w:r>
              <w:t>R</w:t>
            </w:r>
            <w:r w:rsidR="00F803CE" w:rsidRPr="00DF63F6">
              <w:t>esponsible service of alcohol certificates</w:t>
            </w:r>
            <w:r w:rsidR="00F65029">
              <w:t>; and</w:t>
            </w:r>
          </w:p>
          <w:p w14:paraId="44A03BF1" w14:textId="7EDACBAA" w:rsidR="00F803CE" w:rsidRDefault="00D72B83" w:rsidP="00F65029">
            <w:pPr>
              <w:pStyle w:val="ListParagraph"/>
              <w:numPr>
                <w:ilvl w:val="0"/>
                <w:numId w:val="20"/>
              </w:numPr>
              <w:spacing w:before="60" w:after="60"/>
              <w:ind w:left="1194" w:hanging="425"/>
              <w:jc w:val="both"/>
            </w:pPr>
            <w:r>
              <w:t>S</w:t>
            </w:r>
            <w:r w:rsidR="00F803CE" w:rsidRPr="00DF63F6">
              <w:t>igned and dated professional and personal referee statements (one each) that include the referees’ contact details and state to the general reputation and character of the applicant</w:t>
            </w:r>
            <w:r>
              <w:t>.</w:t>
            </w:r>
          </w:p>
          <w:p w14:paraId="442C02E8" w14:textId="4860BCBB" w:rsidR="00F803CE" w:rsidRDefault="00F803CE" w:rsidP="00F65029">
            <w:pPr>
              <w:pStyle w:val="ListParagraph"/>
              <w:numPr>
                <w:ilvl w:val="0"/>
                <w:numId w:val="21"/>
              </w:numPr>
              <w:spacing w:before="60" w:after="60"/>
              <w:jc w:val="both"/>
            </w:pPr>
            <w:r w:rsidRPr="00DF63F6">
              <w:t xml:space="preserve">If </w:t>
            </w:r>
            <w:r w:rsidRPr="0074481B">
              <w:rPr>
                <w:b/>
                <w:bCs/>
              </w:rPr>
              <w:t>yes</w:t>
            </w:r>
            <w:r w:rsidRPr="00DF63F6">
              <w:t xml:space="preserve">, then you may only be required to provide the following for any nominees or executive officers (contact Licensing NT): </w:t>
            </w:r>
          </w:p>
          <w:p w14:paraId="4CC3FD4C" w14:textId="116070B9" w:rsidR="00F803CE" w:rsidRDefault="00F65029" w:rsidP="00F65029">
            <w:pPr>
              <w:pStyle w:val="ListParagraph"/>
              <w:numPr>
                <w:ilvl w:val="0"/>
                <w:numId w:val="20"/>
              </w:numPr>
              <w:spacing w:before="60" w:after="60"/>
              <w:ind w:left="1194" w:hanging="425"/>
              <w:jc w:val="both"/>
            </w:pPr>
            <w:r>
              <w:t>S</w:t>
            </w:r>
            <w:r w:rsidR="00F803CE" w:rsidRPr="00DF63F6">
              <w:t>tatutory declaration disclosing that within the last 12 months they have not had any criminal or court convictions - it must be signed, dated and include current contact details</w:t>
            </w:r>
            <w:r w:rsidR="00D72B83">
              <w:t>; and</w:t>
            </w:r>
          </w:p>
          <w:p w14:paraId="71C4A98D" w14:textId="279ABF2E" w:rsidR="00F803CE" w:rsidRPr="00DF63F6" w:rsidRDefault="00F803CE" w:rsidP="00006D90">
            <w:pPr>
              <w:pStyle w:val="ListParagraph"/>
              <w:spacing w:before="60" w:after="60"/>
              <w:ind w:left="1194"/>
              <w:jc w:val="both"/>
            </w:pPr>
          </w:p>
        </w:tc>
        <w:tc>
          <w:tcPr>
            <w:tcW w:w="1751" w:type="dxa"/>
            <w:vAlign w:val="center"/>
          </w:tcPr>
          <w:p w14:paraId="4EA5C887" w14:textId="77777777" w:rsidR="00F803CE" w:rsidRDefault="00F803CE" w:rsidP="00F803CE">
            <w:pPr>
              <w:keepNext/>
              <w:spacing w:before="60" w:after="60"/>
              <w:jc w:val="center"/>
              <w:rPr>
                <w:rFonts w:cs="Arial"/>
                <w:szCs w:val="22"/>
              </w:rPr>
            </w:pPr>
            <w:r>
              <w:rPr>
                <w:rFonts w:cs="Arial"/>
                <w:szCs w:val="22"/>
              </w:rPr>
              <w:t>Yes / No</w:t>
            </w:r>
          </w:p>
          <w:p w14:paraId="3D89A9ED" w14:textId="77777777" w:rsidR="00F803CE" w:rsidRDefault="00F803CE" w:rsidP="00F803CE">
            <w:pPr>
              <w:keepNext/>
              <w:spacing w:before="60" w:after="60"/>
              <w:jc w:val="center"/>
              <w:rPr>
                <w:rFonts w:cs="Arial"/>
                <w:szCs w:val="22"/>
              </w:rPr>
            </w:pPr>
          </w:p>
          <w:p w14:paraId="640B8A20" w14:textId="77777777" w:rsidR="00F803CE" w:rsidRDefault="00F803CE" w:rsidP="00F803CE">
            <w:pPr>
              <w:spacing w:before="60" w:after="60"/>
              <w:jc w:val="center"/>
              <w:rPr>
                <w:b/>
                <w:bCs/>
              </w:rPr>
            </w:pPr>
            <w:r w:rsidRPr="00DF63F6">
              <w:rPr>
                <w:b/>
                <w:bCs/>
              </w:rPr>
              <w:t>Are the documents attached/</w:t>
            </w:r>
          </w:p>
          <w:p w14:paraId="6548C93B" w14:textId="345CB7FF" w:rsidR="00F803CE" w:rsidRDefault="00F803CE" w:rsidP="00F803CE">
            <w:pPr>
              <w:spacing w:before="60" w:after="60"/>
              <w:jc w:val="center"/>
              <w:rPr>
                <w:b/>
                <w:bCs/>
              </w:rPr>
            </w:pPr>
            <w:r w:rsidRPr="00DF63F6">
              <w:rPr>
                <w:b/>
                <w:bCs/>
              </w:rPr>
              <w:t>provided?</w:t>
            </w:r>
          </w:p>
          <w:p w14:paraId="20A980BC" w14:textId="77777777" w:rsidR="00F803CE" w:rsidRPr="00FC4C2C" w:rsidRDefault="00F803CE" w:rsidP="00F803CE">
            <w:pPr>
              <w:keepNext/>
              <w:spacing w:before="60" w:after="60"/>
              <w:rPr>
                <w:rFonts w:cs="Arial"/>
                <w:szCs w:val="22"/>
              </w:rPr>
            </w:pPr>
          </w:p>
        </w:tc>
      </w:tr>
      <w:tr w:rsidR="00F803CE" w14:paraId="59334461" w14:textId="77777777" w:rsidTr="00C1085C">
        <w:trPr>
          <w:trHeight w:val="510"/>
        </w:trPr>
        <w:tc>
          <w:tcPr>
            <w:tcW w:w="8916" w:type="dxa"/>
            <w:gridSpan w:val="10"/>
            <w:shd w:val="clear" w:color="auto" w:fill="F2F2F2" w:themeFill="background1" w:themeFillShade="F2"/>
            <w:vAlign w:val="center"/>
          </w:tcPr>
          <w:p w14:paraId="17D01EA9" w14:textId="52003A20" w:rsidR="00F803CE" w:rsidRPr="000841DA" w:rsidRDefault="00F803CE" w:rsidP="00087D23">
            <w:pPr>
              <w:spacing w:before="60" w:after="60"/>
              <w:rPr>
                <w:rFonts w:cs="Arial"/>
                <w:szCs w:val="22"/>
              </w:rPr>
            </w:pPr>
            <w:r w:rsidRPr="00DF63F6">
              <w:rPr>
                <w:rFonts w:cs="Arial"/>
                <w:szCs w:val="22"/>
              </w:rPr>
              <w:t>Proof of title or fully executed lease or contract or other evidence of your right to occupy the premises</w:t>
            </w:r>
          </w:p>
        </w:tc>
        <w:tc>
          <w:tcPr>
            <w:tcW w:w="1751" w:type="dxa"/>
            <w:vAlign w:val="center"/>
          </w:tcPr>
          <w:p w14:paraId="2634F8A3" w14:textId="77777777" w:rsidR="00F803CE" w:rsidRPr="00FC4C2C" w:rsidRDefault="00F803CE" w:rsidP="00F803CE">
            <w:pPr>
              <w:keepNext/>
              <w:spacing w:before="60" w:after="60"/>
              <w:jc w:val="center"/>
              <w:rPr>
                <w:rFonts w:cs="Arial"/>
                <w:szCs w:val="22"/>
              </w:rPr>
            </w:pPr>
            <w:r>
              <w:rPr>
                <w:rFonts w:cs="Arial"/>
                <w:szCs w:val="22"/>
              </w:rPr>
              <w:t>Yes / No</w:t>
            </w:r>
          </w:p>
        </w:tc>
      </w:tr>
      <w:tr w:rsidR="00F803CE" w14:paraId="20DB7EB1" w14:textId="77777777" w:rsidTr="00C1085C">
        <w:trPr>
          <w:trHeight w:val="510"/>
        </w:trPr>
        <w:tc>
          <w:tcPr>
            <w:tcW w:w="8916" w:type="dxa"/>
            <w:gridSpan w:val="10"/>
            <w:shd w:val="clear" w:color="auto" w:fill="F2F2F2" w:themeFill="background1" w:themeFillShade="F2"/>
            <w:vAlign w:val="center"/>
          </w:tcPr>
          <w:p w14:paraId="1ED31BCD" w14:textId="77B87701" w:rsidR="00F803CE" w:rsidRPr="000841DA" w:rsidRDefault="00F803CE" w:rsidP="00087D23">
            <w:pPr>
              <w:spacing w:before="60" w:after="60"/>
              <w:rPr>
                <w:rFonts w:cs="Arial"/>
                <w:szCs w:val="22"/>
              </w:rPr>
            </w:pPr>
            <w:r w:rsidRPr="00DF63F6">
              <w:rPr>
                <w:rFonts w:cs="Arial"/>
                <w:szCs w:val="22"/>
              </w:rPr>
              <w:t xml:space="preserve">Evidence of your financial stability </w:t>
            </w:r>
            <w:proofErr w:type="spellStart"/>
            <w:r w:rsidRPr="00DF63F6">
              <w:rPr>
                <w:rFonts w:cs="Arial"/>
                <w:szCs w:val="22"/>
              </w:rPr>
              <w:t>eg.</w:t>
            </w:r>
            <w:proofErr w:type="spellEnd"/>
            <w:r w:rsidRPr="00DF63F6">
              <w:rPr>
                <w:rFonts w:cs="Arial"/>
                <w:szCs w:val="22"/>
              </w:rPr>
              <w:t xml:space="preserve"> a letter from the relevant bank or accountant (if an individual) or assets/liabilities statement</w:t>
            </w:r>
          </w:p>
        </w:tc>
        <w:tc>
          <w:tcPr>
            <w:tcW w:w="1751" w:type="dxa"/>
            <w:vAlign w:val="center"/>
          </w:tcPr>
          <w:p w14:paraId="23DE43CB" w14:textId="77777777" w:rsidR="00F803CE" w:rsidRPr="00FC4C2C" w:rsidRDefault="00F803CE" w:rsidP="00F803CE">
            <w:pPr>
              <w:keepNext/>
              <w:spacing w:before="60" w:after="60"/>
              <w:jc w:val="center"/>
              <w:rPr>
                <w:rFonts w:cs="Arial"/>
                <w:szCs w:val="22"/>
              </w:rPr>
            </w:pPr>
            <w:r>
              <w:rPr>
                <w:rFonts w:cs="Arial"/>
                <w:szCs w:val="22"/>
              </w:rPr>
              <w:t>Yes / No</w:t>
            </w:r>
          </w:p>
        </w:tc>
      </w:tr>
      <w:tr w:rsidR="00F803CE" w14:paraId="007D79A1" w14:textId="77777777" w:rsidTr="00C1085C">
        <w:trPr>
          <w:trHeight w:val="510"/>
        </w:trPr>
        <w:tc>
          <w:tcPr>
            <w:tcW w:w="8916" w:type="dxa"/>
            <w:gridSpan w:val="10"/>
            <w:shd w:val="clear" w:color="auto" w:fill="F2F2F2" w:themeFill="background1" w:themeFillShade="F2"/>
            <w:vAlign w:val="center"/>
          </w:tcPr>
          <w:p w14:paraId="1F980BC4" w14:textId="4F3CA35A" w:rsidR="00F803CE" w:rsidRPr="000841DA" w:rsidRDefault="00F803CE" w:rsidP="00087D23">
            <w:pPr>
              <w:spacing w:before="60" w:after="60"/>
              <w:rPr>
                <w:rFonts w:cs="Arial"/>
                <w:szCs w:val="22"/>
              </w:rPr>
            </w:pPr>
            <w:r w:rsidRPr="00DF63F6">
              <w:rPr>
                <w:rFonts w:cs="Arial"/>
                <w:szCs w:val="22"/>
              </w:rPr>
              <w:t>If applying on behalf of a club, supply a current certificate of incorporated association</w:t>
            </w:r>
          </w:p>
        </w:tc>
        <w:tc>
          <w:tcPr>
            <w:tcW w:w="1751" w:type="dxa"/>
            <w:vAlign w:val="center"/>
          </w:tcPr>
          <w:p w14:paraId="27083246" w14:textId="77777777" w:rsidR="00F803CE" w:rsidRPr="00FC4C2C" w:rsidRDefault="00F803CE" w:rsidP="00F803CE">
            <w:pPr>
              <w:keepNext/>
              <w:spacing w:before="60" w:after="60"/>
              <w:jc w:val="center"/>
              <w:rPr>
                <w:rFonts w:cs="Arial"/>
                <w:szCs w:val="22"/>
              </w:rPr>
            </w:pPr>
            <w:r>
              <w:rPr>
                <w:rFonts w:cs="Arial"/>
                <w:szCs w:val="22"/>
              </w:rPr>
              <w:t>Yes / No</w:t>
            </w:r>
          </w:p>
        </w:tc>
      </w:tr>
      <w:tr w:rsidR="00F803CE" w14:paraId="2EE85833" w14:textId="77777777" w:rsidTr="00C1085C">
        <w:trPr>
          <w:trHeight w:val="510"/>
        </w:trPr>
        <w:tc>
          <w:tcPr>
            <w:tcW w:w="8916" w:type="dxa"/>
            <w:gridSpan w:val="10"/>
            <w:shd w:val="clear" w:color="auto" w:fill="F2F2F2" w:themeFill="background1" w:themeFillShade="F2"/>
            <w:vAlign w:val="center"/>
          </w:tcPr>
          <w:p w14:paraId="36D5BEA6" w14:textId="06487F4E" w:rsidR="00F803CE" w:rsidRPr="000841DA" w:rsidRDefault="00006D90" w:rsidP="00087D23">
            <w:pPr>
              <w:spacing w:before="60" w:after="60"/>
              <w:rPr>
                <w:rFonts w:cs="Arial"/>
                <w:szCs w:val="22"/>
              </w:rPr>
            </w:pPr>
            <w:r>
              <w:rPr>
                <w:rFonts w:cs="Arial"/>
                <w:szCs w:val="22"/>
              </w:rPr>
              <w:t>Receipt for the application fee</w:t>
            </w:r>
          </w:p>
        </w:tc>
        <w:tc>
          <w:tcPr>
            <w:tcW w:w="1751" w:type="dxa"/>
            <w:vAlign w:val="center"/>
          </w:tcPr>
          <w:p w14:paraId="40FFC2FE" w14:textId="5D0A678B" w:rsidR="00F803CE" w:rsidRPr="00FC4C2C" w:rsidRDefault="00006D90" w:rsidP="00F803CE">
            <w:pPr>
              <w:keepNext/>
              <w:spacing w:before="60" w:after="60"/>
              <w:jc w:val="center"/>
              <w:rPr>
                <w:rFonts w:cs="Arial"/>
                <w:szCs w:val="22"/>
              </w:rPr>
            </w:pPr>
            <w:r>
              <w:rPr>
                <w:rFonts w:cs="Arial"/>
                <w:szCs w:val="22"/>
              </w:rPr>
              <w:t>Yes / No</w:t>
            </w:r>
          </w:p>
        </w:tc>
      </w:tr>
      <w:tr w:rsidR="00F803CE" w14:paraId="256A1910" w14:textId="77777777" w:rsidTr="00C1085C">
        <w:trPr>
          <w:trHeight w:val="510"/>
        </w:trPr>
        <w:tc>
          <w:tcPr>
            <w:tcW w:w="8916" w:type="dxa"/>
            <w:gridSpan w:val="10"/>
            <w:shd w:val="clear" w:color="auto" w:fill="F2F2F2" w:themeFill="background1" w:themeFillShade="F2"/>
          </w:tcPr>
          <w:p w14:paraId="247ABF2B" w14:textId="77777777" w:rsidR="00F803CE" w:rsidRDefault="00F803CE" w:rsidP="00F803CE">
            <w:pPr>
              <w:spacing w:before="60" w:after="60"/>
              <w:rPr>
                <w:rFonts w:cs="Arial"/>
                <w:szCs w:val="22"/>
              </w:rPr>
            </w:pPr>
            <w:r w:rsidRPr="00DF63F6">
              <w:rPr>
                <w:rFonts w:cs="Arial"/>
                <w:szCs w:val="22"/>
              </w:rPr>
              <w:t>If you’re applying on behalf of a company, a full company and historic extract verifying the business registered details about the company including the list of directors, shareholders and members</w:t>
            </w:r>
          </w:p>
          <w:p w14:paraId="29CC790C" w14:textId="77777777" w:rsidR="00F803CE" w:rsidRPr="000841DA" w:rsidRDefault="00F803CE" w:rsidP="00F803CE">
            <w:pPr>
              <w:spacing w:before="60" w:after="60"/>
              <w:rPr>
                <w:rFonts w:cs="Arial"/>
                <w:szCs w:val="22"/>
              </w:rPr>
            </w:pPr>
            <w:r w:rsidRPr="00DF63F6">
              <w:rPr>
                <w:rFonts w:cs="Arial"/>
                <w:szCs w:val="22"/>
              </w:rPr>
              <w:t>If there are any other businesses linked to the proposed licensed premises, you must attach ASIC full company extracts for those as well.</w:t>
            </w:r>
          </w:p>
        </w:tc>
        <w:tc>
          <w:tcPr>
            <w:tcW w:w="1751" w:type="dxa"/>
            <w:vAlign w:val="center"/>
          </w:tcPr>
          <w:p w14:paraId="244C7D27" w14:textId="77777777" w:rsidR="00F803CE" w:rsidRPr="00FC4C2C" w:rsidRDefault="00F803CE" w:rsidP="00F803CE">
            <w:pPr>
              <w:keepNext/>
              <w:spacing w:before="60" w:after="60"/>
              <w:jc w:val="center"/>
              <w:rPr>
                <w:rFonts w:cs="Arial"/>
                <w:szCs w:val="22"/>
              </w:rPr>
            </w:pPr>
            <w:r>
              <w:rPr>
                <w:rFonts w:cs="Arial"/>
                <w:szCs w:val="22"/>
              </w:rPr>
              <w:t>Yes / No</w:t>
            </w:r>
          </w:p>
        </w:tc>
      </w:tr>
      <w:tr w:rsidR="00F02AB1" w:rsidRPr="00225D9B" w14:paraId="6D304019" w14:textId="77777777" w:rsidTr="00C1085C">
        <w:trPr>
          <w:trHeight w:val="204"/>
        </w:trPr>
        <w:tc>
          <w:tcPr>
            <w:tcW w:w="10667" w:type="dxa"/>
            <w:gridSpan w:val="11"/>
            <w:shd w:val="clear" w:color="auto" w:fill="343741" w:themeFill="text1"/>
            <w:vAlign w:val="center"/>
          </w:tcPr>
          <w:p w14:paraId="66ABF058" w14:textId="42499FDF" w:rsidR="00F02AB1" w:rsidRPr="00225D9B" w:rsidRDefault="00F02AB1" w:rsidP="004139D4">
            <w:pPr>
              <w:keepNext/>
              <w:spacing w:before="60" w:after="60"/>
              <w:rPr>
                <w:rFonts w:cs="Arial"/>
                <w:b/>
              </w:rPr>
            </w:pPr>
            <w:r>
              <w:rPr>
                <w:rFonts w:cs="Arial"/>
                <w:b/>
              </w:rPr>
              <w:lastRenderedPageBreak/>
              <w:t xml:space="preserve">Privacy statement  </w:t>
            </w:r>
          </w:p>
        </w:tc>
      </w:tr>
      <w:tr w:rsidR="00F02AB1" w:rsidRPr="000841DA" w14:paraId="06EB825F" w14:textId="77777777" w:rsidTr="00C1085C">
        <w:trPr>
          <w:trHeight w:val="204"/>
        </w:trPr>
        <w:tc>
          <w:tcPr>
            <w:tcW w:w="10667" w:type="dxa"/>
            <w:gridSpan w:val="11"/>
            <w:shd w:val="clear" w:color="auto" w:fill="F2F2F2" w:themeFill="background1" w:themeFillShade="F2"/>
          </w:tcPr>
          <w:p w14:paraId="4E6982C3" w14:textId="77777777" w:rsidR="00F02AB1" w:rsidRPr="00AF7D2F" w:rsidRDefault="00F02AB1" w:rsidP="00F02AB1">
            <w:pPr>
              <w:keepNext/>
              <w:spacing w:before="60" w:after="60"/>
              <w:jc w:val="both"/>
              <w:rPr>
                <w:rFonts w:cs="Arial"/>
                <w:b/>
                <w:bCs/>
              </w:rPr>
            </w:pPr>
            <w:r w:rsidRPr="00AF7D2F">
              <w:rPr>
                <w:rFonts w:cs="Arial"/>
                <w:b/>
                <w:bCs/>
              </w:rPr>
              <w:t xml:space="preserve">For the applicant </w:t>
            </w:r>
          </w:p>
          <w:p w14:paraId="40CA4855" w14:textId="19F48AE4" w:rsidR="00F02AB1" w:rsidRDefault="00F02AB1" w:rsidP="00F02AB1">
            <w:pPr>
              <w:keepNext/>
              <w:spacing w:before="60" w:after="60"/>
              <w:jc w:val="both"/>
              <w:rPr>
                <w:rFonts w:cs="Arial"/>
              </w:rPr>
            </w:pPr>
            <w:r w:rsidRPr="00AF7D2F">
              <w:rPr>
                <w:rFonts w:cs="Arial"/>
              </w:rPr>
              <w:t xml:space="preserve">You have been asked to provide personal information as part of this application. You do not have to provide us with your personal information but if you choose not to, we might not be able to accept or process your application, or your application may be refused. As part of this application, you are also providing personal information about other persons (‘third parties’). Please ensure that you let all third parties know that you are providing their information as part of your </w:t>
            </w:r>
            <w:r w:rsidR="0074481B" w:rsidRPr="00AF7D2F">
              <w:rPr>
                <w:rFonts w:cs="Arial"/>
              </w:rPr>
              <w:t>application and</w:t>
            </w:r>
            <w:r w:rsidRPr="00AF7D2F">
              <w:rPr>
                <w:rFonts w:cs="Arial"/>
              </w:rPr>
              <w:t xml:space="preserve"> ensure they are aware of the information set out below. </w:t>
            </w:r>
          </w:p>
          <w:p w14:paraId="2B45C863" w14:textId="77777777" w:rsidR="00F02AB1" w:rsidRPr="00AF7D2F" w:rsidRDefault="00F02AB1" w:rsidP="00F02AB1">
            <w:pPr>
              <w:keepNext/>
              <w:spacing w:before="60" w:after="60"/>
              <w:jc w:val="both"/>
              <w:rPr>
                <w:rFonts w:cs="Arial"/>
                <w:b/>
                <w:bCs/>
              </w:rPr>
            </w:pPr>
            <w:r w:rsidRPr="00AF7D2F">
              <w:rPr>
                <w:rFonts w:cs="Arial"/>
                <w:b/>
                <w:bCs/>
              </w:rPr>
              <w:t xml:space="preserve">For the applicant and third parties </w:t>
            </w:r>
          </w:p>
          <w:p w14:paraId="2F2539D5" w14:textId="3107E7E8" w:rsidR="00F02AB1" w:rsidRDefault="00F02AB1" w:rsidP="00F02AB1">
            <w:pPr>
              <w:keepNext/>
              <w:spacing w:before="60" w:after="60"/>
              <w:jc w:val="both"/>
              <w:rPr>
                <w:rFonts w:cs="Arial"/>
              </w:rPr>
            </w:pPr>
            <w:r w:rsidRPr="00AF7D2F">
              <w:rPr>
                <w:rFonts w:cs="Arial"/>
              </w:rPr>
              <w:t xml:space="preserve">We collect and use your personal information to process and manage this application (and, if approved, any subsequent licence/registration) under the Liquor Act 2019. Third party information is required by law to enable consideration of the applicant’s suitability to hold a licence / registration. If the applicant does not provide this information, it may affect their ability to obtain and maintain a licence / registration. </w:t>
            </w:r>
          </w:p>
          <w:p w14:paraId="42287F3D" w14:textId="77777777" w:rsidR="00F02AB1" w:rsidRDefault="00F02AB1" w:rsidP="00F02AB1">
            <w:pPr>
              <w:keepNext/>
              <w:spacing w:before="60" w:after="60"/>
              <w:jc w:val="both"/>
              <w:rPr>
                <w:rFonts w:cs="Arial"/>
              </w:rPr>
            </w:pPr>
            <w:r w:rsidRPr="00AF7D2F">
              <w:rPr>
                <w:rFonts w:cs="Arial"/>
              </w:rPr>
              <w:t xml:space="preserve">We may share your information with the Liquor Commission, NT Police, Fire and Emergency Services, local council, the Department of Health and/or other authorities or people, but only if we are required or authorised by law to do so. We will also not use your personal information unless that use is required or authorised by law. </w:t>
            </w:r>
          </w:p>
          <w:p w14:paraId="35F72EEB" w14:textId="1E20BE7C" w:rsidR="00F02AB1" w:rsidRDefault="00F02AB1" w:rsidP="00F02AB1">
            <w:pPr>
              <w:spacing w:before="60" w:after="60"/>
              <w:jc w:val="both"/>
              <w:rPr>
                <w:rFonts w:cs="Arial"/>
              </w:rPr>
            </w:pPr>
            <w:r w:rsidRPr="00AF7D2F">
              <w:rPr>
                <w:rFonts w:cs="Arial"/>
              </w:rPr>
              <w:t xml:space="preserve">You have a right to access the information we hold about you. To learn more about this, or if you would like to access or correct the information, we hold about you or make a privacy complaint about us, go to the Department of </w:t>
            </w:r>
            <w:r>
              <w:rPr>
                <w:rFonts w:cs="Arial"/>
              </w:rPr>
              <w:t>Trade, Business and Asian Relations</w:t>
            </w:r>
            <w:r w:rsidRPr="00AF7D2F">
              <w:rPr>
                <w:rFonts w:cs="Arial"/>
              </w:rPr>
              <w:t xml:space="preserve"> website. </w:t>
            </w:r>
          </w:p>
          <w:p w14:paraId="6F180101" w14:textId="1C38468C" w:rsidR="00F02AB1" w:rsidRPr="000841DA" w:rsidRDefault="00F02AB1" w:rsidP="00F02AB1">
            <w:pPr>
              <w:spacing w:before="60" w:after="60"/>
              <w:jc w:val="both"/>
              <w:rPr>
                <w:rFonts w:cs="Arial"/>
                <w:szCs w:val="22"/>
              </w:rPr>
            </w:pPr>
            <w:r w:rsidRPr="00AF7D2F">
              <w:rPr>
                <w:rFonts w:cs="Arial"/>
              </w:rPr>
              <w:t xml:space="preserve">To specifically discuss how your information is used and shared by Licensing NT, you can call us on 08 8999 1800 or email us at </w:t>
            </w:r>
            <w:hyperlink r:id="rId11" w:history="1">
              <w:r w:rsidRPr="00902DFF">
                <w:rPr>
                  <w:rStyle w:val="Hyperlink"/>
                  <w:rFonts w:cs="Arial"/>
                </w:rPr>
                <w:t>LiquorLicensing.DITT@nt.gov.au</w:t>
              </w:r>
            </w:hyperlink>
          </w:p>
        </w:tc>
      </w:tr>
      <w:tr w:rsidR="00F02AB1" w:rsidRPr="00225D9B" w14:paraId="272DDFD8" w14:textId="77777777" w:rsidTr="00C1085C">
        <w:trPr>
          <w:trHeight w:val="204"/>
        </w:trPr>
        <w:tc>
          <w:tcPr>
            <w:tcW w:w="10667" w:type="dxa"/>
            <w:gridSpan w:val="11"/>
            <w:shd w:val="clear" w:color="auto" w:fill="343741" w:themeFill="text1"/>
            <w:vAlign w:val="center"/>
          </w:tcPr>
          <w:p w14:paraId="449870D8" w14:textId="6AC583A8" w:rsidR="00F02AB1" w:rsidRPr="00225D9B" w:rsidRDefault="00F02AB1" w:rsidP="004139D4">
            <w:pPr>
              <w:keepNext/>
              <w:spacing w:before="60" w:after="60"/>
              <w:rPr>
                <w:rFonts w:cs="Arial"/>
                <w:b/>
              </w:rPr>
            </w:pPr>
            <w:r>
              <w:rPr>
                <w:rFonts w:cs="Arial"/>
                <w:b/>
              </w:rPr>
              <w:t xml:space="preserve">Lodgement  </w:t>
            </w:r>
          </w:p>
        </w:tc>
      </w:tr>
      <w:tr w:rsidR="00F02AB1" w:rsidRPr="000841DA" w14:paraId="67F94893" w14:textId="77777777" w:rsidTr="00C1085C">
        <w:trPr>
          <w:trHeight w:val="510"/>
        </w:trPr>
        <w:tc>
          <w:tcPr>
            <w:tcW w:w="10667" w:type="dxa"/>
            <w:gridSpan w:val="11"/>
            <w:shd w:val="clear" w:color="auto" w:fill="F2F2F2" w:themeFill="background1" w:themeFillShade="F2"/>
          </w:tcPr>
          <w:p w14:paraId="1CF11682" w14:textId="6130890F" w:rsidR="00F02AB1" w:rsidRPr="00D72B83" w:rsidRDefault="00F02AB1" w:rsidP="00F02AB1">
            <w:pPr>
              <w:spacing w:before="60" w:after="60"/>
              <w:rPr>
                <w:szCs w:val="22"/>
              </w:rPr>
            </w:pPr>
            <w:r w:rsidRPr="00BC1765">
              <w:rPr>
                <w:szCs w:val="22"/>
              </w:rPr>
              <w:t>Complete applications can be lodged in person, email or via post</w:t>
            </w:r>
            <w:r w:rsidR="00D72B83">
              <w:rPr>
                <w:szCs w:val="22"/>
              </w:rPr>
              <w:t>.</w:t>
            </w:r>
          </w:p>
        </w:tc>
      </w:tr>
      <w:tr w:rsidR="00D72B83" w:rsidRPr="000841DA" w14:paraId="7F5CE347" w14:textId="77777777" w:rsidTr="00C1085C">
        <w:trPr>
          <w:trHeight w:val="510"/>
        </w:trPr>
        <w:tc>
          <w:tcPr>
            <w:tcW w:w="2441" w:type="dxa"/>
            <w:gridSpan w:val="3"/>
            <w:shd w:val="clear" w:color="auto" w:fill="F2F2F2" w:themeFill="background1" w:themeFillShade="F2"/>
            <w:vAlign w:val="center"/>
          </w:tcPr>
          <w:p w14:paraId="3EA45513" w14:textId="77777777" w:rsidR="00D72B83" w:rsidRPr="00D72B83" w:rsidRDefault="00D72B83" w:rsidP="00087D23">
            <w:pPr>
              <w:spacing w:before="60" w:after="60"/>
              <w:rPr>
                <w:b/>
                <w:bCs/>
                <w:szCs w:val="22"/>
              </w:rPr>
            </w:pPr>
            <w:r w:rsidRPr="00D72B83">
              <w:rPr>
                <w:b/>
                <w:bCs/>
                <w:szCs w:val="22"/>
              </w:rPr>
              <w:t>Email</w:t>
            </w:r>
          </w:p>
        </w:tc>
        <w:tc>
          <w:tcPr>
            <w:tcW w:w="8226" w:type="dxa"/>
            <w:gridSpan w:val="8"/>
            <w:shd w:val="clear" w:color="auto" w:fill="FFFFFF" w:themeFill="background1"/>
            <w:vAlign w:val="center"/>
          </w:tcPr>
          <w:p w14:paraId="29F6E285" w14:textId="7FE88398" w:rsidR="00D72B83" w:rsidRPr="00D72B83" w:rsidRDefault="00D72B83" w:rsidP="00695C49">
            <w:pPr>
              <w:spacing w:before="60" w:after="60"/>
              <w:rPr>
                <w:b/>
                <w:bCs/>
                <w:szCs w:val="22"/>
              </w:rPr>
            </w:pPr>
            <w:hyperlink r:id="rId12" w:history="1">
              <w:r w:rsidRPr="00902DFF">
                <w:rPr>
                  <w:rStyle w:val="Hyperlink"/>
                  <w:rFonts w:asciiTheme="minorHAnsi" w:hAnsiTheme="minorHAnsi" w:cs="Arial"/>
                  <w:szCs w:val="22"/>
                </w:rPr>
                <w:t>LiquorLicensing.DITT@nt.gov.au</w:t>
              </w:r>
            </w:hyperlink>
          </w:p>
        </w:tc>
      </w:tr>
      <w:tr w:rsidR="00D72B83" w:rsidRPr="000841DA" w14:paraId="727E96DB" w14:textId="77777777" w:rsidTr="00C1085C">
        <w:trPr>
          <w:trHeight w:val="510"/>
        </w:trPr>
        <w:tc>
          <w:tcPr>
            <w:tcW w:w="2441" w:type="dxa"/>
            <w:gridSpan w:val="3"/>
            <w:shd w:val="clear" w:color="auto" w:fill="F2F2F2" w:themeFill="background1" w:themeFillShade="F2"/>
            <w:vAlign w:val="center"/>
          </w:tcPr>
          <w:p w14:paraId="4C4248F5" w14:textId="77777777" w:rsidR="00D72B83" w:rsidRPr="00D72B83" w:rsidRDefault="00D72B83" w:rsidP="00087D23">
            <w:pPr>
              <w:spacing w:before="60" w:after="60"/>
              <w:rPr>
                <w:b/>
                <w:bCs/>
              </w:rPr>
            </w:pPr>
            <w:r w:rsidRPr="00D72B83">
              <w:rPr>
                <w:b/>
                <w:bCs/>
                <w:szCs w:val="22"/>
              </w:rPr>
              <w:t>Post</w:t>
            </w:r>
          </w:p>
        </w:tc>
        <w:tc>
          <w:tcPr>
            <w:tcW w:w="8226" w:type="dxa"/>
            <w:gridSpan w:val="8"/>
            <w:shd w:val="clear" w:color="auto" w:fill="FFFFFF" w:themeFill="background1"/>
          </w:tcPr>
          <w:p w14:paraId="6E7F0AF1" w14:textId="0BD5CFEA" w:rsidR="00D72B83" w:rsidRDefault="00D72B83" w:rsidP="00D72B83">
            <w:pPr>
              <w:spacing w:before="60" w:after="60"/>
              <w:rPr>
                <w:rFonts w:asciiTheme="minorHAnsi" w:hAnsiTheme="minorHAnsi" w:cs="Arial"/>
                <w:szCs w:val="22"/>
              </w:rPr>
            </w:pPr>
            <w:r>
              <w:rPr>
                <w:rFonts w:asciiTheme="minorHAnsi" w:hAnsiTheme="minorHAnsi" w:cs="Arial"/>
                <w:szCs w:val="22"/>
              </w:rPr>
              <w:t>Licensing NT</w:t>
            </w:r>
          </w:p>
          <w:p w14:paraId="3E418455" w14:textId="1AD3C11B" w:rsidR="00D72B83" w:rsidRPr="00D72B83" w:rsidRDefault="00D72B83" w:rsidP="00D72B83">
            <w:pPr>
              <w:spacing w:before="60" w:after="60"/>
              <w:rPr>
                <w:b/>
                <w:bCs/>
              </w:rPr>
            </w:pPr>
            <w:r>
              <w:rPr>
                <w:rFonts w:asciiTheme="minorHAnsi" w:hAnsiTheme="minorHAnsi" w:cs="Arial"/>
                <w:szCs w:val="22"/>
              </w:rPr>
              <w:t>GPO Box 1154, Darwin NT 0801</w:t>
            </w:r>
          </w:p>
        </w:tc>
      </w:tr>
      <w:tr w:rsidR="00F02AB1" w:rsidRPr="000841DA" w14:paraId="6E25D510" w14:textId="77777777" w:rsidTr="00C1085C">
        <w:trPr>
          <w:trHeight w:val="204"/>
        </w:trPr>
        <w:tc>
          <w:tcPr>
            <w:tcW w:w="10667" w:type="dxa"/>
            <w:gridSpan w:val="11"/>
            <w:shd w:val="clear" w:color="auto" w:fill="D9D9D9" w:themeFill="background1" w:themeFillShade="D9"/>
          </w:tcPr>
          <w:p w14:paraId="3239CACC" w14:textId="787D42BA" w:rsidR="00F02AB1" w:rsidRPr="00D72B83" w:rsidRDefault="00F02AB1" w:rsidP="00F02AB1">
            <w:pPr>
              <w:spacing w:before="60" w:after="60"/>
              <w:rPr>
                <w:b/>
                <w:bCs/>
                <w:szCs w:val="22"/>
              </w:rPr>
            </w:pPr>
            <w:r w:rsidRPr="00D72B83">
              <w:rPr>
                <w:b/>
                <w:bCs/>
                <w:szCs w:val="22"/>
              </w:rPr>
              <w:t>In person at a Territory Business Centre</w:t>
            </w:r>
          </w:p>
        </w:tc>
      </w:tr>
      <w:tr w:rsidR="00F02AB1" w:rsidRPr="000841DA" w14:paraId="3A22FE34" w14:textId="77777777" w:rsidTr="00C1085C">
        <w:trPr>
          <w:trHeight w:val="510"/>
        </w:trPr>
        <w:tc>
          <w:tcPr>
            <w:tcW w:w="2441" w:type="dxa"/>
            <w:gridSpan w:val="3"/>
            <w:shd w:val="clear" w:color="auto" w:fill="F2F2F2" w:themeFill="background1" w:themeFillShade="F2"/>
            <w:vAlign w:val="center"/>
          </w:tcPr>
          <w:p w14:paraId="1CBEC743" w14:textId="1DB11074" w:rsidR="00F02AB1" w:rsidRDefault="00F02AB1" w:rsidP="00087D23">
            <w:pPr>
              <w:spacing w:before="60" w:after="60"/>
              <w:rPr>
                <w:szCs w:val="22"/>
              </w:rPr>
            </w:pPr>
            <w:r>
              <w:rPr>
                <w:szCs w:val="22"/>
              </w:rPr>
              <w:t>Darwin</w:t>
            </w:r>
          </w:p>
        </w:tc>
        <w:tc>
          <w:tcPr>
            <w:tcW w:w="8226" w:type="dxa"/>
            <w:gridSpan w:val="8"/>
            <w:shd w:val="clear" w:color="auto" w:fill="FFFFFF" w:themeFill="background1"/>
            <w:vAlign w:val="center"/>
          </w:tcPr>
          <w:p w14:paraId="5DEF231D" w14:textId="56DF0D7D" w:rsidR="00F02AB1" w:rsidRPr="00BC1765" w:rsidRDefault="00F02AB1" w:rsidP="00087D23">
            <w:pPr>
              <w:spacing w:before="60" w:after="60"/>
              <w:rPr>
                <w:szCs w:val="22"/>
              </w:rPr>
            </w:pPr>
            <w:r>
              <w:rPr>
                <w:szCs w:val="22"/>
              </w:rPr>
              <w:t>Darwin Corporate Park, Ground Floor, Building 3, 631 Stuart Highway Berrimah</w:t>
            </w:r>
          </w:p>
        </w:tc>
      </w:tr>
      <w:tr w:rsidR="00F02AB1" w:rsidRPr="000841DA" w14:paraId="19883845" w14:textId="77777777" w:rsidTr="00C1085C">
        <w:trPr>
          <w:trHeight w:val="510"/>
        </w:trPr>
        <w:tc>
          <w:tcPr>
            <w:tcW w:w="2441" w:type="dxa"/>
            <w:gridSpan w:val="3"/>
            <w:shd w:val="clear" w:color="auto" w:fill="F2F2F2" w:themeFill="background1" w:themeFillShade="F2"/>
            <w:vAlign w:val="center"/>
          </w:tcPr>
          <w:p w14:paraId="243DD69C" w14:textId="6E305F06" w:rsidR="00F02AB1" w:rsidRDefault="00F02AB1" w:rsidP="00087D23">
            <w:pPr>
              <w:spacing w:before="60" w:after="60"/>
              <w:rPr>
                <w:szCs w:val="22"/>
              </w:rPr>
            </w:pPr>
            <w:r>
              <w:rPr>
                <w:szCs w:val="22"/>
              </w:rPr>
              <w:t>Katherine</w:t>
            </w:r>
          </w:p>
        </w:tc>
        <w:tc>
          <w:tcPr>
            <w:tcW w:w="8226" w:type="dxa"/>
            <w:gridSpan w:val="8"/>
            <w:shd w:val="clear" w:color="auto" w:fill="FFFFFF" w:themeFill="background1"/>
            <w:vAlign w:val="center"/>
          </w:tcPr>
          <w:p w14:paraId="735EDE6F" w14:textId="46155FEF" w:rsidR="00F02AB1" w:rsidRPr="00BC1765" w:rsidRDefault="00F02AB1" w:rsidP="00087D23">
            <w:pPr>
              <w:spacing w:before="60" w:after="60"/>
              <w:rPr>
                <w:szCs w:val="22"/>
              </w:rPr>
            </w:pPr>
            <w:r>
              <w:rPr>
                <w:szCs w:val="22"/>
              </w:rPr>
              <w:t>Big Rivers Government Centre, 5 First Street</w:t>
            </w:r>
          </w:p>
        </w:tc>
      </w:tr>
      <w:tr w:rsidR="00F02AB1" w:rsidRPr="000841DA" w14:paraId="18A71B1A" w14:textId="77777777" w:rsidTr="00C1085C">
        <w:trPr>
          <w:trHeight w:val="510"/>
        </w:trPr>
        <w:tc>
          <w:tcPr>
            <w:tcW w:w="2441" w:type="dxa"/>
            <w:gridSpan w:val="3"/>
            <w:shd w:val="clear" w:color="auto" w:fill="F2F2F2" w:themeFill="background1" w:themeFillShade="F2"/>
            <w:vAlign w:val="center"/>
          </w:tcPr>
          <w:p w14:paraId="0DF86DE2" w14:textId="1A3C7988" w:rsidR="00F02AB1" w:rsidRDefault="00F02AB1" w:rsidP="00087D23">
            <w:pPr>
              <w:spacing w:before="60" w:after="60"/>
              <w:rPr>
                <w:szCs w:val="22"/>
              </w:rPr>
            </w:pPr>
            <w:r>
              <w:rPr>
                <w:szCs w:val="22"/>
              </w:rPr>
              <w:t>Tennant Creek</w:t>
            </w:r>
          </w:p>
        </w:tc>
        <w:tc>
          <w:tcPr>
            <w:tcW w:w="8226" w:type="dxa"/>
            <w:gridSpan w:val="8"/>
            <w:shd w:val="clear" w:color="auto" w:fill="FFFFFF" w:themeFill="background1"/>
            <w:vAlign w:val="center"/>
          </w:tcPr>
          <w:p w14:paraId="0E9C2E41" w14:textId="3D0E2067" w:rsidR="00F02AB1" w:rsidRPr="00BC1765" w:rsidRDefault="00F02AB1" w:rsidP="00087D23">
            <w:pPr>
              <w:spacing w:before="60" w:after="60"/>
              <w:rPr>
                <w:szCs w:val="22"/>
              </w:rPr>
            </w:pPr>
            <w:r>
              <w:t>Barkly Business Hub, 63 Haddock Street</w:t>
            </w:r>
          </w:p>
        </w:tc>
      </w:tr>
      <w:tr w:rsidR="00F02AB1" w:rsidRPr="000841DA" w14:paraId="00D4B2B8" w14:textId="77777777" w:rsidTr="00C1085C">
        <w:trPr>
          <w:trHeight w:val="510"/>
        </w:trPr>
        <w:tc>
          <w:tcPr>
            <w:tcW w:w="2441" w:type="dxa"/>
            <w:gridSpan w:val="3"/>
            <w:shd w:val="clear" w:color="auto" w:fill="F2F2F2" w:themeFill="background1" w:themeFillShade="F2"/>
            <w:vAlign w:val="center"/>
          </w:tcPr>
          <w:p w14:paraId="62033271" w14:textId="3F577850" w:rsidR="00F02AB1" w:rsidRDefault="00F02AB1" w:rsidP="00087D23">
            <w:pPr>
              <w:spacing w:before="60" w:after="60"/>
              <w:rPr>
                <w:szCs w:val="22"/>
              </w:rPr>
            </w:pPr>
            <w:r>
              <w:rPr>
                <w:szCs w:val="22"/>
              </w:rPr>
              <w:t xml:space="preserve">Alice Springs </w:t>
            </w:r>
          </w:p>
        </w:tc>
        <w:tc>
          <w:tcPr>
            <w:tcW w:w="8226" w:type="dxa"/>
            <w:gridSpan w:val="8"/>
            <w:shd w:val="clear" w:color="auto" w:fill="FFFFFF" w:themeFill="background1"/>
            <w:vAlign w:val="center"/>
          </w:tcPr>
          <w:p w14:paraId="2FB2FE5B" w14:textId="61FDDB52" w:rsidR="00F02AB1" w:rsidRPr="00BC1765" w:rsidRDefault="00F02AB1" w:rsidP="00087D23">
            <w:pPr>
              <w:spacing w:before="60" w:after="60"/>
              <w:rPr>
                <w:szCs w:val="22"/>
              </w:rPr>
            </w:pPr>
            <w:r>
              <w:t>Ground Floor, The Green Well Building, 50 Bath Street</w:t>
            </w:r>
          </w:p>
        </w:tc>
      </w:tr>
      <w:tr w:rsidR="00D72B83" w:rsidRPr="000841DA" w14:paraId="30E950F6" w14:textId="77777777" w:rsidTr="00C1085C">
        <w:trPr>
          <w:trHeight w:val="510"/>
        </w:trPr>
        <w:tc>
          <w:tcPr>
            <w:tcW w:w="10667" w:type="dxa"/>
            <w:gridSpan w:val="11"/>
            <w:shd w:val="clear" w:color="auto" w:fill="F2F2F2" w:themeFill="background1" w:themeFillShade="F2"/>
            <w:vAlign w:val="center"/>
          </w:tcPr>
          <w:p w14:paraId="6A8CA6D6" w14:textId="3C6A9DB2" w:rsidR="00D72B83" w:rsidRDefault="00D72B83" w:rsidP="00087D23">
            <w:pPr>
              <w:spacing w:before="60" w:after="60"/>
            </w:pPr>
            <w:r>
              <w:rPr>
                <w:szCs w:val="22"/>
              </w:rPr>
              <w:t xml:space="preserve">For more information call 1800 193 111 or email </w:t>
            </w:r>
            <w:hyperlink r:id="rId13" w:history="1">
              <w:r w:rsidRPr="00902DFF">
                <w:rPr>
                  <w:rStyle w:val="Hyperlink"/>
                  <w:szCs w:val="22"/>
                </w:rPr>
                <w:t>territorybusinesscentre@nt.gov.au</w:t>
              </w:r>
            </w:hyperlink>
          </w:p>
        </w:tc>
      </w:tr>
    </w:tbl>
    <w:p w14:paraId="0376F207" w14:textId="28A7A204" w:rsidR="009C2B39" w:rsidRDefault="009C2B39" w:rsidP="007D260F"/>
    <w:sectPr w:rsidR="009C2B39" w:rsidSect="00F803CE">
      <w:headerReference w:type="default" r:id="rId14"/>
      <w:footerReference w:type="default" r:id="rId15"/>
      <w:headerReference w:type="first" r:id="rId16"/>
      <w:footerReference w:type="first" r:id="rId17"/>
      <w:pgSz w:w="11906" w:h="16838" w:code="9"/>
      <w:pgMar w:top="794" w:right="566" w:bottom="794" w:left="794" w:header="794" w:footer="3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B079B" w14:textId="77777777" w:rsidR="00BD37A5" w:rsidRDefault="00BD37A5" w:rsidP="007332FF">
      <w:r>
        <w:separator/>
      </w:r>
    </w:p>
  </w:endnote>
  <w:endnote w:type="continuationSeparator" w:id="0">
    <w:p w14:paraId="468DDDB3" w14:textId="77777777" w:rsidR="00BD37A5" w:rsidRDefault="00BD37A5"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Semibold">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2758F" w14:textId="77777777" w:rsidR="002645D5" w:rsidRDefault="002645D5" w:rsidP="002645D5">
    <w:pPr>
      <w:spacing w:after="0"/>
    </w:pPr>
  </w:p>
  <w:tbl>
    <w:tblPr>
      <w:tblW w:w="10318"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7767"/>
      <w:gridCol w:w="2551"/>
    </w:tblGrid>
    <w:tr w:rsidR="00F803CE" w:rsidRPr="00132658" w14:paraId="05B24C86" w14:textId="77777777" w:rsidTr="004139D4">
      <w:trPr>
        <w:cantSplit/>
        <w:trHeight w:hRule="exact" w:val="1134"/>
      </w:trPr>
      <w:tc>
        <w:tcPr>
          <w:tcW w:w="7767" w:type="dxa"/>
          <w:tcBorders>
            <w:top w:val="single" w:sz="4" w:space="0" w:color="auto"/>
          </w:tcBorders>
          <w:vAlign w:val="bottom"/>
        </w:tcPr>
        <w:tbl>
          <w:tblPr>
            <w:tblW w:w="10318" w:type="dxa"/>
            <w:tblLayout w:type="fixed"/>
            <w:tblCellMar>
              <w:left w:w="0" w:type="dxa"/>
              <w:right w:w="0" w:type="dxa"/>
            </w:tblCellMar>
            <w:tblLook w:val="04A0" w:firstRow="1" w:lastRow="0" w:firstColumn="1" w:lastColumn="0" w:noHBand="0" w:noVBand="1"/>
            <w:tblDescription w:val="Footer area"/>
          </w:tblPr>
          <w:tblGrid>
            <w:gridCol w:w="7767"/>
            <w:gridCol w:w="2551"/>
          </w:tblGrid>
          <w:tr w:rsidR="00AA0328" w:rsidRPr="00132658" w14:paraId="7785EEBF" w14:textId="77777777" w:rsidTr="00AF4450">
            <w:trPr>
              <w:cantSplit/>
              <w:trHeight w:hRule="exact" w:val="1134"/>
            </w:trPr>
            <w:tc>
              <w:tcPr>
                <w:tcW w:w="7767" w:type="dxa"/>
                <w:vAlign w:val="bottom"/>
              </w:tcPr>
              <w:p w14:paraId="073DB7FD" w14:textId="77777777" w:rsidR="00AA0328" w:rsidRPr="001B3D22" w:rsidRDefault="00AA0328" w:rsidP="00AA0328">
                <w:pPr>
                  <w:spacing w:after="0"/>
                  <w:rPr>
                    <w:rStyle w:val="PageNumber"/>
                  </w:rPr>
                </w:pPr>
                <w:r w:rsidRPr="001B3D22">
                  <w:rPr>
                    <w:rStyle w:val="PageNumber"/>
                  </w:rPr>
                  <w:t xml:space="preserve">Department of </w:t>
                </w:r>
                <w:sdt>
                  <w:sdtPr>
                    <w:rPr>
                      <w:rStyle w:val="PageNumber"/>
                      <w:bCs/>
                    </w:rPr>
                    <w:alias w:val="Company"/>
                    <w:tag w:val=""/>
                    <w:id w:val="191973770"/>
                    <w:dataBinding w:prefixMappings="xmlns:ns0='http://schemas.openxmlformats.org/officeDocument/2006/extended-properties' " w:xpath="/ns0:Properties[1]/ns0:Company[1]" w:storeItemID="{6668398D-A668-4E3E-A5EB-62B293D839F1}"/>
                    <w:text w:multiLine="1"/>
                  </w:sdtPr>
                  <w:sdtContent>
                    <w:r w:rsidRPr="007D260F">
                      <w:rPr>
                        <w:rStyle w:val="PageNumber"/>
                        <w:bCs/>
                      </w:rPr>
                      <w:t>Tourism and Hospitality</w:t>
                    </w:r>
                  </w:sdtContent>
                </w:sdt>
                <w:r>
                  <w:rPr>
                    <w:rStyle w:val="PageNumber"/>
                    <w:bCs/>
                  </w:rPr>
                  <w:t xml:space="preserve"> – Licensing NT</w:t>
                </w:r>
              </w:p>
              <w:p w14:paraId="65C818D5" w14:textId="1220C741" w:rsidR="00AA0328" w:rsidRPr="001B3D22" w:rsidRDefault="00000000" w:rsidP="00AA0328">
                <w:pPr>
                  <w:spacing w:after="0"/>
                  <w:rPr>
                    <w:rStyle w:val="PageNumber"/>
                  </w:rPr>
                </w:pPr>
                <w:sdt>
                  <w:sdtPr>
                    <w:rPr>
                      <w:rStyle w:val="PageNumber"/>
                    </w:rPr>
                    <w:alias w:val="Date"/>
                    <w:tag w:val=""/>
                    <w:id w:val="-1815246899"/>
                    <w:dataBinding w:prefixMappings="xmlns:ns0='http://schemas.microsoft.com/office/2006/coverPageProps' " w:xpath="/ns0:CoverPageProperties[1]/ns0:PublishDate[1]" w:storeItemID="{55AF091B-3C7A-41E3-B477-F2FDAA23CFDA}"/>
                    <w15:color w:val="000000"/>
                    <w:date w:fullDate="2026-06-22T00:00:00Z">
                      <w:dateFormat w:val="d MMMM yyyy"/>
                      <w:lid w:val="en-AU"/>
                      <w:storeMappedDataAs w:val="dateTime"/>
                      <w:calendar w:val="gregorian"/>
                    </w:date>
                  </w:sdtPr>
                  <w:sdtContent>
                    <w:r w:rsidR="00780ADE">
                      <w:rPr>
                        <w:rStyle w:val="PageNumber"/>
                      </w:rPr>
                      <w:t>22</w:t>
                    </w:r>
                    <w:r w:rsidR="0074481B">
                      <w:rPr>
                        <w:rStyle w:val="PageNumber"/>
                      </w:rPr>
                      <w:t xml:space="preserve"> June 2026</w:t>
                    </w:r>
                  </w:sdtContent>
                </w:sdt>
                <w:r w:rsidR="00AA0328" w:rsidRPr="001B3D22">
                  <w:rPr>
                    <w:rStyle w:val="PageNumber"/>
                  </w:rPr>
                  <w:t xml:space="preserve"> | </w:t>
                </w:r>
                <w:r w:rsidR="00AA0328">
                  <w:rPr>
                    <w:rStyle w:val="PageNumber"/>
                  </w:rPr>
                  <w:t>Version 3.0</w:t>
                </w:r>
              </w:p>
              <w:p w14:paraId="486D9EDC" w14:textId="77777777" w:rsidR="00AA0328" w:rsidRPr="00CE30CF" w:rsidRDefault="00AA0328" w:rsidP="00AA0328">
                <w:pPr>
                  <w:spacing w:after="0"/>
                  <w:rPr>
                    <w:rStyle w:val="PageNumber"/>
                  </w:rPr>
                </w:pPr>
                <w:r w:rsidRPr="001B3D22">
                  <w:rPr>
                    <w:rStyle w:val="PageNumber"/>
                  </w:rPr>
                  <w:t xml:space="preserve">Page </w:t>
                </w:r>
                <w:r w:rsidRPr="001B3D22">
                  <w:rPr>
                    <w:rStyle w:val="PageNumber"/>
                  </w:rPr>
                  <w:fldChar w:fldCharType="begin"/>
                </w:r>
                <w:r w:rsidRPr="001B3D22">
                  <w:rPr>
                    <w:rStyle w:val="PageNumber"/>
                  </w:rPr>
                  <w:instrText xml:space="preserve"> PAGE  \* Arabic  \* MERGEFORMAT </w:instrText>
                </w:r>
                <w:r w:rsidRPr="001B3D22">
                  <w:rPr>
                    <w:rStyle w:val="PageNumber"/>
                  </w:rPr>
                  <w:fldChar w:fldCharType="separate"/>
                </w:r>
                <w:r>
                  <w:rPr>
                    <w:rStyle w:val="PageNumber"/>
                    <w:noProof/>
                  </w:rPr>
                  <w:t>1</w:t>
                </w:r>
                <w:r w:rsidRPr="001B3D22">
                  <w:rPr>
                    <w:rStyle w:val="PageNumber"/>
                  </w:rPr>
                  <w:fldChar w:fldCharType="end"/>
                </w:r>
                <w:r w:rsidRPr="001B3D22">
                  <w:rPr>
                    <w:rStyle w:val="PageNumber"/>
                  </w:rPr>
                  <w:t xml:space="preserve"> of </w:t>
                </w:r>
                <w:r w:rsidRPr="001B3D22">
                  <w:rPr>
                    <w:rStyle w:val="PageNumber"/>
                  </w:rPr>
                  <w:fldChar w:fldCharType="begin"/>
                </w:r>
                <w:r w:rsidRPr="001B3D22">
                  <w:rPr>
                    <w:rStyle w:val="PageNumber"/>
                  </w:rPr>
                  <w:instrText xml:space="preserve"> NUMPAGES  \* Arabic  \* MERGEFORMAT </w:instrText>
                </w:r>
                <w:r w:rsidRPr="001B3D22">
                  <w:rPr>
                    <w:rStyle w:val="PageNumber"/>
                  </w:rPr>
                  <w:fldChar w:fldCharType="separate"/>
                </w:r>
                <w:r>
                  <w:rPr>
                    <w:rStyle w:val="PageNumber"/>
                    <w:noProof/>
                  </w:rPr>
                  <w:t>1</w:t>
                </w:r>
                <w:r w:rsidRPr="001B3D22">
                  <w:rPr>
                    <w:rStyle w:val="PageNumber"/>
                  </w:rPr>
                  <w:fldChar w:fldCharType="end"/>
                </w:r>
                <w:r>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tc>
            <w:tc>
              <w:tcPr>
                <w:tcW w:w="2551" w:type="dxa"/>
                <w:vAlign w:val="bottom"/>
              </w:tcPr>
              <w:p w14:paraId="307444F3" w14:textId="77777777" w:rsidR="00AA0328" w:rsidRPr="001E14EB" w:rsidRDefault="00AA0328" w:rsidP="00AA0328">
                <w:pPr>
                  <w:spacing w:after="0"/>
                  <w:jc w:val="right"/>
                </w:pPr>
                <w:r>
                  <w:rPr>
                    <w:noProof/>
                    <w:sz w:val="19"/>
                    <w:lang w:eastAsia="en-AU"/>
                  </w:rPr>
                  <w:drawing>
                    <wp:inline distT="0" distB="0" distL="0" distR="0" wp14:anchorId="682518BC" wp14:editId="7232CE2B">
                      <wp:extent cx="1574237" cy="561356"/>
                      <wp:effectExtent l="0" t="0" r="6985" b="0"/>
                      <wp:docPr id="1416560634" name="Picture 1416560634"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tg-primary-test-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4237" cy="561356"/>
                              </a:xfrm>
                              <a:prstGeom prst="rect">
                                <a:avLst/>
                              </a:prstGeom>
                            </pic:spPr>
                          </pic:pic>
                        </a:graphicData>
                      </a:graphic>
                    </wp:inline>
                  </w:drawing>
                </w:r>
                <w:r w:rsidRPr="00785C24">
                  <w:rPr>
                    <w:rStyle w:val="PageNumber"/>
                    <w:noProof/>
                    <w:lang w:eastAsia="en-AU"/>
                  </w:rPr>
                  <w:t xml:space="preserve"> </w:t>
                </w:r>
              </w:p>
            </w:tc>
          </w:tr>
        </w:tbl>
        <w:p w14:paraId="095A1CB0" w14:textId="60CBCE5F" w:rsidR="00F803CE" w:rsidRPr="00CE30CF" w:rsidRDefault="00F803CE" w:rsidP="00F803CE">
          <w:pPr>
            <w:spacing w:after="0"/>
            <w:rPr>
              <w:rStyle w:val="PageNumber"/>
            </w:rPr>
          </w:pPr>
        </w:p>
      </w:tc>
      <w:tc>
        <w:tcPr>
          <w:tcW w:w="2551" w:type="dxa"/>
          <w:tcBorders>
            <w:top w:val="single" w:sz="4" w:space="0" w:color="auto"/>
          </w:tcBorders>
          <w:vAlign w:val="bottom"/>
        </w:tcPr>
        <w:p w14:paraId="610B330C" w14:textId="0C1579FD" w:rsidR="00F803CE" w:rsidRPr="001E14EB" w:rsidRDefault="00F803CE" w:rsidP="00F803CE">
          <w:pPr>
            <w:spacing w:after="0"/>
            <w:jc w:val="right"/>
          </w:pPr>
        </w:p>
      </w:tc>
    </w:tr>
  </w:tbl>
  <w:p w14:paraId="1B8F8598" w14:textId="77777777" w:rsidR="002645D5" w:rsidRPr="00B11C67" w:rsidRDefault="002645D5" w:rsidP="002645D5">
    <w:pPr>
      <w:pStyle w:val="Footer"/>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BA079" w14:textId="77777777" w:rsidR="0087320B" w:rsidRDefault="0087320B" w:rsidP="0087320B">
    <w:pPr>
      <w:spacing w:after="0"/>
    </w:pPr>
  </w:p>
  <w:tbl>
    <w:tblPr>
      <w:tblW w:w="10318"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7767"/>
      <w:gridCol w:w="2551"/>
    </w:tblGrid>
    <w:tr w:rsidR="00F803CE" w:rsidRPr="00132658" w14:paraId="6B14B729" w14:textId="77777777" w:rsidTr="004139D4">
      <w:trPr>
        <w:cantSplit/>
        <w:trHeight w:hRule="exact" w:val="1134"/>
      </w:trPr>
      <w:tc>
        <w:tcPr>
          <w:tcW w:w="7767" w:type="dxa"/>
          <w:tcBorders>
            <w:top w:val="single" w:sz="4" w:space="0" w:color="auto"/>
          </w:tcBorders>
          <w:vAlign w:val="bottom"/>
        </w:tcPr>
        <w:p w14:paraId="23F6C358" w14:textId="77777777" w:rsidR="00F803CE" w:rsidRPr="001B3D22" w:rsidRDefault="00F803CE" w:rsidP="00F803CE">
          <w:pPr>
            <w:spacing w:after="0"/>
            <w:rPr>
              <w:rStyle w:val="PageNumber"/>
            </w:rPr>
          </w:pPr>
          <w:r w:rsidRPr="001B3D22">
            <w:rPr>
              <w:rStyle w:val="PageNumber"/>
            </w:rPr>
            <w:t xml:space="preserve">Department of </w:t>
          </w:r>
          <w:sdt>
            <w:sdtPr>
              <w:rPr>
                <w:rStyle w:val="PageNumber"/>
                <w:bCs/>
              </w:rPr>
              <w:alias w:val="Company"/>
              <w:tag w:val=""/>
              <w:id w:val="1042398237"/>
              <w:dataBinding w:prefixMappings="xmlns:ns0='http://schemas.openxmlformats.org/officeDocument/2006/extended-properties' " w:xpath="/ns0:Properties[1]/ns0:Company[1]" w:storeItemID="{6668398D-A668-4E3E-A5EB-62B293D839F1}"/>
              <w:text w:multiLine="1"/>
            </w:sdtPr>
            <w:sdtContent>
              <w:r w:rsidRPr="007D260F">
                <w:rPr>
                  <w:rStyle w:val="PageNumber"/>
                  <w:bCs/>
                </w:rPr>
                <w:t>Tourism and Hospitality</w:t>
              </w:r>
            </w:sdtContent>
          </w:sdt>
          <w:r>
            <w:rPr>
              <w:rStyle w:val="PageNumber"/>
              <w:bCs/>
            </w:rPr>
            <w:t xml:space="preserve"> – Licensing NT</w:t>
          </w:r>
        </w:p>
        <w:p w14:paraId="4CB0C8FB" w14:textId="7411A300" w:rsidR="00F803CE" w:rsidRPr="001B3D22" w:rsidRDefault="00000000" w:rsidP="00F803CE">
          <w:pPr>
            <w:spacing w:after="0"/>
            <w:rPr>
              <w:rStyle w:val="PageNumber"/>
            </w:rPr>
          </w:pPr>
          <w:sdt>
            <w:sdtPr>
              <w:rPr>
                <w:rStyle w:val="PageNumber"/>
              </w:rPr>
              <w:alias w:val="Date"/>
              <w:tag w:val=""/>
              <w:id w:val="60376720"/>
              <w:dataBinding w:prefixMappings="xmlns:ns0='http://schemas.microsoft.com/office/2006/coverPageProps' " w:xpath="/ns0:CoverPageProperties[1]/ns0:PublishDate[1]" w:storeItemID="{55AF091B-3C7A-41E3-B477-F2FDAA23CFDA}"/>
              <w15:color w:val="000000"/>
              <w:date w:fullDate="2026-06-22T00:00:00Z">
                <w:dateFormat w:val="d MMMM yyyy"/>
                <w:lid w:val="en-AU"/>
                <w:storeMappedDataAs w:val="dateTime"/>
                <w:calendar w:val="gregorian"/>
              </w:date>
            </w:sdtPr>
            <w:sdtContent>
              <w:r w:rsidR="00780ADE">
                <w:rPr>
                  <w:rStyle w:val="PageNumber"/>
                </w:rPr>
                <w:t>22 June 2026</w:t>
              </w:r>
            </w:sdtContent>
          </w:sdt>
          <w:r w:rsidR="00F803CE" w:rsidRPr="001B3D22">
            <w:rPr>
              <w:rStyle w:val="PageNumber"/>
            </w:rPr>
            <w:t xml:space="preserve"> | </w:t>
          </w:r>
          <w:r w:rsidR="00F803CE">
            <w:rPr>
              <w:rStyle w:val="PageNumber"/>
            </w:rPr>
            <w:t xml:space="preserve">Version </w:t>
          </w:r>
          <w:r w:rsidR="00D72B83">
            <w:rPr>
              <w:rStyle w:val="PageNumber"/>
            </w:rPr>
            <w:t>3.0</w:t>
          </w:r>
        </w:p>
        <w:p w14:paraId="351B1FFF" w14:textId="77777777" w:rsidR="00F803CE" w:rsidRPr="00CE30CF" w:rsidRDefault="00F803CE" w:rsidP="00F803CE">
          <w:pPr>
            <w:spacing w:after="0"/>
            <w:rPr>
              <w:rStyle w:val="PageNumber"/>
            </w:rPr>
          </w:pPr>
          <w:r w:rsidRPr="001B3D22">
            <w:rPr>
              <w:rStyle w:val="PageNumber"/>
            </w:rPr>
            <w:t xml:space="preserve">Page </w:t>
          </w:r>
          <w:r w:rsidRPr="001B3D22">
            <w:rPr>
              <w:rStyle w:val="PageNumber"/>
            </w:rPr>
            <w:fldChar w:fldCharType="begin"/>
          </w:r>
          <w:r w:rsidRPr="001B3D22">
            <w:rPr>
              <w:rStyle w:val="PageNumber"/>
            </w:rPr>
            <w:instrText xml:space="preserve"> PAGE  \* Arabic  \* MERGEFORMAT </w:instrText>
          </w:r>
          <w:r w:rsidRPr="001B3D22">
            <w:rPr>
              <w:rStyle w:val="PageNumber"/>
            </w:rPr>
            <w:fldChar w:fldCharType="separate"/>
          </w:r>
          <w:r>
            <w:rPr>
              <w:rStyle w:val="PageNumber"/>
              <w:noProof/>
            </w:rPr>
            <w:t>1</w:t>
          </w:r>
          <w:r w:rsidRPr="001B3D22">
            <w:rPr>
              <w:rStyle w:val="PageNumber"/>
            </w:rPr>
            <w:fldChar w:fldCharType="end"/>
          </w:r>
          <w:r w:rsidRPr="001B3D22">
            <w:rPr>
              <w:rStyle w:val="PageNumber"/>
            </w:rPr>
            <w:t xml:space="preserve"> of </w:t>
          </w:r>
          <w:r w:rsidRPr="001B3D22">
            <w:rPr>
              <w:rStyle w:val="PageNumber"/>
            </w:rPr>
            <w:fldChar w:fldCharType="begin"/>
          </w:r>
          <w:r w:rsidRPr="001B3D22">
            <w:rPr>
              <w:rStyle w:val="PageNumber"/>
            </w:rPr>
            <w:instrText xml:space="preserve"> NUMPAGES  \* Arabic  \* MERGEFORMAT </w:instrText>
          </w:r>
          <w:r w:rsidRPr="001B3D22">
            <w:rPr>
              <w:rStyle w:val="PageNumber"/>
            </w:rPr>
            <w:fldChar w:fldCharType="separate"/>
          </w:r>
          <w:r>
            <w:rPr>
              <w:rStyle w:val="PageNumber"/>
              <w:noProof/>
            </w:rPr>
            <w:t>1</w:t>
          </w:r>
          <w:r w:rsidRPr="001B3D22">
            <w:rPr>
              <w:rStyle w:val="PageNumber"/>
            </w:rPr>
            <w:fldChar w:fldCharType="end"/>
          </w:r>
          <w:r>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tc>
      <w:tc>
        <w:tcPr>
          <w:tcW w:w="2551" w:type="dxa"/>
          <w:tcBorders>
            <w:top w:val="single" w:sz="4" w:space="0" w:color="auto"/>
          </w:tcBorders>
          <w:vAlign w:val="bottom"/>
        </w:tcPr>
        <w:p w14:paraId="6CA7592B" w14:textId="77777777" w:rsidR="00F803CE" w:rsidRPr="001E14EB" w:rsidRDefault="00F803CE" w:rsidP="00F803CE">
          <w:pPr>
            <w:spacing w:after="0"/>
            <w:jc w:val="right"/>
          </w:pPr>
          <w:r>
            <w:rPr>
              <w:noProof/>
              <w:sz w:val="19"/>
              <w:lang w:eastAsia="en-AU"/>
            </w:rPr>
            <w:drawing>
              <wp:inline distT="0" distB="0" distL="0" distR="0" wp14:anchorId="14C39982" wp14:editId="2EE4BC36">
                <wp:extent cx="1574237" cy="561356"/>
                <wp:effectExtent l="0" t="0" r="6985" b="0"/>
                <wp:docPr id="806416908" name="Picture 806416908"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tg-primary-test-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4237" cy="561356"/>
                        </a:xfrm>
                        <a:prstGeom prst="rect">
                          <a:avLst/>
                        </a:prstGeom>
                      </pic:spPr>
                    </pic:pic>
                  </a:graphicData>
                </a:graphic>
              </wp:inline>
            </w:drawing>
          </w:r>
          <w:r w:rsidRPr="00785C24">
            <w:rPr>
              <w:rStyle w:val="PageNumber"/>
              <w:noProof/>
              <w:lang w:eastAsia="en-AU"/>
            </w:rPr>
            <w:t xml:space="preserve"> </w:t>
          </w:r>
        </w:p>
      </w:tc>
    </w:tr>
  </w:tbl>
  <w:p w14:paraId="6E7E34B6" w14:textId="77777777" w:rsidR="0089368E" w:rsidRPr="007A5EFD" w:rsidRDefault="0089368E" w:rsidP="00D15D88">
    <w:pPr>
      <w:spacing w:after="0"/>
      <w:rPr>
        <w:rStyle w:val="Hidde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45929" w14:textId="77777777" w:rsidR="00BD37A5" w:rsidRDefault="00BD37A5" w:rsidP="007332FF">
      <w:r>
        <w:separator/>
      </w:r>
    </w:p>
  </w:footnote>
  <w:footnote w:type="continuationSeparator" w:id="0">
    <w:p w14:paraId="2C7C18C3" w14:textId="77777777" w:rsidR="00BD37A5" w:rsidRDefault="00BD37A5" w:rsidP="00733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7950C" w14:textId="0E9BA1A4" w:rsidR="00983000" w:rsidRPr="00162207" w:rsidRDefault="00000000" w:rsidP="00FB3CC5">
    <w:pPr>
      <w:pStyle w:val="Header"/>
    </w:pPr>
    <w:sdt>
      <w:sdtPr>
        <w:rPr>
          <w:rStyle w:val="HeaderChar"/>
        </w:rPr>
        <w:alias w:val="Title"/>
        <w:tag w:val="Title"/>
        <w:id w:val="-1014609639"/>
        <w:lock w:val="sdtLocked"/>
        <w:dataBinding w:prefixMappings="xmlns:ns0='http://purl.org/dc/elements/1.1/' xmlns:ns1='http://schemas.openxmlformats.org/package/2006/metadata/core-properties' " w:xpath="/ns1:coreProperties[1]/ns0:title[1]" w:storeItemID="{6C3C8BC8-F283-45AE-878A-BAB7291924A1}"/>
        <w:text/>
      </w:sdtPr>
      <w:sdtContent>
        <w:r w:rsidR="000A495F">
          <w:rPr>
            <w:rStyle w:val="HeaderChar"/>
          </w:rPr>
          <w:t>Application for a new liquor licence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Title"/>
      <w:id w:val="-509755993"/>
      <w:lock w:val="sdtLocked"/>
      <w:dataBinding w:prefixMappings="xmlns:ns0='http://purl.org/dc/elements/1.1/' xmlns:ns1='http://schemas.openxmlformats.org/package/2006/metadata/core-properties' " w:xpath="/ns1:coreProperties[1]/ns0:title[1]" w:storeItemID="{6C3C8BC8-F283-45AE-878A-BAB7291924A1}"/>
      <w:text w:multiLine="1"/>
    </w:sdtPr>
    <w:sdtContent>
      <w:p w14:paraId="7431B289" w14:textId="776A14E4" w:rsidR="00A53CF0" w:rsidRDefault="00AF2BBC" w:rsidP="00A53CF0">
        <w:pPr>
          <w:pStyle w:val="Title"/>
          <w:rPr>
            <w:rStyle w:val="TitleChar"/>
          </w:rPr>
        </w:pPr>
        <w:r>
          <w:t xml:space="preserve">Application for </w:t>
        </w:r>
        <w:r w:rsidR="000A495F">
          <w:t>a new liquor licence</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A4206"/>
    <w:multiLevelType w:val="hybridMultilevel"/>
    <w:tmpl w:val="C5085D64"/>
    <w:lvl w:ilvl="0" w:tplc="0998804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77950CF"/>
    <w:multiLevelType w:val="hybridMultilevel"/>
    <w:tmpl w:val="DABA99D0"/>
    <w:lvl w:ilvl="0" w:tplc="04F6A84C">
      <w:numFmt w:val="bullet"/>
      <w:lvlText w:val="•"/>
      <w:lvlJc w:val="left"/>
      <w:pPr>
        <w:ind w:left="854" w:hanging="510"/>
      </w:pPr>
      <w:rPr>
        <w:rFonts w:ascii="Lato" w:eastAsia="Calibri" w:hAnsi="Lato"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2804D1"/>
    <w:multiLevelType w:val="hybridMultilevel"/>
    <w:tmpl w:val="FEACD88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0930FD"/>
    <w:multiLevelType w:val="hybridMultilevel"/>
    <w:tmpl w:val="86DAE00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B7245D0"/>
    <w:multiLevelType w:val="multilevel"/>
    <w:tmpl w:val="0C78A7AC"/>
    <w:name w:val="NTG Table Bullet List322"/>
    <w:numStyleLink w:val="Tablebulletlist"/>
  </w:abstractNum>
  <w:abstractNum w:abstractNumId="5" w15:restartNumberingAfterBreak="0">
    <w:nsid w:val="0BCF42BE"/>
    <w:multiLevelType w:val="hybridMultilevel"/>
    <w:tmpl w:val="79565152"/>
    <w:lvl w:ilvl="0" w:tplc="04F6A84C">
      <w:numFmt w:val="bullet"/>
      <w:lvlText w:val="•"/>
      <w:lvlJc w:val="left"/>
      <w:pPr>
        <w:ind w:left="854" w:hanging="510"/>
      </w:pPr>
      <w:rPr>
        <w:rFonts w:ascii="Lato" w:eastAsia="Calibri" w:hAnsi="Lato"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C1503F"/>
    <w:multiLevelType w:val="hybridMultilevel"/>
    <w:tmpl w:val="747AEBA2"/>
    <w:lvl w:ilvl="0" w:tplc="0D12A78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F195B3C"/>
    <w:multiLevelType w:val="multilevel"/>
    <w:tmpl w:val="3928FD02"/>
    <w:name w:val="NTG Table Bullet List3322222"/>
    <w:numStyleLink w:val="Bulletlist"/>
  </w:abstractNum>
  <w:abstractNum w:abstractNumId="8" w15:restartNumberingAfterBreak="0">
    <w:nsid w:val="100244A1"/>
    <w:multiLevelType w:val="multilevel"/>
    <w:tmpl w:val="0C78A7AC"/>
    <w:name w:val="NTG Table Bullet List332"/>
    <w:numStyleLink w:val="Tablebulletlist"/>
  </w:abstractNum>
  <w:abstractNum w:abstractNumId="9" w15:restartNumberingAfterBreak="0">
    <w:nsid w:val="1012237B"/>
    <w:multiLevelType w:val="multilevel"/>
    <w:tmpl w:val="0C78A7AC"/>
    <w:name w:val="NTG Table Bullet List32"/>
    <w:numStyleLink w:val="Tablebulletlist"/>
  </w:abstractNum>
  <w:abstractNum w:abstractNumId="10" w15:restartNumberingAfterBreak="0">
    <w:nsid w:val="15E93577"/>
    <w:multiLevelType w:val="multilevel"/>
    <w:tmpl w:val="4E6AC8F6"/>
    <w:name w:val="NTG Table Bullet List33222222"/>
    <w:numStyleLink w:val="Numberlist"/>
  </w:abstractNum>
  <w:abstractNum w:abstractNumId="11" w15:restartNumberingAfterBreak="0">
    <w:nsid w:val="18D26C06"/>
    <w:multiLevelType w:val="multilevel"/>
    <w:tmpl w:val="3E5E177A"/>
    <w:name w:val="NTG Table Bullet List33222222222222222"/>
    <w:numStyleLink w:val="Tablenumberlist"/>
  </w:abstractNum>
  <w:abstractNum w:abstractNumId="12" w15:restartNumberingAfterBreak="0">
    <w:nsid w:val="19533A06"/>
    <w:multiLevelType w:val="multilevel"/>
    <w:tmpl w:val="3928FD02"/>
    <w:name w:val="NTG Table Bullet List3222"/>
    <w:numStyleLink w:val="Bulletlist"/>
  </w:abstractNum>
  <w:abstractNum w:abstractNumId="13"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14" w15:restartNumberingAfterBreak="0">
    <w:nsid w:val="1B26429D"/>
    <w:multiLevelType w:val="multilevel"/>
    <w:tmpl w:val="3E5E177A"/>
    <w:name w:val="NTG Table Bullet List33222222222"/>
    <w:numStyleLink w:val="Tablenumberlist"/>
  </w:abstractNum>
  <w:abstractNum w:abstractNumId="15" w15:restartNumberingAfterBreak="0">
    <w:nsid w:val="1B86276C"/>
    <w:multiLevelType w:val="multilevel"/>
    <w:tmpl w:val="3928FD02"/>
    <w:name w:val="NTG Table Bullet List32223"/>
    <w:numStyleLink w:val="Bulletlist"/>
  </w:abstractNum>
  <w:abstractNum w:abstractNumId="16" w15:restartNumberingAfterBreak="0">
    <w:nsid w:val="1D0744AE"/>
    <w:multiLevelType w:val="multilevel"/>
    <w:tmpl w:val="3E5E177A"/>
    <w:name w:val="NTG Table Bullet List3222322"/>
    <w:numStyleLink w:val="Tablenumberlist"/>
  </w:abstractNum>
  <w:abstractNum w:abstractNumId="17" w15:restartNumberingAfterBreak="0">
    <w:nsid w:val="20D67887"/>
    <w:multiLevelType w:val="hybridMultilevel"/>
    <w:tmpl w:val="7CE627BE"/>
    <w:lvl w:ilvl="0" w:tplc="1882A958">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9" w15:restartNumberingAfterBreak="0">
    <w:nsid w:val="227D5BCD"/>
    <w:multiLevelType w:val="hybridMultilevel"/>
    <w:tmpl w:val="4686F4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41038E7"/>
    <w:multiLevelType w:val="hybridMultilevel"/>
    <w:tmpl w:val="48D232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72E3F76"/>
    <w:multiLevelType w:val="multilevel"/>
    <w:tmpl w:val="3E5E177A"/>
    <w:name w:val="NTG Table Bullet List3322"/>
    <w:numStyleLink w:val="Tablenumberlist"/>
  </w:abstractNum>
  <w:abstractNum w:abstractNumId="22" w15:restartNumberingAfterBreak="0">
    <w:nsid w:val="27CE4608"/>
    <w:multiLevelType w:val="multilevel"/>
    <w:tmpl w:val="3E5E177A"/>
    <w:name w:val="NTG Table Bullet List33222"/>
    <w:numStyleLink w:val="Tablenumberlist"/>
  </w:abstractNum>
  <w:abstractNum w:abstractNumId="23" w15:restartNumberingAfterBreak="0">
    <w:nsid w:val="27D83E4D"/>
    <w:multiLevelType w:val="multilevel"/>
    <w:tmpl w:val="3928FD02"/>
    <w:numStyleLink w:val="Bulletlist"/>
  </w:abstractNum>
  <w:abstractNum w:abstractNumId="24"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25" w15:restartNumberingAfterBreak="0">
    <w:nsid w:val="2E693641"/>
    <w:multiLevelType w:val="multilevel"/>
    <w:tmpl w:val="3E5E177A"/>
    <w:name w:val="NTG Table Bullet List33"/>
    <w:numStyleLink w:val="Tablenumberlist"/>
  </w:abstractNum>
  <w:abstractNum w:abstractNumId="26" w15:restartNumberingAfterBreak="0">
    <w:nsid w:val="2EF077BC"/>
    <w:multiLevelType w:val="multilevel"/>
    <w:tmpl w:val="0C78A7AC"/>
    <w:name w:val="NTG Table Bullet List33222222222222222222"/>
    <w:numStyleLink w:val="Tablebulletlist"/>
  </w:abstractNum>
  <w:abstractNum w:abstractNumId="27" w15:restartNumberingAfterBreak="0">
    <w:nsid w:val="32DF44DA"/>
    <w:multiLevelType w:val="multilevel"/>
    <w:tmpl w:val="3E5E177A"/>
    <w:name w:val="NTG Table Bullet List3222323"/>
    <w:numStyleLink w:val="Tablenumberlist"/>
  </w:abstractNum>
  <w:abstractNum w:abstractNumId="28"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9" w15:restartNumberingAfterBreak="0">
    <w:nsid w:val="3694085B"/>
    <w:multiLevelType w:val="hybridMultilevel"/>
    <w:tmpl w:val="7F2C1A2E"/>
    <w:lvl w:ilvl="0" w:tplc="0C090017">
      <w:start w:val="1"/>
      <w:numFmt w:val="lowerLetter"/>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0" w15:restartNumberingAfterBreak="0">
    <w:nsid w:val="3BE61945"/>
    <w:multiLevelType w:val="multilevel"/>
    <w:tmpl w:val="3928FD02"/>
    <w:name w:val="NTG Table Bullet List332222222222222222"/>
    <w:numStyleLink w:val="Bulletlist"/>
  </w:abstractNum>
  <w:abstractNum w:abstractNumId="31" w15:restartNumberingAfterBreak="0">
    <w:nsid w:val="41330F92"/>
    <w:multiLevelType w:val="hybridMultilevel"/>
    <w:tmpl w:val="F2287008"/>
    <w:lvl w:ilvl="0" w:tplc="F926EA6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42417B9C"/>
    <w:multiLevelType w:val="hybridMultilevel"/>
    <w:tmpl w:val="BCDA6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47E66C4"/>
    <w:multiLevelType w:val="hybridMultilevel"/>
    <w:tmpl w:val="789A1224"/>
    <w:lvl w:ilvl="0" w:tplc="04F6A84C">
      <w:numFmt w:val="bullet"/>
      <w:lvlText w:val="•"/>
      <w:lvlJc w:val="left"/>
      <w:pPr>
        <w:ind w:left="854" w:hanging="510"/>
      </w:pPr>
      <w:rPr>
        <w:rFonts w:ascii="Lato" w:eastAsia="Calibri" w:hAnsi="Lato"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9FD3A20"/>
    <w:multiLevelType w:val="multilevel"/>
    <w:tmpl w:val="3E5E177A"/>
    <w:name w:val="NTG Table Bullet List3322222222222"/>
    <w:numStyleLink w:val="Tablenumberlist"/>
  </w:abstractNum>
  <w:abstractNum w:abstractNumId="35"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36"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37" w15:restartNumberingAfterBreak="0">
    <w:nsid w:val="50214D2F"/>
    <w:multiLevelType w:val="hybridMultilevel"/>
    <w:tmpl w:val="B14084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8" w15:restartNumberingAfterBreak="0">
    <w:nsid w:val="50947D54"/>
    <w:multiLevelType w:val="hybridMultilevel"/>
    <w:tmpl w:val="3C3E817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511269D6"/>
    <w:multiLevelType w:val="hybridMultilevel"/>
    <w:tmpl w:val="05BC372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53842BC6"/>
    <w:multiLevelType w:val="multilevel"/>
    <w:tmpl w:val="0C78A7AC"/>
    <w:numStyleLink w:val="Tablebulletlist"/>
  </w:abstractNum>
  <w:abstractNum w:abstractNumId="41"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42" w15:restartNumberingAfterBreak="0">
    <w:nsid w:val="56DA2CAE"/>
    <w:multiLevelType w:val="multilevel"/>
    <w:tmpl w:val="3E5E177A"/>
    <w:name w:val="NTG Table Bullet List332222222222222"/>
    <w:numStyleLink w:val="Tablenumberlist"/>
  </w:abstractNum>
  <w:abstractNum w:abstractNumId="43" w15:restartNumberingAfterBreak="0">
    <w:nsid w:val="582A10CD"/>
    <w:multiLevelType w:val="hybridMultilevel"/>
    <w:tmpl w:val="FCAC0034"/>
    <w:lvl w:ilvl="0" w:tplc="04F6A84C">
      <w:numFmt w:val="bullet"/>
      <w:lvlText w:val="•"/>
      <w:lvlJc w:val="left"/>
      <w:pPr>
        <w:ind w:left="854" w:hanging="510"/>
      </w:pPr>
      <w:rPr>
        <w:rFonts w:ascii="Lato" w:eastAsia="Calibri" w:hAnsi="Lato" w:cs="Arial" w:hint="default"/>
      </w:rPr>
    </w:lvl>
    <w:lvl w:ilvl="1" w:tplc="0C090003" w:tentative="1">
      <w:start w:val="1"/>
      <w:numFmt w:val="bullet"/>
      <w:lvlText w:val="o"/>
      <w:lvlJc w:val="left"/>
      <w:pPr>
        <w:ind w:left="1424" w:hanging="360"/>
      </w:pPr>
      <w:rPr>
        <w:rFonts w:ascii="Courier New" w:hAnsi="Courier New" w:cs="Courier New" w:hint="default"/>
      </w:rPr>
    </w:lvl>
    <w:lvl w:ilvl="2" w:tplc="0C090005" w:tentative="1">
      <w:start w:val="1"/>
      <w:numFmt w:val="bullet"/>
      <w:lvlText w:val=""/>
      <w:lvlJc w:val="left"/>
      <w:pPr>
        <w:ind w:left="2144" w:hanging="360"/>
      </w:pPr>
      <w:rPr>
        <w:rFonts w:ascii="Wingdings" w:hAnsi="Wingdings" w:hint="default"/>
      </w:rPr>
    </w:lvl>
    <w:lvl w:ilvl="3" w:tplc="0C090001" w:tentative="1">
      <w:start w:val="1"/>
      <w:numFmt w:val="bullet"/>
      <w:lvlText w:val=""/>
      <w:lvlJc w:val="left"/>
      <w:pPr>
        <w:ind w:left="2864" w:hanging="360"/>
      </w:pPr>
      <w:rPr>
        <w:rFonts w:ascii="Symbol" w:hAnsi="Symbol" w:hint="default"/>
      </w:rPr>
    </w:lvl>
    <w:lvl w:ilvl="4" w:tplc="0C090003" w:tentative="1">
      <w:start w:val="1"/>
      <w:numFmt w:val="bullet"/>
      <w:lvlText w:val="o"/>
      <w:lvlJc w:val="left"/>
      <w:pPr>
        <w:ind w:left="3584" w:hanging="360"/>
      </w:pPr>
      <w:rPr>
        <w:rFonts w:ascii="Courier New" w:hAnsi="Courier New" w:cs="Courier New" w:hint="default"/>
      </w:rPr>
    </w:lvl>
    <w:lvl w:ilvl="5" w:tplc="0C090005" w:tentative="1">
      <w:start w:val="1"/>
      <w:numFmt w:val="bullet"/>
      <w:lvlText w:val=""/>
      <w:lvlJc w:val="left"/>
      <w:pPr>
        <w:ind w:left="4304" w:hanging="360"/>
      </w:pPr>
      <w:rPr>
        <w:rFonts w:ascii="Wingdings" w:hAnsi="Wingdings" w:hint="default"/>
      </w:rPr>
    </w:lvl>
    <w:lvl w:ilvl="6" w:tplc="0C090001" w:tentative="1">
      <w:start w:val="1"/>
      <w:numFmt w:val="bullet"/>
      <w:lvlText w:val=""/>
      <w:lvlJc w:val="left"/>
      <w:pPr>
        <w:ind w:left="5024" w:hanging="360"/>
      </w:pPr>
      <w:rPr>
        <w:rFonts w:ascii="Symbol" w:hAnsi="Symbol" w:hint="default"/>
      </w:rPr>
    </w:lvl>
    <w:lvl w:ilvl="7" w:tplc="0C090003" w:tentative="1">
      <w:start w:val="1"/>
      <w:numFmt w:val="bullet"/>
      <w:lvlText w:val="o"/>
      <w:lvlJc w:val="left"/>
      <w:pPr>
        <w:ind w:left="5744" w:hanging="360"/>
      </w:pPr>
      <w:rPr>
        <w:rFonts w:ascii="Courier New" w:hAnsi="Courier New" w:cs="Courier New" w:hint="default"/>
      </w:rPr>
    </w:lvl>
    <w:lvl w:ilvl="8" w:tplc="0C090005" w:tentative="1">
      <w:start w:val="1"/>
      <w:numFmt w:val="bullet"/>
      <w:lvlText w:val=""/>
      <w:lvlJc w:val="left"/>
      <w:pPr>
        <w:ind w:left="6464" w:hanging="360"/>
      </w:pPr>
      <w:rPr>
        <w:rFonts w:ascii="Wingdings" w:hAnsi="Wingdings" w:hint="default"/>
      </w:rPr>
    </w:lvl>
  </w:abstractNum>
  <w:abstractNum w:abstractNumId="44" w15:restartNumberingAfterBreak="0">
    <w:nsid w:val="583359D9"/>
    <w:multiLevelType w:val="multilevel"/>
    <w:tmpl w:val="3E5E177A"/>
    <w:name w:val="NTG Table Bullet List332222222"/>
    <w:numStyleLink w:val="Tablenumberlist"/>
  </w:abstractNum>
  <w:abstractNum w:abstractNumId="45" w15:restartNumberingAfterBreak="0">
    <w:nsid w:val="5B9A5FFE"/>
    <w:multiLevelType w:val="multilevel"/>
    <w:tmpl w:val="0C78A7AC"/>
    <w:name w:val="NTG Table Bullet List33222222222222"/>
    <w:numStyleLink w:val="Tablebulletlist"/>
  </w:abstractNum>
  <w:abstractNum w:abstractNumId="46" w15:restartNumberingAfterBreak="0">
    <w:nsid w:val="5D444259"/>
    <w:multiLevelType w:val="multilevel"/>
    <w:tmpl w:val="0C78A7AC"/>
    <w:name w:val="NTG Table Bullet List332222"/>
    <w:numStyleLink w:val="Tablebulletlist"/>
  </w:abstractNum>
  <w:abstractNum w:abstractNumId="47" w15:restartNumberingAfterBreak="0">
    <w:nsid w:val="69262556"/>
    <w:multiLevelType w:val="multilevel"/>
    <w:tmpl w:val="3E5E177A"/>
    <w:name w:val="NTG Table Bullet List3322222222222222"/>
    <w:numStyleLink w:val="Tablenumberlist"/>
  </w:abstractNum>
  <w:abstractNum w:abstractNumId="48" w15:restartNumberingAfterBreak="0">
    <w:nsid w:val="6C1C4610"/>
    <w:multiLevelType w:val="hybridMultilevel"/>
    <w:tmpl w:val="400C57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6D273036"/>
    <w:multiLevelType w:val="hybridMultilevel"/>
    <w:tmpl w:val="877867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7453664D"/>
    <w:multiLevelType w:val="multilevel"/>
    <w:tmpl w:val="0C78A7AC"/>
    <w:name w:val="NTG Table Bullet List3322222222222222222"/>
    <w:numStyleLink w:val="Tablebulletlist"/>
  </w:abstractNum>
  <w:abstractNum w:abstractNumId="51" w15:restartNumberingAfterBreak="0">
    <w:nsid w:val="755F0F53"/>
    <w:multiLevelType w:val="hybridMultilevel"/>
    <w:tmpl w:val="0D5E223E"/>
    <w:lvl w:ilvl="0" w:tplc="0C090017">
      <w:start w:val="1"/>
      <w:numFmt w:val="lowerLetter"/>
      <w:lvlText w:val="%1)"/>
      <w:lvlJc w:val="left"/>
      <w:pPr>
        <w:ind w:left="1080" w:hanging="360"/>
      </w:pPr>
    </w:lvl>
    <w:lvl w:ilvl="1" w:tplc="0C09001B">
      <w:start w:val="1"/>
      <w:numFmt w:val="lowerRoman"/>
      <w:lvlText w:val="%2."/>
      <w:lvlJc w:val="righ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2" w15:restartNumberingAfterBreak="0">
    <w:nsid w:val="76141D1E"/>
    <w:multiLevelType w:val="multilevel"/>
    <w:tmpl w:val="0C78A7AC"/>
    <w:name w:val="NTG Table Bullet List332222222222"/>
    <w:numStyleLink w:val="Tablebulletlist"/>
  </w:abstractNum>
  <w:abstractNum w:abstractNumId="53" w15:restartNumberingAfterBreak="0">
    <w:nsid w:val="77361C0A"/>
    <w:multiLevelType w:val="hybridMultilevel"/>
    <w:tmpl w:val="ABE047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5" w15:restartNumberingAfterBreak="0">
    <w:nsid w:val="7D2002BC"/>
    <w:multiLevelType w:val="hybridMultilevel"/>
    <w:tmpl w:val="8E8295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16cid:durableId="319625258">
    <w:abstractNumId w:val="28"/>
  </w:num>
  <w:num w:numId="2" w16cid:durableId="1606159333">
    <w:abstractNumId w:val="18"/>
  </w:num>
  <w:num w:numId="3" w16cid:durableId="978191884">
    <w:abstractNumId w:val="54"/>
  </w:num>
  <w:num w:numId="4" w16cid:durableId="2132624244">
    <w:abstractNumId w:val="35"/>
  </w:num>
  <w:num w:numId="5" w16cid:durableId="892352852">
    <w:abstractNumId w:val="24"/>
  </w:num>
  <w:num w:numId="6" w16cid:durableId="451825757">
    <w:abstractNumId w:val="13"/>
  </w:num>
  <w:num w:numId="7" w16cid:durableId="1363089647">
    <w:abstractNumId w:val="40"/>
  </w:num>
  <w:num w:numId="8" w16cid:durableId="1495103582">
    <w:abstractNumId w:val="23"/>
  </w:num>
  <w:num w:numId="9" w16cid:durableId="1838618493">
    <w:abstractNumId w:val="53"/>
  </w:num>
  <w:num w:numId="10" w16cid:durableId="1210144971">
    <w:abstractNumId w:val="32"/>
  </w:num>
  <w:num w:numId="11" w16cid:durableId="2134982445">
    <w:abstractNumId w:val="48"/>
  </w:num>
  <w:num w:numId="12" w16cid:durableId="1880168219">
    <w:abstractNumId w:val="49"/>
  </w:num>
  <w:num w:numId="13" w16cid:durableId="1633294117">
    <w:abstractNumId w:val="19"/>
  </w:num>
  <w:num w:numId="14" w16cid:durableId="1111896763">
    <w:abstractNumId w:val="20"/>
  </w:num>
  <w:num w:numId="15" w16cid:durableId="791291159">
    <w:abstractNumId w:val="29"/>
  </w:num>
  <w:num w:numId="16" w16cid:durableId="1662612092">
    <w:abstractNumId w:val="51"/>
  </w:num>
  <w:num w:numId="17" w16cid:durableId="825895291">
    <w:abstractNumId w:val="17"/>
  </w:num>
  <w:num w:numId="18" w16cid:durableId="571543803">
    <w:abstractNumId w:val="38"/>
  </w:num>
  <w:num w:numId="19" w16cid:durableId="834880796">
    <w:abstractNumId w:val="43"/>
  </w:num>
  <w:num w:numId="20" w16cid:durableId="1178618187">
    <w:abstractNumId w:val="5"/>
  </w:num>
  <w:num w:numId="21" w16cid:durableId="866218730">
    <w:abstractNumId w:val="39"/>
  </w:num>
  <w:num w:numId="22" w16cid:durableId="533350352">
    <w:abstractNumId w:val="3"/>
  </w:num>
  <w:num w:numId="23" w16cid:durableId="388767355">
    <w:abstractNumId w:val="1"/>
  </w:num>
  <w:num w:numId="24" w16cid:durableId="1061750920">
    <w:abstractNumId w:val="2"/>
  </w:num>
  <w:num w:numId="25" w16cid:durableId="1831797781">
    <w:abstractNumId w:val="33"/>
  </w:num>
  <w:num w:numId="26" w16cid:durableId="801926679">
    <w:abstractNumId w:val="37"/>
  </w:num>
  <w:num w:numId="27" w16cid:durableId="588151402">
    <w:abstractNumId w:val="31"/>
  </w:num>
  <w:num w:numId="28" w16cid:durableId="1991862582">
    <w:abstractNumId w:val="6"/>
  </w:num>
  <w:num w:numId="29" w16cid:durableId="1759445722">
    <w:abstractNumId w:val="0"/>
  </w:num>
  <w:num w:numId="30" w16cid:durableId="1625967073">
    <w:abstractNumId w:val="5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284"/>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8DB"/>
    <w:rsid w:val="00001DDF"/>
    <w:rsid w:val="0000322D"/>
    <w:rsid w:val="00006D90"/>
    <w:rsid w:val="00007670"/>
    <w:rsid w:val="00010665"/>
    <w:rsid w:val="00012708"/>
    <w:rsid w:val="00020347"/>
    <w:rsid w:val="0002393A"/>
    <w:rsid w:val="00027DB8"/>
    <w:rsid w:val="00031A96"/>
    <w:rsid w:val="00040BF3"/>
    <w:rsid w:val="0004211C"/>
    <w:rsid w:val="00046C59"/>
    <w:rsid w:val="00051362"/>
    <w:rsid w:val="00051F45"/>
    <w:rsid w:val="00052953"/>
    <w:rsid w:val="0005341A"/>
    <w:rsid w:val="0005464F"/>
    <w:rsid w:val="00056DEF"/>
    <w:rsid w:val="00056EDC"/>
    <w:rsid w:val="0006635A"/>
    <w:rsid w:val="000720BE"/>
    <w:rsid w:val="0007259C"/>
    <w:rsid w:val="0007549E"/>
    <w:rsid w:val="00080202"/>
    <w:rsid w:val="00080DCD"/>
    <w:rsid w:val="00080E22"/>
    <w:rsid w:val="00082573"/>
    <w:rsid w:val="00082E34"/>
    <w:rsid w:val="000840A3"/>
    <w:rsid w:val="000849D4"/>
    <w:rsid w:val="00085062"/>
    <w:rsid w:val="00086A5F"/>
    <w:rsid w:val="00087D23"/>
    <w:rsid w:val="000911EF"/>
    <w:rsid w:val="00095125"/>
    <w:rsid w:val="000962C5"/>
    <w:rsid w:val="00097865"/>
    <w:rsid w:val="000A4317"/>
    <w:rsid w:val="000A495F"/>
    <w:rsid w:val="000A559C"/>
    <w:rsid w:val="000B0076"/>
    <w:rsid w:val="000B2CA1"/>
    <w:rsid w:val="000C09B8"/>
    <w:rsid w:val="000C23BA"/>
    <w:rsid w:val="000D1F29"/>
    <w:rsid w:val="000D633D"/>
    <w:rsid w:val="000E342B"/>
    <w:rsid w:val="000E3ED2"/>
    <w:rsid w:val="000E5A35"/>
    <w:rsid w:val="000E5DD2"/>
    <w:rsid w:val="000F2958"/>
    <w:rsid w:val="000F3850"/>
    <w:rsid w:val="000F58B3"/>
    <w:rsid w:val="000F604F"/>
    <w:rsid w:val="00104E7F"/>
    <w:rsid w:val="001137EC"/>
    <w:rsid w:val="001152F5"/>
    <w:rsid w:val="001161A4"/>
    <w:rsid w:val="001173FC"/>
    <w:rsid w:val="00117743"/>
    <w:rsid w:val="00117F5B"/>
    <w:rsid w:val="00132658"/>
    <w:rsid w:val="00133E94"/>
    <w:rsid w:val="001343E2"/>
    <w:rsid w:val="00150DC0"/>
    <w:rsid w:val="00153ED8"/>
    <w:rsid w:val="00156CD4"/>
    <w:rsid w:val="0016153B"/>
    <w:rsid w:val="00161805"/>
    <w:rsid w:val="00162207"/>
    <w:rsid w:val="00164A3E"/>
    <w:rsid w:val="00166FF6"/>
    <w:rsid w:val="0017150D"/>
    <w:rsid w:val="001727C8"/>
    <w:rsid w:val="00172B65"/>
    <w:rsid w:val="00176123"/>
    <w:rsid w:val="0018143A"/>
    <w:rsid w:val="00181620"/>
    <w:rsid w:val="001827F3"/>
    <w:rsid w:val="00187130"/>
    <w:rsid w:val="001957AD"/>
    <w:rsid w:val="00196F8E"/>
    <w:rsid w:val="001A2B7F"/>
    <w:rsid w:val="001A3AFD"/>
    <w:rsid w:val="001A496C"/>
    <w:rsid w:val="001A576A"/>
    <w:rsid w:val="001A744B"/>
    <w:rsid w:val="001B28DA"/>
    <w:rsid w:val="001B2B6C"/>
    <w:rsid w:val="001B3D22"/>
    <w:rsid w:val="001D01C4"/>
    <w:rsid w:val="001D4DA9"/>
    <w:rsid w:val="001D4F99"/>
    <w:rsid w:val="001D52B0"/>
    <w:rsid w:val="001D5A18"/>
    <w:rsid w:val="001D7384"/>
    <w:rsid w:val="001D7C37"/>
    <w:rsid w:val="001D7CA4"/>
    <w:rsid w:val="001E057F"/>
    <w:rsid w:val="001E14EB"/>
    <w:rsid w:val="001F59E6"/>
    <w:rsid w:val="00202D7E"/>
    <w:rsid w:val="00203F1C"/>
    <w:rsid w:val="002044FA"/>
    <w:rsid w:val="00206936"/>
    <w:rsid w:val="00206C6F"/>
    <w:rsid w:val="00206FBD"/>
    <w:rsid w:val="00207746"/>
    <w:rsid w:val="00223642"/>
    <w:rsid w:val="00230031"/>
    <w:rsid w:val="002350CA"/>
    <w:rsid w:val="00235C01"/>
    <w:rsid w:val="00247343"/>
    <w:rsid w:val="00247391"/>
    <w:rsid w:val="002645D5"/>
    <w:rsid w:val="0026532D"/>
    <w:rsid w:val="00265C56"/>
    <w:rsid w:val="002716CD"/>
    <w:rsid w:val="00274D4B"/>
    <w:rsid w:val="002806F5"/>
    <w:rsid w:val="00281577"/>
    <w:rsid w:val="00284EF4"/>
    <w:rsid w:val="00285D1A"/>
    <w:rsid w:val="002926BC"/>
    <w:rsid w:val="00293A72"/>
    <w:rsid w:val="002A0160"/>
    <w:rsid w:val="002A30C3"/>
    <w:rsid w:val="002A6F6A"/>
    <w:rsid w:val="002A7712"/>
    <w:rsid w:val="002B02A6"/>
    <w:rsid w:val="002B38F7"/>
    <w:rsid w:val="002B4F50"/>
    <w:rsid w:val="002B5591"/>
    <w:rsid w:val="002B6AA4"/>
    <w:rsid w:val="002C0BEF"/>
    <w:rsid w:val="002C1FE9"/>
    <w:rsid w:val="002C21A2"/>
    <w:rsid w:val="002D3A57"/>
    <w:rsid w:val="002D7D05"/>
    <w:rsid w:val="002E20C8"/>
    <w:rsid w:val="002E4290"/>
    <w:rsid w:val="002E557B"/>
    <w:rsid w:val="002E66A6"/>
    <w:rsid w:val="002E6ECD"/>
    <w:rsid w:val="002F0DB1"/>
    <w:rsid w:val="002F2885"/>
    <w:rsid w:val="002F45A1"/>
    <w:rsid w:val="0030203D"/>
    <w:rsid w:val="003037F9"/>
    <w:rsid w:val="0030583E"/>
    <w:rsid w:val="003060A6"/>
    <w:rsid w:val="00307FE1"/>
    <w:rsid w:val="003164BA"/>
    <w:rsid w:val="0032013E"/>
    <w:rsid w:val="003258E6"/>
    <w:rsid w:val="00342283"/>
    <w:rsid w:val="00343A87"/>
    <w:rsid w:val="00344A36"/>
    <w:rsid w:val="003456F4"/>
    <w:rsid w:val="00347FB6"/>
    <w:rsid w:val="003504FD"/>
    <w:rsid w:val="00350881"/>
    <w:rsid w:val="00353670"/>
    <w:rsid w:val="00354DD9"/>
    <w:rsid w:val="00357D55"/>
    <w:rsid w:val="00363513"/>
    <w:rsid w:val="003657E5"/>
    <w:rsid w:val="0036589C"/>
    <w:rsid w:val="00371312"/>
    <w:rsid w:val="00371DC7"/>
    <w:rsid w:val="00377B21"/>
    <w:rsid w:val="003874EA"/>
    <w:rsid w:val="00387DB7"/>
    <w:rsid w:val="00390862"/>
    <w:rsid w:val="00390CE3"/>
    <w:rsid w:val="00394876"/>
    <w:rsid w:val="00394AAF"/>
    <w:rsid w:val="00394CE5"/>
    <w:rsid w:val="0039602B"/>
    <w:rsid w:val="003A6341"/>
    <w:rsid w:val="003B051F"/>
    <w:rsid w:val="003B67FD"/>
    <w:rsid w:val="003B6A61"/>
    <w:rsid w:val="003C4576"/>
    <w:rsid w:val="003D0F63"/>
    <w:rsid w:val="003D42C0"/>
    <w:rsid w:val="003D4A8F"/>
    <w:rsid w:val="003D5B29"/>
    <w:rsid w:val="003D7818"/>
    <w:rsid w:val="003E2445"/>
    <w:rsid w:val="003E3BB2"/>
    <w:rsid w:val="003F07E7"/>
    <w:rsid w:val="003F5B58"/>
    <w:rsid w:val="003F7E65"/>
    <w:rsid w:val="0040222A"/>
    <w:rsid w:val="00402A05"/>
    <w:rsid w:val="004047BC"/>
    <w:rsid w:val="004100F7"/>
    <w:rsid w:val="00414CB3"/>
    <w:rsid w:val="0041563D"/>
    <w:rsid w:val="00424FAD"/>
    <w:rsid w:val="00426E25"/>
    <w:rsid w:val="00427D9C"/>
    <w:rsid w:val="00427E7E"/>
    <w:rsid w:val="00433C60"/>
    <w:rsid w:val="0043465D"/>
    <w:rsid w:val="0044009A"/>
    <w:rsid w:val="00443B6E"/>
    <w:rsid w:val="00450636"/>
    <w:rsid w:val="0045420A"/>
    <w:rsid w:val="004554D4"/>
    <w:rsid w:val="004558DB"/>
    <w:rsid w:val="0045632E"/>
    <w:rsid w:val="00461744"/>
    <w:rsid w:val="00466185"/>
    <w:rsid w:val="00466303"/>
    <w:rsid w:val="004668A7"/>
    <w:rsid w:val="00466C1E"/>
    <w:rsid w:val="00466D96"/>
    <w:rsid w:val="00467747"/>
    <w:rsid w:val="00470017"/>
    <w:rsid w:val="0047105A"/>
    <w:rsid w:val="00473C98"/>
    <w:rsid w:val="00474965"/>
    <w:rsid w:val="00482DF8"/>
    <w:rsid w:val="004864DE"/>
    <w:rsid w:val="00494BE5"/>
    <w:rsid w:val="00495C12"/>
    <w:rsid w:val="00495E30"/>
    <w:rsid w:val="00497624"/>
    <w:rsid w:val="004A0EBA"/>
    <w:rsid w:val="004A2538"/>
    <w:rsid w:val="004A331E"/>
    <w:rsid w:val="004A3CC9"/>
    <w:rsid w:val="004B0C15"/>
    <w:rsid w:val="004B35EA"/>
    <w:rsid w:val="004B565A"/>
    <w:rsid w:val="004B69E4"/>
    <w:rsid w:val="004C6C39"/>
    <w:rsid w:val="004D075F"/>
    <w:rsid w:val="004D1B76"/>
    <w:rsid w:val="004D344E"/>
    <w:rsid w:val="004E019E"/>
    <w:rsid w:val="004E06EC"/>
    <w:rsid w:val="004E0A3F"/>
    <w:rsid w:val="004E2CB7"/>
    <w:rsid w:val="004E4576"/>
    <w:rsid w:val="004F016A"/>
    <w:rsid w:val="00500F94"/>
    <w:rsid w:val="00501E11"/>
    <w:rsid w:val="00502FB3"/>
    <w:rsid w:val="00503DE9"/>
    <w:rsid w:val="0050530C"/>
    <w:rsid w:val="00505DEA"/>
    <w:rsid w:val="005060E5"/>
    <w:rsid w:val="00507782"/>
    <w:rsid w:val="005119F5"/>
    <w:rsid w:val="00512A04"/>
    <w:rsid w:val="00520499"/>
    <w:rsid w:val="0052341C"/>
    <w:rsid w:val="005249F5"/>
    <w:rsid w:val="005260F7"/>
    <w:rsid w:val="00543BD1"/>
    <w:rsid w:val="005452B9"/>
    <w:rsid w:val="00556113"/>
    <w:rsid w:val="005621C4"/>
    <w:rsid w:val="00564C12"/>
    <w:rsid w:val="005654B8"/>
    <w:rsid w:val="00574836"/>
    <w:rsid w:val="005762CC"/>
    <w:rsid w:val="00580496"/>
    <w:rsid w:val="00582D3D"/>
    <w:rsid w:val="00590040"/>
    <w:rsid w:val="00592F6C"/>
    <w:rsid w:val="00595386"/>
    <w:rsid w:val="00597234"/>
    <w:rsid w:val="005A4AC0"/>
    <w:rsid w:val="005A539B"/>
    <w:rsid w:val="005A5FDF"/>
    <w:rsid w:val="005B0FB7"/>
    <w:rsid w:val="005B122A"/>
    <w:rsid w:val="005B1FCB"/>
    <w:rsid w:val="005B5AC2"/>
    <w:rsid w:val="005C2833"/>
    <w:rsid w:val="005E144D"/>
    <w:rsid w:val="005E1500"/>
    <w:rsid w:val="005E3A43"/>
    <w:rsid w:val="005F0B17"/>
    <w:rsid w:val="005F2EAF"/>
    <w:rsid w:val="005F3DF0"/>
    <w:rsid w:val="005F77C7"/>
    <w:rsid w:val="005F7F74"/>
    <w:rsid w:val="00605E08"/>
    <w:rsid w:val="00620675"/>
    <w:rsid w:val="00622910"/>
    <w:rsid w:val="00624440"/>
    <w:rsid w:val="006254B6"/>
    <w:rsid w:val="00627FC8"/>
    <w:rsid w:val="00633EB4"/>
    <w:rsid w:val="00640C4C"/>
    <w:rsid w:val="006433C3"/>
    <w:rsid w:val="00650F5B"/>
    <w:rsid w:val="00661D1D"/>
    <w:rsid w:val="00665916"/>
    <w:rsid w:val="006670D7"/>
    <w:rsid w:val="006719EA"/>
    <w:rsid w:val="00671F13"/>
    <w:rsid w:val="006728AA"/>
    <w:rsid w:val="0067400A"/>
    <w:rsid w:val="006847AD"/>
    <w:rsid w:val="0069114B"/>
    <w:rsid w:val="006944C1"/>
    <w:rsid w:val="00695C49"/>
    <w:rsid w:val="00695FF0"/>
    <w:rsid w:val="006A756A"/>
    <w:rsid w:val="006B7FE0"/>
    <w:rsid w:val="006C3FAE"/>
    <w:rsid w:val="006D66F7"/>
    <w:rsid w:val="006E20EC"/>
    <w:rsid w:val="006E283C"/>
    <w:rsid w:val="006E65DD"/>
    <w:rsid w:val="00705C9D"/>
    <w:rsid w:val="00705F13"/>
    <w:rsid w:val="00714F1D"/>
    <w:rsid w:val="00715225"/>
    <w:rsid w:val="00720CC6"/>
    <w:rsid w:val="00722DDB"/>
    <w:rsid w:val="00724728"/>
    <w:rsid w:val="00724F98"/>
    <w:rsid w:val="00730B9B"/>
    <w:rsid w:val="0073182E"/>
    <w:rsid w:val="007332FF"/>
    <w:rsid w:val="007408F5"/>
    <w:rsid w:val="00741EAE"/>
    <w:rsid w:val="0074481B"/>
    <w:rsid w:val="00755248"/>
    <w:rsid w:val="0076190B"/>
    <w:rsid w:val="0076355D"/>
    <w:rsid w:val="00763A2D"/>
    <w:rsid w:val="007676A4"/>
    <w:rsid w:val="00771624"/>
    <w:rsid w:val="00777795"/>
    <w:rsid w:val="00780ADE"/>
    <w:rsid w:val="00783A57"/>
    <w:rsid w:val="00784C92"/>
    <w:rsid w:val="007859CD"/>
    <w:rsid w:val="00785C24"/>
    <w:rsid w:val="007907E4"/>
    <w:rsid w:val="00796461"/>
    <w:rsid w:val="007A5EFD"/>
    <w:rsid w:val="007A6A4F"/>
    <w:rsid w:val="007B03F5"/>
    <w:rsid w:val="007B5C09"/>
    <w:rsid w:val="007B5DA2"/>
    <w:rsid w:val="007C0966"/>
    <w:rsid w:val="007C19E7"/>
    <w:rsid w:val="007C5CFD"/>
    <w:rsid w:val="007C6D9F"/>
    <w:rsid w:val="007D260F"/>
    <w:rsid w:val="007D4893"/>
    <w:rsid w:val="007D48A4"/>
    <w:rsid w:val="007E70CF"/>
    <w:rsid w:val="007E74A4"/>
    <w:rsid w:val="007F1B6F"/>
    <w:rsid w:val="007F263F"/>
    <w:rsid w:val="008015A8"/>
    <w:rsid w:val="0080766E"/>
    <w:rsid w:val="00811169"/>
    <w:rsid w:val="00815297"/>
    <w:rsid w:val="00816592"/>
    <w:rsid w:val="008170DB"/>
    <w:rsid w:val="00817BA1"/>
    <w:rsid w:val="00823022"/>
    <w:rsid w:val="008249B5"/>
    <w:rsid w:val="0082634E"/>
    <w:rsid w:val="008306F6"/>
    <w:rsid w:val="00830853"/>
    <w:rsid w:val="008313C4"/>
    <w:rsid w:val="00834940"/>
    <w:rsid w:val="00835434"/>
    <w:rsid w:val="008358C0"/>
    <w:rsid w:val="00836CA2"/>
    <w:rsid w:val="00836E22"/>
    <w:rsid w:val="00841B39"/>
    <w:rsid w:val="00842838"/>
    <w:rsid w:val="00854EC1"/>
    <w:rsid w:val="00855FAF"/>
    <w:rsid w:val="0085797F"/>
    <w:rsid w:val="00860028"/>
    <w:rsid w:val="00861DC3"/>
    <w:rsid w:val="00867019"/>
    <w:rsid w:val="00872B4E"/>
    <w:rsid w:val="00872EF1"/>
    <w:rsid w:val="0087320B"/>
    <w:rsid w:val="008735A9"/>
    <w:rsid w:val="00877BC5"/>
    <w:rsid w:val="00877D20"/>
    <w:rsid w:val="00881C48"/>
    <w:rsid w:val="00885B80"/>
    <w:rsid w:val="00885C30"/>
    <w:rsid w:val="00885E9B"/>
    <w:rsid w:val="0089368E"/>
    <w:rsid w:val="00893C96"/>
    <w:rsid w:val="0089500A"/>
    <w:rsid w:val="00897C94"/>
    <w:rsid w:val="008A7C12"/>
    <w:rsid w:val="008B03CE"/>
    <w:rsid w:val="008B521D"/>
    <w:rsid w:val="008B529E"/>
    <w:rsid w:val="008C17FB"/>
    <w:rsid w:val="008C4432"/>
    <w:rsid w:val="008C70BB"/>
    <w:rsid w:val="008D1B00"/>
    <w:rsid w:val="008D57B8"/>
    <w:rsid w:val="008E03FC"/>
    <w:rsid w:val="008E3697"/>
    <w:rsid w:val="008E510B"/>
    <w:rsid w:val="008F598E"/>
    <w:rsid w:val="009025A6"/>
    <w:rsid w:val="00902B13"/>
    <w:rsid w:val="00911941"/>
    <w:rsid w:val="0092024D"/>
    <w:rsid w:val="009236C2"/>
    <w:rsid w:val="00925146"/>
    <w:rsid w:val="00925F0F"/>
    <w:rsid w:val="00932F6B"/>
    <w:rsid w:val="00934E50"/>
    <w:rsid w:val="009468BC"/>
    <w:rsid w:val="00947FAE"/>
    <w:rsid w:val="00953FA6"/>
    <w:rsid w:val="009616DF"/>
    <w:rsid w:val="0096542F"/>
    <w:rsid w:val="00967FA7"/>
    <w:rsid w:val="00971645"/>
    <w:rsid w:val="00977919"/>
    <w:rsid w:val="00983000"/>
    <w:rsid w:val="009870FA"/>
    <w:rsid w:val="009921C3"/>
    <w:rsid w:val="0099551D"/>
    <w:rsid w:val="009A0F3F"/>
    <w:rsid w:val="009A395A"/>
    <w:rsid w:val="009A5897"/>
    <w:rsid w:val="009A5F24"/>
    <w:rsid w:val="009B0B3E"/>
    <w:rsid w:val="009B1913"/>
    <w:rsid w:val="009B1BF1"/>
    <w:rsid w:val="009B53DF"/>
    <w:rsid w:val="009B6657"/>
    <w:rsid w:val="009B6966"/>
    <w:rsid w:val="009C2B39"/>
    <w:rsid w:val="009D0EB5"/>
    <w:rsid w:val="009D14F9"/>
    <w:rsid w:val="009D2B74"/>
    <w:rsid w:val="009D63FF"/>
    <w:rsid w:val="009E175D"/>
    <w:rsid w:val="009E3CC2"/>
    <w:rsid w:val="009F06BD"/>
    <w:rsid w:val="009F2A4D"/>
    <w:rsid w:val="009F3737"/>
    <w:rsid w:val="00A00828"/>
    <w:rsid w:val="00A023C1"/>
    <w:rsid w:val="00A03290"/>
    <w:rsid w:val="00A0387E"/>
    <w:rsid w:val="00A05BFD"/>
    <w:rsid w:val="00A07490"/>
    <w:rsid w:val="00A07990"/>
    <w:rsid w:val="00A10655"/>
    <w:rsid w:val="00A12B64"/>
    <w:rsid w:val="00A13359"/>
    <w:rsid w:val="00A22C38"/>
    <w:rsid w:val="00A22D3C"/>
    <w:rsid w:val="00A24CD2"/>
    <w:rsid w:val="00A25193"/>
    <w:rsid w:val="00A26E80"/>
    <w:rsid w:val="00A31AE8"/>
    <w:rsid w:val="00A3739D"/>
    <w:rsid w:val="00A3761F"/>
    <w:rsid w:val="00A37DDA"/>
    <w:rsid w:val="00A45005"/>
    <w:rsid w:val="00A460C0"/>
    <w:rsid w:val="00A53CF0"/>
    <w:rsid w:val="00A66DD9"/>
    <w:rsid w:val="00A7620F"/>
    <w:rsid w:val="00A76790"/>
    <w:rsid w:val="00A840C7"/>
    <w:rsid w:val="00A925EC"/>
    <w:rsid w:val="00A929AA"/>
    <w:rsid w:val="00A92B6B"/>
    <w:rsid w:val="00AA0328"/>
    <w:rsid w:val="00AA541E"/>
    <w:rsid w:val="00AB354D"/>
    <w:rsid w:val="00AB3CE8"/>
    <w:rsid w:val="00AD0DA4"/>
    <w:rsid w:val="00AD4169"/>
    <w:rsid w:val="00AE193F"/>
    <w:rsid w:val="00AE25C6"/>
    <w:rsid w:val="00AE2A8A"/>
    <w:rsid w:val="00AE306C"/>
    <w:rsid w:val="00AE60A0"/>
    <w:rsid w:val="00AF28C1"/>
    <w:rsid w:val="00AF2BBC"/>
    <w:rsid w:val="00AF4450"/>
    <w:rsid w:val="00AF7D2F"/>
    <w:rsid w:val="00B02EF1"/>
    <w:rsid w:val="00B061EB"/>
    <w:rsid w:val="00B07C97"/>
    <w:rsid w:val="00B1006C"/>
    <w:rsid w:val="00B11C67"/>
    <w:rsid w:val="00B13580"/>
    <w:rsid w:val="00B15754"/>
    <w:rsid w:val="00B16002"/>
    <w:rsid w:val="00B2046E"/>
    <w:rsid w:val="00B20E8B"/>
    <w:rsid w:val="00B257E1"/>
    <w:rsid w:val="00B2599A"/>
    <w:rsid w:val="00B27AC4"/>
    <w:rsid w:val="00B31D3A"/>
    <w:rsid w:val="00B343CC"/>
    <w:rsid w:val="00B37884"/>
    <w:rsid w:val="00B5084A"/>
    <w:rsid w:val="00B6007D"/>
    <w:rsid w:val="00B606A1"/>
    <w:rsid w:val="00B614E3"/>
    <w:rsid w:val="00B614F7"/>
    <w:rsid w:val="00B61B26"/>
    <w:rsid w:val="00B62B00"/>
    <w:rsid w:val="00B65E6B"/>
    <w:rsid w:val="00B674EB"/>
    <w:rsid w:val="00B675B2"/>
    <w:rsid w:val="00B81261"/>
    <w:rsid w:val="00B8223E"/>
    <w:rsid w:val="00B832AE"/>
    <w:rsid w:val="00B86678"/>
    <w:rsid w:val="00B92F9B"/>
    <w:rsid w:val="00B941B3"/>
    <w:rsid w:val="00B96513"/>
    <w:rsid w:val="00BA111D"/>
    <w:rsid w:val="00BA1A56"/>
    <w:rsid w:val="00BA1D47"/>
    <w:rsid w:val="00BA66F0"/>
    <w:rsid w:val="00BB2239"/>
    <w:rsid w:val="00BB2AE7"/>
    <w:rsid w:val="00BB6464"/>
    <w:rsid w:val="00BC1240"/>
    <w:rsid w:val="00BC1BB8"/>
    <w:rsid w:val="00BC4884"/>
    <w:rsid w:val="00BD37A5"/>
    <w:rsid w:val="00BD7FE1"/>
    <w:rsid w:val="00BE37CA"/>
    <w:rsid w:val="00BE6144"/>
    <w:rsid w:val="00BE635A"/>
    <w:rsid w:val="00BF17E9"/>
    <w:rsid w:val="00BF2ABB"/>
    <w:rsid w:val="00BF5099"/>
    <w:rsid w:val="00C026E7"/>
    <w:rsid w:val="00C0494E"/>
    <w:rsid w:val="00C1085C"/>
    <w:rsid w:val="00C10B5E"/>
    <w:rsid w:val="00C10F10"/>
    <w:rsid w:val="00C11E6F"/>
    <w:rsid w:val="00C152B5"/>
    <w:rsid w:val="00C15D4D"/>
    <w:rsid w:val="00C175DC"/>
    <w:rsid w:val="00C17CE7"/>
    <w:rsid w:val="00C30171"/>
    <w:rsid w:val="00C309D8"/>
    <w:rsid w:val="00C316F7"/>
    <w:rsid w:val="00C409F2"/>
    <w:rsid w:val="00C42821"/>
    <w:rsid w:val="00C43519"/>
    <w:rsid w:val="00C45263"/>
    <w:rsid w:val="00C51537"/>
    <w:rsid w:val="00C52BC3"/>
    <w:rsid w:val="00C53ECF"/>
    <w:rsid w:val="00C61AFA"/>
    <w:rsid w:val="00C61D64"/>
    <w:rsid w:val="00C62099"/>
    <w:rsid w:val="00C64EA3"/>
    <w:rsid w:val="00C72714"/>
    <w:rsid w:val="00C72867"/>
    <w:rsid w:val="00C75E81"/>
    <w:rsid w:val="00C84494"/>
    <w:rsid w:val="00C86609"/>
    <w:rsid w:val="00C8733F"/>
    <w:rsid w:val="00C92B4C"/>
    <w:rsid w:val="00C954F6"/>
    <w:rsid w:val="00C96318"/>
    <w:rsid w:val="00CA36A0"/>
    <w:rsid w:val="00CA6BC5"/>
    <w:rsid w:val="00CC2F1A"/>
    <w:rsid w:val="00CC571B"/>
    <w:rsid w:val="00CC61CD"/>
    <w:rsid w:val="00CC6C02"/>
    <w:rsid w:val="00CC737B"/>
    <w:rsid w:val="00CD5011"/>
    <w:rsid w:val="00CE640F"/>
    <w:rsid w:val="00CE76BC"/>
    <w:rsid w:val="00CF540E"/>
    <w:rsid w:val="00D02F07"/>
    <w:rsid w:val="00D15D88"/>
    <w:rsid w:val="00D23D4B"/>
    <w:rsid w:val="00D24A28"/>
    <w:rsid w:val="00D27D49"/>
    <w:rsid w:val="00D27EBE"/>
    <w:rsid w:val="00D32BCF"/>
    <w:rsid w:val="00D34336"/>
    <w:rsid w:val="00D35D55"/>
    <w:rsid w:val="00D36A49"/>
    <w:rsid w:val="00D517C6"/>
    <w:rsid w:val="00D52BDE"/>
    <w:rsid w:val="00D5309E"/>
    <w:rsid w:val="00D64987"/>
    <w:rsid w:val="00D71D84"/>
    <w:rsid w:val="00D72464"/>
    <w:rsid w:val="00D72A57"/>
    <w:rsid w:val="00D72B83"/>
    <w:rsid w:val="00D768EB"/>
    <w:rsid w:val="00D81E17"/>
    <w:rsid w:val="00D82D1E"/>
    <w:rsid w:val="00D832D9"/>
    <w:rsid w:val="00D83EC2"/>
    <w:rsid w:val="00D90F00"/>
    <w:rsid w:val="00D975C0"/>
    <w:rsid w:val="00DA1E54"/>
    <w:rsid w:val="00DA5285"/>
    <w:rsid w:val="00DB191D"/>
    <w:rsid w:val="00DB4F91"/>
    <w:rsid w:val="00DB6D0A"/>
    <w:rsid w:val="00DC06BE"/>
    <w:rsid w:val="00DC1F0F"/>
    <w:rsid w:val="00DC3117"/>
    <w:rsid w:val="00DC3DEF"/>
    <w:rsid w:val="00DC43D7"/>
    <w:rsid w:val="00DC5DD9"/>
    <w:rsid w:val="00DC6D2D"/>
    <w:rsid w:val="00DD4E59"/>
    <w:rsid w:val="00DE33B5"/>
    <w:rsid w:val="00DE5265"/>
    <w:rsid w:val="00DE5E18"/>
    <w:rsid w:val="00DF0303"/>
    <w:rsid w:val="00DF0487"/>
    <w:rsid w:val="00DF5EA4"/>
    <w:rsid w:val="00DF63F6"/>
    <w:rsid w:val="00E02681"/>
    <w:rsid w:val="00E02792"/>
    <w:rsid w:val="00E034D8"/>
    <w:rsid w:val="00E04CC0"/>
    <w:rsid w:val="00E15816"/>
    <w:rsid w:val="00E160D5"/>
    <w:rsid w:val="00E235CB"/>
    <w:rsid w:val="00E239FF"/>
    <w:rsid w:val="00E27D7B"/>
    <w:rsid w:val="00E30556"/>
    <w:rsid w:val="00E30981"/>
    <w:rsid w:val="00E32991"/>
    <w:rsid w:val="00E33136"/>
    <w:rsid w:val="00E34D7C"/>
    <w:rsid w:val="00E3598A"/>
    <w:rsid w:val="00E3723D"/>
    <w:rsid w:val="00E43797"/>
    <w:rsid w:val="00E44C89"/>
    <w:rsid w:val="00E457A6"/>
    <w:rsid w:val="00E47E5F"/>
    <w:rsid w:val="00E50B2B"/>
    <w:rsid w:val="00E61BA2"/>
    <w:rsid w:val="00E63864"/>
    <w:rsid w:val="00E6403F"/>
    <w:rsid w:val="00E66A3E"/>
    <w:rsid w:val="00E75451"/>
    <w:rsid w:val="00E770C4"/>
    <w:rsid w:val="00E7776B"/>
    <w:rsid w:val="00E84C5A"/>
    <w:rsid w:val="00E861DB"/>
    <w:rsid w:val="00E908F1"/>
    <w:rsid w:val="00E93406"/>
    <w:rsid w:val="00E956C5"/>
    <w:rsid w:val="00E95C39"/>
    <w:rsid w:val="00EA1A24"/>
    <w:rsid w:val="00EA2C39"/>
    <w:rsid w:val="00EB0A3C"/>
    <w:rsid w:val="00EB0A96"/>
    <w:rsid w:val="00EB12C1"/>
    <w:rsid w:val="00EB37E1"/>
    <w:rsid w:val="00EB77F9"/>
    <w:rsid w:val="00EC5769"/>
    <w:rsid w:val="00EC7D00"/>
    <w:rsid w:val="00ED0304"/>
    <w:rsid w:val="00ED39AE"/>
    <w:rsid w:val="00ED4FF7"/>
    <w:rsid w:val="00ED5B7B"/>
    <w:rsid w:val="00EE38FA"/>
    <w:rsid w:val="00EE3E2C"/>
    <w:rsid w:val="00EE5D23"/>
    <w:rsid w:val="00EE750D"/>
    <w:rsid w:val="00EF051F"/>
    <w:rsid w:val="00EF3CA4"/>
    <w:rsid w:val="00EF49A8"/>
    <w:rsid w:val="00EF7859"/>
    <w:rsid w:val="00F00DA8"/>
    <w:rsid w:val="00F014DA"/>
    <w:rsid w:val="00F02591"/>
    <w:rsid w:val="00F02AB1"/>
    <w:rsid w:val="00F03E14"/>
    <w:rsid w:val="00F04F99"/>
    <w:rsid w:val="00F15931"/>
    <w:rsid w:val="00F23D85"/>
    <w:rsid w:val="00F467B9"/>
    <w:rsid w:val="00F5696E"/>
    <w:rsid w:val="00F6046E"/>
    <w:rsid w:val="00F60EFF"/>
    <w:rsid w:val="00F65029"/>
    <w:rsid w:val="00F65992"/>
    <w:rsid w:val="00F67D2D"/>
    <w:rsid w:val="00F803CE"/>
    <w:rsid w:val="00F858F2"/>
    <w:rsid w:val="00F860CC"/>
    <w:rsid w:val="00F931EF"/>
    <w:rsid w:val="00F94398"/>
    <w:rsid w:val="00F9540A"/>
    <w:rsid w:val="00FB2B56"/>
    <w:rsid w:val="00FB3CC5"/>
    <w:rsid w:val="00FB55D5"/>
    <w:rsid w:val="00FB7F9B"/>
    <w:rsid w:val="00FC12BF"/>
    <w:rsid w:val="00FC2C60"/>
    <w:rsid w:val="00FD3E6F"/>
    <w:rsid w:val="00FD51B9"/>
    <w:rsid w:val="00FD5849"/>
    <w:rsid w:val="00FE03E4"/>
    <w:rsid w:val="00FE2A39"/>
    <w:rsid w:val="00FF39C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8B520"/>
  <w15:docId w15:val="{51B31A46-E33D-4214-A0CB-0F7E7EAF9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Calibri" w:hAnsi="Lato" w:cs="Times New Roman"/>
        <w:sz w:val="22"/>
        <w:lang w:val="en-A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1" w:unhideWhenUsed="1" w:qFormat="1"/>
    <w:lsdException w:name="heading 3" w:semiHidden="1" w:uiPriority="1" w:unhideWhenUsed="1"/>
    <w:lsdException w:name="heading 4" w:semiHidden="1" w:uiPriority="1" w:unhideWhenUsed="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93F"/>
  </w:style>
  <w:style w:type="paragraph" w:styleId="Heading1">
    <w:name w:val="heading 1"/>
    <w:basedOn w:val="Normal"/>
    <w:next w:val="Normal"/>
    <w:link w:val="Heading1Char"/>
    <w:uiPriority w:val="3"/>
    <w:qFormat/>
    <w:rsid w:val="00F23D85"/>
    <w:pPr>
      <w:keepNext/>
      <w:keepLines/>
      <w:spacing w:before="240"/>
      <w:outlineLvl w:val="0"/>
    </w:pPr>
    <w:rPr>
      <w:rFonts w:ascii="Lato Semibold" w:eastAsia="Times New Roman" w:hAnsi="Lato Semibold"/>
      <w:color w:val="F4551A" w:themeColor="text2"/>
      <w:kern w:val="32"/>
      <w:sz w:val="36"/>
      <w:szCs w:val="32"/>
    </w:rPr>
  </w:style>
  <w:style w:type="paragraph" w:styleId="Heading2">
    <w:name w:val="heading 2"/>
    <w:basedOn w:val="Normal"/>
    <w:next w:val="Normal"/>
    <w:link w:val="Heading2Char"/>
    <w:uiPriority w:val="3"/>
    <w:qFormat/>
    <w:rsid w:val="00F23D85"/>
    <w:pPr>
      <w:keepNext/>
      <w:keepLines/>
      <w:spacing w:before="240"/>
      <w:outlineLvl w:val="1"/>
    </w:pPr>
    <w:rPr>
      <w:rFonts w:ascii="Lato Semibold" w:eastAsia="Times New Roman" w:hAnsi="Lato Semibold"/>
      <w:color w:val="008387" w:themeColor="accent3"/>
      <w:sz w:val="32"/>
      <w:szCs w:val="28"/>
    </w:rPr>
  </w:style>
  <w:style w:type="paragraph" w:styleId="Heading3">
    <w:name w:val="heading 3"/>
    <w:basedOn w:val="Normal"/>
    <w:next w:val="Normal"/>
    <w:link w:val="Heading3Char"/>
    <w:uiPriority w:val="3"/>
    <w:rsid w:val="00D15D88"/>
    <w:pPr>
      <w:keepNext/>
      <w:keepLines/>
      <w:spacing w:before="240"/>
      <w:outlineLvl w:val="2"/>
    </w:pPr>
    <w:rPr>
      <w:rFonts w:ascii="Lato Semibold" w:hAnsi="Lato Semibold" w:cs="Arial"/>
      <w:sz w:val="28"/>
      <w:szCs w:val="26"/>
    </w:rPr>
  </w:style>
  <w:style w:type="paragraph" w:styleId="Heading4">
    <w:name w:val="heading 4"/>
    <w:basedOn w:val="Normal"/>
    <w:next w:val="Normal"/>
    <w:link w:val="Heading4Char"/>
    <w:uiPriority w:val="3"/>
    <w:rsid w:val="00CC6C02"/>
    <w:pPr>
      <w:keepNext/>
      <w:keepLines/>
      <w:spacing w:before="240"/>
      <w:outlineLvl w:val="3"/>
    </w:pPr>
    <w:rPr>
      <w:rFonts w:ascii="Lato Semibold" w:eastAsia="Times New Roman" w:hAnsi="Lato Semibold"/>
      <w:bCs/>
      <w:iCs/>
      <w:sz w:val="24"/>
      <w:szCs w:val="24"/>
    </w:rPr>
  </w:style>
  <w:style w:type="paragraph" w:styleId="Heading5">
    <w:name w:val="heading 5"/>
    <w:basedOn w:val="Normal"/>
    <w:next w:val="Normal"/>
    <w:link w:val="Heading5Char"/>
    <w:uiPriority w:val="3"/>
    <w:semiHidden/>
    <w:rsid w:val="009A5F24"/>
    <w:pPr>
      <w:keepNext/>
      <w:keepLines/>
      <w:numPr>
        <w:ilvl w:val="4"/>
        <w:numId w:val="3"/>
      </w:numPr>
      <w:outlineLvl w:val="4"/>
    </w:pPr>
    <w:rPr>
      <w:b/>
      <w:color w:val="343741" w:themeColor="text1"/>
    </w:rPr>
  </w:style>
  <w:style w:type="paragraph" w:styleId="Heading6">
    <w:name w:val="heading 6"/>
    <w:basedOn w:val="Normal"/>
    <w:next w:val="Normal"/>
    <w:link w:val="Heading6Char"/>
    <w:uiPriority w:val="3"/>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3"/>
    <w:semiHidden/>
    <w:rsid w:val="009A5F24"/>
    <w:pPr>
      <w:keepNext/>
      <w:keepLines/>
      <w:numPr>
        <w:ilvl w:val="6"/>
        <w:numId w:val="3"/>
      </w:numPr>
      <w:outlineLvl w:val="6"/>
    </w:pPr>
    <w:rPr>
      <w:b/>
      <w:color w:val="343741" w:themeColor="text1"/>
    </w:rPr>
  </w:style>
  <w:style w:type="paragraph" w:styleId="Heading8">
    <w:name w:val="heading 8"/>
    <w:basedOn w:val="Normal"/>
    <w:next w:val="Normal"/>
    <w:link w:val="Heading8Char"/>
    <w:uiPriority w:val="3"/>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3"/>
    <w:semiHidden/>
    <w:rsid w:val="009A5F24"/>
    <w:pPr>
      <w:keepNext/>
      <w:keepLines/>
      <w:numPr>
        <w:ilvl w:val="8"/>
        <w:numId w:val="3"/>
      </w:numPr>
      <w:outlineLvl w:val="8"/>
    </w:pPr>
    <w:rPr>
      <w:b/>
      <w:color w:val="343741"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504FD"/>
  </w:style>
  <w:style w:type="character" w:customStyle="1" w:styleId="Heading1Char">
    <w:name w:val="Heading 1 Char"/>
    <w:basedOn w:val="DefaultParagraphFont"/>
    <w:link w:val="Heading1"/>
    <w:uiPriority w:val="3"/>
    <w:rsid w:val="00F23D85"/>
    <w:rPr>
      <w:rFonts w:ascii="Lato Semibold" w:eastAsia="Times New Roman" w:hAnsi="Lato Semibold"/>
      <w:color w:val="F4551A" w:themeColor="text2"/>
      <w:kern w:val="32"/>
      <w:sz w:val="36"/>
      <w:szCs w:val="32"/>
    </w:rPr>
  </w:style>
  <w:style w:type="character" w:customStyle="1" w:styleId="Heading2Char">
    <w:name w:val="Heading 2 Char"/>
    <w:basedOn w:val="DefaultParagraphFont"/>
    <w:link w:val="Heading2"/>
    <w:uiPriority w:val="3"/>
    <w:rsid w:val="00F23D85"/>
    <w:rPr>
      <w:rFonts w:ascii="Lato Semibold" w:eastAsia="Times New Roman" w:hAnsi="Lato Semibold"/>
      <w:color w:val="008387" w:themeColor="accent3"/>
      <w:sz w:val="32"/>
      <w:szCs w:val="28"/>
    </w:rPr>
  </w:style>
  <w:style w:type="paragraph" w:styleId="Title">
    <w:name w:val="Title"/>
    <w:basedOn w:val="Normal"/>
    <w:next w:val="Normal"/>
    <w:link w:val="TitleChar"/>
    <w:qFormat/>
    <w:rsid w:val="00F23D85"/>
    <w:rPr>
      <w:rFonts w:ascii="Lato Semibold" w:eastAsia="Times New Roman" w:hAnsi="Lato Semibold"/>
      <w:bCs/>
      <w:color w:val="343741" w:themeColor="text1"/>
      <w:kern w:val="32"/>
      <w:sz w:val="60"/>
      <w:szCs w:val="64"/>
    </w:rPr>
  </w:style>
  <w:style w:type="character" w:customStyle="1" w:styleId="TitleChar">
    <w:name w:val="Title Char"/>
    <w:basedOn w:val="DefaultParagraphFont"/>
    <w:link w:val="Title"/>
    <w:rsid w:val="00F23D85"/>
    <w:rPr>
      <w:rFonts w:ascii="Lato Semibold" w:eastAsia="Times New Roman" w:hAnsi="Lato Semibold"/>
      <w:bCs/>
      <w:color w:val="343741" w:themeColor="text1"/>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3"/>
    <w:rsid w:val="003F7E65"/>
    <w:rPr>
      <w:rFonts w:ascii="Lato Semibold" w:hAnsi="Lato Semibold" w:cs="Arial"/>
      <w:sz w:val="28"/>
      <w:szCs w:val="26"/>
    </w:rPr>
  </w:style>
  <w:style w:type="paragraph" w:styleId="BlockText">
    <w:name w:val="Block Text"/>
    <w:basedOn w:val="Normal"/>
    <w:semiHidden/>
    <w:rsid w:val="00414CB3"/>
    <w:rPr>
      <w:rFonts w:eastAsiaTheme="minorEastAsia"/>
      <w:iCs/>
    </w:rPr>
  </w:style>
  <w:style w:type="paragraph" w:styleId="Footer">
    <w:name w:val="footer"/>
    <w:basedOn w:val="Normal"/>
    <w:link w:val="FooterChar"/>
    <w:uiPriority w:val="99"/>
    <w:semiHidden/>
    <w:rsid w:val="00B02EF1"/>
    <w:pPr>
      <w:tabs>
        <w:tab w:val="center" w:pos="4513"/>
        <w:tab w:val="right" w:pos="9026"/>
      </w:tabs>
      <w:spacing w:after="0"/>
    </w:pPr>
  </w:style>
  <w:style w:type="character" w:customStyle="1" w:styleId="FooterChar">
    <w:name w:val="Footer Char"/>
    <w:basedOn w:val="DefaultParagraphFont"/>
    <w:link w:val="Footer"/>
    <w:uiPriority w:val="99"/>
    <w:semiHidden/>
    <w:rsid w:val="00595386"/>
    <w:rPr>
      <w:rFonts w:ascii="Arial" w:eastAsia="Times New Roman" w:hAnsi="Arial"/>
      <w:sz w:val="22"/>
      <w:lang w:eastAsia="en-AU"/>
    </w:rPr>
  </w:style>
  <w:style w:type="paragraph" w:customStyle="1" w:styleId="Subtitle0">
    <w:name w:val="Sub title"/>
    <w:basedOn w:val="Normal"/>
    <w:uiPriority w:val="1"/>
    <w:qFormat/>
    <w:rsid w:val="00F23D85"/>
    <w:pPr>
      <w:numPr>
        <w:ilvl w:val="1"/>
      </w:numPr>
      <w:spacing w:after="160"/>
    </w:pPr>
    <w:rPr>
      <w:rFonts w:asciiTheme="majorHAnsi" w:eastAsia="Times New Roman" w:hAnsiTheme="majorHAnsi"/>
      <w:color w:val="F4551A" w:themeColor="text2"/>
      <w:sz w:val="40"/>
    </w:rPr>
  </w:style>
  <w:style w:type="character" w:customStyle="1" w:styleId="Heading4Char">
    <w:name w:val="Heading 4 Char"/>
    <w:basedOn w:val="DefaultParagraphFont"/>
    <w:link w:val="Heading4"/>
    <w:uiPriority w:val="3"/>
    <w:rsid w:val="003F7E65"/>
    <w:rPr>
      <w:rFonts w:ascii="Lato Semibold" w:eastAsia="Times New Roman" w:hAnsi="Lato Semibold"/>
      <w:bCs/>
      <w:iCs/>
      <w:sz w:val="24"/>
      <w:szCs w:val="24"/>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rFonts w:ascii="Lato" w:hAnsi="Lato"/>
      <w:color w:val="808080"/>
      <w:sz w:val="22"/>
    </w:rPr>
  </w:style>
  <w:style w:type="paragraph" w:styleId="ListParagraph">
    <w:name w:val="List Paragraph"/>
    <w:basedOn w:val="BlockText"/>
    <w:uiPriority w:val="34"/>
    <w:qFormat/>
    <w:rsid w:val="003B6A61"/>
    <w:pPr>
      <w:spacing w:after="120"/>
    </w:pPr>
  </w:style>
  <w:style w:type="table" w:styleId="TableGrid">
    <w:name w:val="Table Grid"/>
    <w:basedOn w:val="TableNormal"/>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3"/>
    <w:semiHidden/>
    <w:rsid w:val="003F7E65"/>
    <w:rPr>
      <w:rFonts w:ascii="Lato" w:hAnsi="Lato"/>
      <w:b/>
      <w:color w:val="343741" w:themeColor="text1"/>
    </w:rPr>
  </w:style>
  <w:style w:type="character" w:customStyle="1" w:styleId="Heading6Char">
    <w:name w:val="Heading 6 Char"/>
    <w:basedOn w:val="DefaultParagraphFont"/>
    <w:link w:val="Heading6"/>
    <w:uiPriority w:val="3"/>
    <w:semiHidden/>
    <w:rsid w:val="003F7E65"/>
    <w:rPr>
      <w:rFonts w:ascii="Lato" w:hAnsi="Lato"/>
      <w:b/>
      <w:color w:val="606060"/>
    </w:rPr>
  </w:style>
  <w:style w:type="character" w:customStyle="1" w:styleId="Heading7Char">
    <w:name w:val="Heading 7 Char"/>
    <w:basedOn w:val="DefaultParagraphFont"/>
    <w:link w:val="Heading7"/>
    <w:uiPriority w:val="3"/>
    <w:semiHidden/>
    <w:rsid w:val="003F7E65"/>
    <w:rPr>
      <w:rFonts w:ascii="Lato" w:hAnsi="Lato"/>
      <w:b/>
      <w:color w:val="343741" w:themeColor="text1"/>
    </w:rPr>
  </w:style>
  <w:style w:type="character" w:customStyle="1" w:styleId="Heading8Char">
    <w:name w:val="Heading 8 Char"/>
    <w:basedOn w:val="DefaultParagraphFont"/>
    <w:link w:val="Heading8"/>
    <w:uiPriority w:val="3"/>
    <w:semiHidden/>
    <w:rsid w:val="003F7E65"/>
    <w:rPr>
      <w:rFonts w:ascii="Lato" w:hAnsi="Lato"/>
      <w:b/>
      <w:color w:val="606060"/>
    </w:rPr>
  </w:style>
  <w:style w:type="character" w:customStyle="1" w:styleId="Heading9Char">
    <w:name w:val="Heading 9 Char"/>
    <w:basedOn w:val="DefaultParagraphFont"/>
    <w:link w:val="Heading9"/>
    <w:uiPriority w:val="3"/>
    <w:semiHidden/>
    <w:rsid w:val="003F7E65"/>
    <w:rPr>
      <w:rFonts w:ascii="Lato" w:hAnsi="Lato"/>
      <w:b/>
      <w:color w:val="343741" w:themeColor="text1"/>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iPriority w:val="99"/>
    <w:unhideWhenUsed/>
    <w:rsid w:val="002F0DB1"/>
    <w:rPr>
      <w:rFonts w:ascii="Lato" w:hAnsi="Lato"/>
      <w:color w:val="0563C1" w:themeColor="hyperlink"/>
      <w:sz w:val="22"/>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BFD39C" w:themeColor="accent4" w:themeTint="66"/>
        <w:left w:val="single" w:sz="4" w:space="0" w:color="BFD39C" w:themeColor="accent4" w:themeTint="66"/>
        <w:bottom w:val="single" w:sz="4" w:space="0" w:color="BFD39C" w:themeColor="accent4" w:themeTint="66"/>
        <w:right w:val="single" w:sz="4" w:space="0" w:color="BFD39C" w:themeColor="accent4" w:themeTint="66"/>
        <w:insideH w:val="single" w:sz="4" w:space="0" w:color="BFD39C" w:themeColor="accent4" w:themeTint="66"/>
        <w:insideV w:val="single" w:sz="4" w:space="0" w:color="BFD39C" w:themeColor="accent4" w:themeTint="66"/>
      </w:tblBorders>
    </w:tblPr>
    <w:tblStylePr w:type="firstRow">
      <w:rPr>
        <w:b/>
        <w:bCs/>
      </w:rPr>
      <w:tblPr/>
      <w:tcPr>
        <w:tcBorders>
          <w:bottom w:val="single" w:sz="12" w:space="0" w:color="9FBD6B" w:themeColor="accent4" w:themeTint="99"/>
        </w:tcBorders>
      </w:tcPr>
    </w:tblStylePr>
    <w:tblStylePr w:type="lastRow">
      <w:rPr>
        <w:b/>
        <w:bCs/>
      </w:rPr>
      <w:tblPr/>
      <w:tcPr>
        <w:tcBorders>
          <w:top w:val="double" w:sz="2" w:space="0" w:color="9FBD6B" w:themeColor="accent4" w:themeTint="99"/>
        </w:tcBorders>
      </w:tcPr>
    </w:tblStylePr>
    <w:tblStylePr w:type="firstCol">
      <w:rPr>
        <w:b/>
        <w:bCs/>
      </w:rPr>
    </w:tblStylePr>
    <w:tblStylePr w:type="lastCol">
      <w:rPr>
        <w:b/>
        <w:bCs/>
      </w:rPr>
    </w:tblStylePr>
  </w:style>
  <w:style w:type="table" w:customStyle="1" w:styleId="NTGTable">
    <w:name w:val="NTG Table"/>
    <w:basedOn w:val="TableGrid"/>
    <w:uiPriority w:val="99"/>
    <w:rsid w:val="00CA36A0"/>
    <w:pPr>
      <w:spacing w:before="40"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hemeFill="background1" w:themeFillShade="D9"/>
      </w:tcPr>
    </w:tblStylePr>
    <w:tblStylePr w:type="lastRow">
      <w:rPr>
        <w:rFonts w:ascii="Arial" w:hAnsi="Arial"/>
        <w:b/>
        <w:color w:val="auto"/>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Pr/>
      <w:tcPr>
        <w:shd w:val="clear" w:color="auto" w:fill="F2F2F2" w:themeFill="background1" w:themeFillShade="F2"/>
      </w:tcPr>
    </w:tblStylePr>
    <w:tblStylePr w:type="band2Vert">
      <w:rPr>
        <w:rFonts w:ascii="Lato" w:hAnsi="Lato"/>
        <w:color w:val="auto"/>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Caption">
    <w:name w:val="caption"/>
    <w:basedOn w:val="Normal"/>
    <w:next w:val="Normal"/>
    <w:uiPriority w:val="8"/>
    <w:rsid w:val="002645D5"/>
    <w:rPr>
      <w:iCs/>
      <w:sz w:val="20"/>
      <w:szCs w:val="18"/>
    </w:rPr>
  </w:style>
  <w:style w:type="character" w:styleId="PageNumber">
    <w:name w:val="page number"/>
    <w:aliases w:val="Page number"/>
    <w:basedOn w:val="DefaultParagraphFont"/>
    <w:uiPriority w:val="8"/>
    <w:rsid w:val="00E908F1"/>
    <w:rPr>
      <w:rFonts w:ascii="Lato" w:hAnsi="Lato"/>
      <w:sz w:val="19"/>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EF1"/>
    <w:rPr>
      <w:rFonts w:ascii="Segoe UI" w:hAnsi="Segoe UI" w:cs="Segoe UI"/>
      <w:sz w:val="18"/>
      <w:szCs w:val="18"/>
    </w:rPr>
  </w:style>
  <w:style w:type="table" w:customStyle="1" w:styleId="NTGTable1">
    <w:name w:val="NTG Table1"/>
    <w:basedOn w:val="TableGrid"/>
    <w:uiPriority w:val="99"/>
    <w:rsid w:val="007A5EFD"/>
    <w:pPr>
      <w:spacing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character" w:customStyle="1" w:styleId="Requiredfieldmark">
    <w:name w:val="Required field mark"/>
    <w:uiPriority w:val="3"/>
    <w:qFormat/>
    <w:rsid w:val="00F23D85"/>
    <w:rPr>
      <w:rFonts w:ascii="Lato" w:hAnsi="Lato"/>
      <w:b/>
      <w:bCs/>
      <w:color w:val="F4551A" w:themeColor="text2"/>
      <w:sz w:val="22"/>
    </w:rPr>
  </w:style>
  <w:style w:type="character" w:customStyle="1" w:styleId="Questionlabel">
    <w:name w:val="Question label"/>
    <w:basedOn w:val="DefaultParagraphFont"/>
    <w:uiPriority w:val="3"/>
    <w:qFormat/>
    <w:rsid w:val="007A5EFD"/>
    <w:rPr>
      <w:rFonts w:ascii="Lato" w:hAnsi="Lato"/>
      <w:b/>
      <w:bCs/>
      <w:sz w:val="22"/>
    </w:rPr>
  </w:style>
  <w:style w:type="character" w:customStyle="1" w:styleId="Hidden">
    <w:name w:val="Hidden"/>
    <w:basedOn w:val="DefaultParagraphFont"/>
    <w:uiPriority w:val="6"/>
    <w:rsid w:val="00354DD9"/>
    <w:rPr>
      <w:rFonts w:ascii="Lato" w:hAnsi="Lato"/>
      <w:color w:val="FFFFFF" w:themeColor="background1"/>
      <w:sz w:val="2"/>
    </w:rPr>
  </w:style>
  <w:style w:type="paragraph" w:styleId="Header">
    <w:name w:val="header"/>
    <w:aliases w:val="Page header"/>
    <w:basedOn w:val="Normal"/>
    <w:link w:val="HeaderChar"/>
    <w:uiPriority w:val="8"/>
    <w:unhideWhenUsed/>
    <w:rsid w:val="005621C4"/>
    <w:pPr>
      <w:tabs>
        <w:tab w:val="center" w:pos="4513"/>
        <w:tab w:val="right" w:pos="9026"/>
      </w:tabs>
      <w:spacing w:after="240"/>
      <w:jc w:val="right"/>
    </w:pPr>
  </w:style>
  <w:style w:type="character" w:customStyle="1" w:styleId="HeaderChar">
    <w:name w:val="Header Char"/>
    <w:aliases w:val="Page header Char"/>
    <w:basedOn w:val="DefaultParagraphFont"/>
    <w:link w:val="Header"/>
    <w:uiPriority w:val="8"/>
    <w:rsid w:val="005621C4"/>
    <w:rPr>
      <w:rFonts w:ascii="Lato" w:hAnsi="Lato"/>
    </w:rPr>
  </w:style>
  <w:style w:type="character" w:styleId="FollowedHyperlink">
    <w:name w:val="FollowedHyperlink"/>
    <w:basedOn w:val="DefaultParagraphFont"/>
    <w:uiPriority w:val="99"/>
    <w:semiHidden/>
    <w:unhideWhenUsed/>
    <w:rsid w:val="001D7384"/>
    <w:rPr>
      <w:color w:val="0D5D90" w:themeColor="followedHyperlink"/>
      <w:u w:val="single"/>
    </w:rPr>
  </w:style>
  <w:style w:type="paragraph" w:styleId="FootnoteText">
    <w:name w:val="footnote text"/>
    <w:basedOn w:val="Normal"/>
    <w:link w:val="FootnoteTextChar"/>
    <w:uiPriority w:val="99"/>
    <w:semiHidden/>
    <w:unhideWhenUsed/>
    <w:rsid w:val="006E65DD"/>
    <w:pPr>
      <w:spacing w:after="0"/>
    </w:pPr>
    <w:rPr>
      <w:sz w:val="20"/>
    </w:rPr>
  </w:style>
  <w:style w:type="character" w:customStyle="1" w:styleId="FootnoteTextChar">
    <w:name w:val="Footnote Text Char"/>
    <w:basedOn w:val="DefaultParagraphFont"/>
    <w:link w:val="FootnoteText"/>
    <w:uiPriority w:val="99"/>
    <w:semiHidden/>
    <w:rsid w:val="006E65DD"/>
    <w:rPr>
      <w:sz w:val="20"/>
    </w:rPr>
  </w:style>
  <w:style w:type="character" w:styleId="FootnoteReference">
    <w:name w:val="footnote reference"/>
    <w:basedOn w:val="DefaultParagraphFont"/>
    <w:uiPriority w:val="99"/>
    <w:semiHidden/>
    <w:unhideWhenUsed/>
    <w:rsid w:val="006E65DD"/>
    <w:rPr>
      <w:vertAlign w:val="superscript"/>
    </w:rPr>
  </w:style>
  <w:style w:type="character" w:styleId="UnresolvedMention">
    <w:name w:val="Unresolved Mention"/>
    <w:basedOn w:val="DefaultParagraphFont"/>
    <w:uiPriority w:val="99"/>
    <w:semiHidden/>
    <w:unhideWhenUsed/>
    <w:rsid w:val="009C2B39"/>
    <w:rPr>
      <w:color w:val="605E5C"/>
      <w:shd w:val="clear" w:color="auto" w:fill="E1DFDD"/>
    </w:rPr>
  </w:style>
  <w:style w:type="paragraph" w:styleId="Revision">
    <w:name w:val="Revision"/>
    <w:hidden/>
    <w:uiPriority w:val="99"/>
    <w:semiHidden/>
    <w:rsid w:val="00353670"/>
    <w:pPr>
      <w:spacing w:after="0"/>
    </w:pPr>
  </w:style>
  <w:style w:type="character" w:styleId="CommentReference">
    <w:name w:val="annotation reference"/>
    <w:basedOn w:val="DefaultParagraphFont"/>
    <w:uiPriority w:val="99"/>
    <w:semiHidden/>
    <w:unhideWhenUsed/>
    <w:rsid w:val="00353670"/>
    <w:rPr>
      <w:sz w:val="16"/>
      <w:szCs w:val="16"/>
    </w:rPr>
  </w:style>
  <w:style w:type="paragraph" w:styleId="CommentText">
    <w:name w:val="annotation text"/>
    <w:basedOn w:val="Normal"/>
    <w:link w:val="CommentTextChar"/>
    <w:uiPriority w:val="99"/>
    <w:unhideWhenUsed/>
    <w:rsid w:val="00353670"/>
    <w:rPr>
      <w:sz w:val="20"/>
    </w:rPr>
  </w:style>
  <w:style w:type="character" w:customStyle="1" w:styleId="CommentTextChar">
    <w:name w:val="Comment Text Char"/>
    <w:basedOn w:val="DefaultParagraphFont"/>
    <w:link w:val="CommentText"/>
    <w:uiPriority w:val="99"/>
    <w:rsid w:val="00353670"/>
    <w:rPr>
      <w:sz w:val="20"/>
    </w:rPr>
  </w:style>
  <w:style w:type="paragraph" w:styleId="CommentSubject">
    <w:name w:val="annotation subject"/>
    <w:basedOn w:val="CommentText"/>
    <w:next w:val="CommentText"/>
    <w:link w:val="CommentSubjectChar"/>
    <w:uiPriority w:val="99"/>
    <w:semiHidden/>
    <w:unhideWhenUsed/>
    <w:rsid w:val="00353670"/>
    <w:rPr>
      <w:b/>
      <w:bCs/>
    </w:rPr>
  </w:style>
  <w:style w:type="character" w:customStyle="1" w:styleId="CommentSubjectChar">
    <w:name w:val="Comment Subject Char"/>
    <w:basedOn w:val="CommentTextChar"/>
    <w:link w:val="CommentSubject"/>
    <w:uiPriority w:val="99"/>
    <w:semiHidden/>
    <w:rsid w:val="00353670"/>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368268043">
      <w:bodyDiv w:val="1"/>
      <w:marLeft w:val="0"/>
      <w:marRight w:val="0"/>
      <w:marTop w:val="0"/>
      <w:marBottom w:val="0"/>
      <w:divBdr>
        <w:top w:val="none" w:sz="0" w:space="0" w:color="auto"/>
        <w:left w:val="none" w:sz="0" w:space="0" w:color="auto"/>
        <w:bottom w:val="none" w:sz="0" w:space="0" w:color="auto"/>
        <w:right w:val="none" w:sz="0" w:space="0" w:color="auto"/>
      </w:divBdr>
    </w:div>
    <w:div w:id="588395740">
      <w:bodyDiv w:val="1"/>
      <w:marLeft w:val="0"/>
      <w:marRight w:val="0"/>
      <w:marTop w:val="0"/>
      <w:marBottom w:val="0"/>
      <w:divBdr>
        <w:top w:val="none" w:sz="0" w:space="0" w:color="auto"/>
        <w:left w:val="none" w:sz="0" w:space="0" w:color="auto"/>
        <w:bottom w:val="none" w:sz="0" w:space="0" w:color="auto"/>
        <w:right w:val="none" w:sz="0" w:space="0" w:color="auto"/>
      </w:divBdr>
    </w:div>
    <w:div w:id="653991407">
      <w:bodyDiv w:val="1"/>
      <w:marLeft w:val="0"/>
      <w:marRight w:val="0"/>
      <w:marTop w:val="0"/>
      <w:marBottom w:val="0"/>
      <w:divBdr>
        <w:top w:val="none" w:sz="0" w:space="0" w:color="auto"/>
        <w:left w:val="none" w:sz="0" w:space="0" w:color="auto"/>
        <w:bottom w:val="none" w:sz="0" w:space="0" w:color="auto"/>
        <w:right w:val="none" w:sz="0" w:space="0" w:color="auto"/>
      </w:divBdr>
    </w:div>
    <w:div w:id="694111406">
      <w:bodyDiv w:val="1"/>
      <w:marLeft w:val="0"/>
      <w:marRight w:val="0"/>
      <w:marTop w:val="0"/>
      <w:marBottom w:val="0"/>
      <w:divBdr>
        <w:top w:val="none" w:sz="0" w:space="0" w:color="auto"/>
        <w:left w:val="none" w:sz="0" w:space="0" w:color="auto"/>
        <w:bottom w:val="none" w:sz="0" w:space="0" w:color="auto"/>
        <w:right w:val="none" w:sz="0" w:space="0" w:color="auto"/>
      </w:divBdr>
    </w:div>
    <w:div w:id="762728866">
      <w:bodyDiv w:val="1"/>
      <w:marLeft w:val="0"/>
      <w:marRight w:val="0"/>
      <w:marTop w:val="0"/>
      <w:marBottom w:val="0"/>
      <w:divBdr>
        <w:top w:val="none" w:sz="0" w:space="0" w:color="auto"/>
        <w:left w:val="none" w:sz="0" w:space="0" w:color="auto"/>
        <w:bottom w:val="none" w:sz="0" w:space="0" w:color="auto"/>
        <w:right w:val="none" w:sz="0" w:space="0" w:color="auto"/>
      </w:divBdr>
    </w:div>
    <w:div w:id="852114397">
      <w:bodyDiv w:val="1"/>
      <w:marLeft w:val="0"/>
      <w:marRight w:val="0"/>
      <w:marTop w:val="0"/>
      <w:marBottom w:val="0"/>
      <w:divBdr>
        <w:top w:val="none" w:sz="0" w:space="0" w:color="auto"/>
        <w:left w:val="none" w:sz="0" w:space="0" w:color="auto"/>
        <w:bottom w:val="none" w:sz="0" w:space="0" w:color="auto"/>
        <w:right w:val="none" w:sz="0" w:space="0" w:color="auto"/>
      </w:divBdr>
    </w:div>
    <w:div w:id="871840382">
      <w:bodyDiv w:val="1"/>
      <w:marLeft w:val="0"/>
      <w:marRight w:val="0"/>
      <w:marTop w:val="0"/>
      <w:marBottom w:val="0"/>
      <w:divBdr>
        <w:top w:val="none" w:sz="0" w:space="0" w:color="auto"/>
        <w:left w:val="none" w:sz="0" w:space="0" w:color="auto"/>
        <w:bottom w:val="none" w:sz="0" w:space="0" w:color="auto"/>
        <w:right w:val="none" w:sz="0" w:space="0" w:color="auto"/>
      </w:divBdr>
    </w:div>
    <w:div w:id="1672903561">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erritorybusinesscentre@nt.gov.au"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LiquorLicensing.DITT@nt.gov.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quorLicensing.DITT@nt.gov.a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idmatch.gov.a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LiquorLicensing.DITT@nt.gov.au"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div7\Downloads\ntg-form-template%20(1).dotx" TargetMode="External"/></Relationships>
</file>

<file path=word/theme/theme1.xml><?xml version="1.0" encoding="utf-8"?>
<a:theme xmlns:a="http://schemas.openxmlformats.org/drawingml/2006/main" name="NTG theme new">
  <a:themeElements>
    <a:clrScheme name="NTG 2025">
      <a:dk1>
        <a:srgbClr val="343741"/>
      </a:dk1>
      <a:lt1>
        <a:sysClr val="window" lastClr="FFFFFF"/>
      </a:lt1>
      <a:dk2>
        <a:srgbClr val="F4551A"/>
      </a:dk2>
      <a:lt2>
        <a:srgbClr val="FFFFFF"/>
      </a:lt2>
      <a:accent1>
        <a:srgbClr val="F4551A"/>
      </a:accent1>
      <a:accent2>
        <a:srgbClr val="003251"/>
      </a:accent2>
      <a:accent3>
        <a:srgbClr val="008387"/>
      </a:accent3>
      <a:accent4>
        <a:srgbClr val="566C30"/>
      </a:accent4>
      <a:accent5>
        <a:srgbClr val="552855"/>
      </a:accent5>
      <a:accent6>
        <a:srgbClr val="009DC1"/>
      </a:accent6>
      <a:hlink>
        <a:srgbClr val="0563C1"/>
      </a:hlink>
      <a:folHlink>
        <a:srgbClr val="0D5D90"/>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2026-06-22T00:00:00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C540D05-6F24-4753-946B-239D17F11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ntg-form-template (1).dotx</Template>
  <TotalTime>0</TotalTime>
  <Pages>8</Pages>
  <Words>1975</Words>
  <Characters>9906</Characters>
  <Application>Microsoft Office Word</Application>
  <DocSecurity>0</DocSecurity>
  <Lines>357</Lines>
  <Paragraphs>221</Paragraphs>
  <ScaleCrop>false</ScaleCrop>
  <HeadingPairs>
    <vt:vector size="2" baseType="variant">
      <vt:variant>
        <vt:lpstr>Title</vt:lpstr>
      </vt:variant>
      <vt:variant>
        <vt:i4>1</vt:i4>
      </vt:variant>
    </vt:vector>
  </HeadingPairs>
  <TitlesOfParts>
    <vt:vector size="1" baseType="lpstr">
      <vt:lpstr>Application for a new liquor licence</vt:lpstr>
    </vt:vector>
  </TitlesOfParts>
  <Company>Tourism and Hospitality</Company>
  <LinksUpToDate>false</LinksUpToDate>
  <CharactersWithSpaces>11754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 new liquor licence</dc:title>
  <dc:creator>NorthernTerritoryGovernment@ntgov.onmicrosoft.com</dc:creator>
  <cp:lastModifiedBy>Julie-Anne Felton</cp:lastModifiedBy>
  <cp:revision>3</cp:revision>
  <cp:lastPrinted>2019-07-29T01:45:00Z</cp:lastPrinted>
  <dcterms:created xsi:type="dcterms:W3CDTF">2026-06-24T01:48:00Z</dcterms:created>
  <dcterms:modified xsi:type="dcterms:W3CDTF">2026-06-24T02:56:00Z</dcterms:modified>
</cp:coreProperties>
</file>