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71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170"/>
        <w:gridCol w:w="994"/>
        <w:gridCol w:w="1738"/>
        <w:gridCol w:w="1664"/>
        <w:gridCol w:w="26"/>
        <w:gridCol w:w="966"/>
        <w:gridCol w:w="76"/>
        <w:gridCol w:w="1030"/>
        <w:gridCol w:w="28"/>
        <w:gridCol w:w="1135"/>
        <w:gridCol w:w="544"/>
      </w:tblGrid>
      <w:tr w:rsidR="000B6828" w:rsidRPr="007A5EFD" w14:paraId="1CA7EF4D" w14:textId="77777777" w:rsidTr="00701476">
        <w:trPr>
          <w:trHeight w:val="1242"/>
        </w:trPr>
        <w:tc>
          <w:tcPr>
            <w:tcW w:w="103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582EF18D" w14:textId="4E92FF20" w:rsidR="00EF69A6" w:rsidRPr="004A4B31" w:rsidRDefault="00EF69A6" w:rsidP="00EF69A6">
            <w:pPr>
              <w:pStyle w:val="Subtitle0"/>
              <w:rPr>
                <w:sz w:val="36"/>
                <w:szCs w:val="36"/>
              </w:rPr>
            </w:pPr>
            <w:r w:rsidRPr="004A4B31">
              <w:rPr>
                <w:sz w:val="36"/>
                <w:szCs w:val="36"/>
              </w:rPr>
              <w:t>Approved Form</w:t>
            </w:r>
            <w:r w:rsidR="003E4F0B" w:rsidRPr="004A4B31">
              <w:rPr>
                <w:sz w:val="36"/>
                <w:szCs w:val="36"/>
              </w:rPr>
              <w:t xml:space="preserve"> - </w:t>
            </w:r>
            <w:r w:rsidR="003E4F0B" w:rsidRPr="00E431A2">
              <w:rPr>
                <w:i/>
                <w:iCs/>
                <w:sz w:val="36"/>
                <w:szCs w:val="36"/>
              </w:rPr>
              <w:t>Petroleum Act 1984</w:t>
            </w:r>
          </w:p>
          <w:p w14:paraId="7D8B5B04" w14:textId="1FEAC5B2" w:rsidR="000B6828" w:rsidRDefault="00EF69A6" w:rsidP="00C50F0F">
            <w:pPr>
              <w:spacing w:after="120"/>
            </w:pPr>
            <w:r>
              <w:t xml:space="preserve">This </w:t>
            </w:r>
            <w:r w:rsidR="000B6828" w:rsidRPr="00FA7057">
              <w:t xml:space="preserve">is the approved form for the purposes of </w:t>
            </w:r>
            <w:r w:rsidR="000B6828" w:rsidRPr="007660EE">
              <w:t>section 104E</w:t>
            </w:r>
            <w:r w:rsidR="000B6828" w:rsidRPr="00FA7057">
              <w:t xml:space="preserve"> of the </w:t>
            </w:r>
            <w:hyperlink r:id="rId12" w:history="1">
              <w:r w:rsidR="000B6828" w:rsidRPr="007C1BEE">
                <w:rPr>
                  <w:rStyle w:val="Hyperlink"/>
                  <w:i/>
                </w:rPr>
                <w:t>Petroleum Act 1984</w:t>
              </w:r>
            </w:hyperlink>
            <w:r w:rsidR="00F8331F">
              <w:rPr>
                <w:rStyle w:val="FootnoteReference"/>
              </w:rPr>
              <w:footnoteReference w:id="1"/>
            </w:r>
            <w:r w:rsidR="000B6828" w:rsidRPr="00FA7057">
              <w:t>.</w:t>
            </w:r>
            <w:r w:rsidR="000B6828">
              <w:t xml:space="preserve"> </w:t>
            </w:r>
          </w:p>
          <w:p w14:paraId="662FAAAD" w14:textId="11476AB0" w:rsidR="000B6828" w:rsidRDefault="000B6828" w:rsidP="00C50F0F">
            <w:pPr>
              <w:spacing w:after="120"/>
            </w:pPr>
            <w:r w:rsidRPr="00FA7057">
              <w:t xml:space="preserve">Use this form to apply </w:t>
            </w:r>
            <w:r w:rsidR="00D475E9">
              <w:t>to the</w:t>
            </w:r>
            <w:r w:rsidRPr="00FA7057">
              <w:t xml:space="preserve"> </w:t>
            </w:r>
            <w:r>
              <w:t>Minister</w:t>
            </w:r>
            <w:r w:rsidR="00D475E9">
              <w:t xml:space="preserve"> for</w:t>
            </w:r>
            <w:r>
              <w:t xml:space="preserve"> </w:t>
            </w:r>
            <w:r w:rsidR="00D475E9">
              <w:t>approval in relation</w:t>
            </w:r>
            <w:r w:rsidRPr="00FA7057">
              <w:t xml:space="preserve"> </w:t>
            </w:r>
            <w:r w:rsidR="00D475E9">
              <w:t>to</w:t>
            </w:r>
            <w:r>
              <w:t xml:space="preserve"> </w:t>
            </w:r>
            <w:r w:rsidR="00D475E9">
              <w:t xml:space="preserve">a proposed </w:t>
            </w:r>
            <w:r w:rsidRPr="00DB4C88">
              <w:t xml:space="preserve">change in control of a corporation </w:t>
            </w:r>
            <w:r>
              <w:t>that holds</w:t>
            </w:r>
            <w:r w:rsidRPr="00DB4C88">
              <w:t xml:space="preserve"> a permit or licence</w:t>
            </w:r>
            <w:r>
              <w:t xml:space="preserve">. </w:t>
            </w:r>
          </w:p>
          <w:p w14:paraId="28F01024" w14:textId="6188B51C" w:rsidR="000B6828" w:rsidRPr="00872B4E" w:rsidRDefault="000B6828" w:rsidP="005F6C0F">
            <w:pPr>
              <w:spacing w:after="240"/>
            </w:pPr>
            <w:r w:rsidRPr="003F6EB9">
              <w:t>The application must be made by the investor (or group of investors) who will acquire, directly or indirectly, majority voting control over the company holding the permit or licence.</w:t>
            </w:r>
            <w:r>
              <w:t xml:space="preserve"> An application for approval by the Minister must be made </w:t>
            </w:r>
            <w:r w:rsidRPr="00D25674">
              <w:rPr>
                <w:b/>
                <w:bCs/>
              </w:rPr>
              <w:t>before</w:t>
            </w:r>
            <w:r>
              <w:t xml:space="preserve"> the change in control occurs.</w:t>
            </w:r>
          </w:p>
        </w:tc>
      </w:tr>
      <w:tr w:rsidR="00D61437" w:rsidRPr="007A5EFD" w14:paraId="618DDDC5" w14:textId="77777777" w:rsidTr="00701476">
        <w:trPr>
          <w:trHeight w:val="27"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28C325CC" w14:textId="2D5C64B1" w:rsidR="00D61437" w:rsidRDefault="00D61437" w:rsidP="00D61437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Petroleum interest</w:t>
            </w:r>
          </w:p>
        </w:tc>
      </w:tr>
      <w:tr w:rsidR="00D61437" w:rsidRPr="007A5EFD" w14:paraId="74459236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0FFCD2A" w14:textId="024BA5CA" w:rsidR="00D61437" w:rsidRDefault="00D61437" w:rsidP="00641706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</w:rPr>
              <w:t xml:space="preserve">Petroleum interest </w:t>
            </w:r>
            <w:r>
              <w:rPr>
                <w:rStyle w:val="Questionlabel"/>
              </w:rPr>
              <w:br/>
              <w:t>reference number</w:t>
            </w:r>
            <w:r w:rsidR="00641706">
              <w:rPr>
                <w:rStyle w:val="Questionlabel"/>
              </w:rPr>
              <w:t xml:space="preserve"> </w:t>
            </w:r>
            <w:r w:rsidRPr="00D717EC">
              <w:rPr>
                <w:rStyle w:val="Questionlabel"/>
                <w:b w:val="0"/>
                <w:sz w:val="16"/>
                <w:szCs w:val="16"/>
              </w:rPr>
              <w:t>(EP, RL, L or OL)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EB600" w14:textId="77777777" w:rsidR="00D61437" w:rsidRDefault="00D61437" w:rsidP="00D61437">
            <w:pPr>
              <w:rPr>
                <w:rStyle w:val="Questionlabel"/>
                <w:color w:val="FFFFFF" w:themeColor="background1"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8EDA6" w14:textId="0E718D39" w:rsidR="00D61437" w:rsidRDefault="00D61437" w:rsidP="00D61437">
            <w:pPr>
              <w:rPr>
                <w:rStyle w:val="Questionlabel"/>
                <w:color w:val="FFFFFF" w:themeColor="background1"/>
              </w:rPr>
            </w:pPr>
            <w:r w:rsidRPr="00E72348">
              <w:rPr>
                <w:rStyle w:val="Questionlabel"/>
              </w:rPr>
              <w:t xml:space="preserve">Expiry </w:t>
            </w:r>
            <w:r>
              <w:rPr>
                <w:rStyle w:val="Questionlabel"/>
              </w:rPr>
              <w:t>d</w:t>
            </w:r>
            <w:r w:rsidRPr="00E72348">
              <w:rPr>
                <w:rStyle w:val="Questionlabel"/>
              </w:rPr>
              <w:t>ate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86208" w14:textId="0CA354FB" w:rsidR="00D61437" w:rsidRDefault="00D61437" w:rsidP="00D61437">
            <w:pPr>
              <w:rPr>
                <w:rStyle w:val="Questionlabel"/>
                <w:color w:val="FFFFFF" w:themeColor="background1"/>
              </w:rPr>
            </w:pPr>
          </w:p>
        </w:tc>
      </w:tr>
      <w:tr w:rsidR="007C1BEE" w:rsidRPr="007A5EFD" w14:paraId="590E3486" w14:textId="77777777" w:rsidTr="00701476">
        <w:trPr>
          <w:trHeight w:val="27"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5184A16D" w14:textId="77777777" w:rsidR="007C1BEE" w:rsidRDefault="007C1BEE" w:rsidP="007C1BEE">
            <w:pPr>
              <w:spacing w:after="0"/>
              <w:rPr>
                <w:rStyle w:val="Questionlabel"/>
              </w:rPr>
            </w:pPr>
            <w:r>
              <w:rPr>
                <w:rStyle w:val="Questionlabel"/>
              </w:rPr>
              <w:t>Interest holder</w:t>
            </w:r>
          </w:p>
          <w:p w14:paraId="7194159E" w14:textId="6831B606" w:rsidR="007C1BEE" w:rsidRPr="004A3CC9" w:rsidRDefault="007C1BEE" w:rsidP="007C1BEE">
            <w:pPr>
              <w:rPr>
                <w:rStyle w:val="Questionlabel"/>
                <w:color w:val="343741" w:themeColor="text1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Where there are multiple interest holders</w:t>
            </w:r>
            <w:r w:rsidRPr="000B7813">
              <w:rPr>
                <w:rStyle w:val="Questionlabel"/>
                <w:b w:val="0"/>
                <w:bCs w:val="0"/>
                <w:sz w:val="18"/>
                <w:szCs w:val="18"/>
              </w:rPr>
              <w:t xml:space="preserve">, attach a separate sheet showing </w:t>
            </w:r>
            <w:r>
              <w:rPr>
                <w:rStyle w:val="Questionlabel"/>
                <w:b w:val="0"/>
                <w:bCs w:val="0"/>
                <w:sz w:val="18"/>
                <w:szCs w:val="18"/>
              </w:rPr>
              <w:t>below</w:t>
            </w:r>
            <w:r w:rsidRPr="000B7813">
              <w:rPr>
                <w:rStyle w:val="Questionlabel"/>
                <w:b w:val="0"/>
                <w:bCs w:val="0"/>
                <w:sz w:val="18"/>
                <w:szCs w:val="18"/>
              </w:rPr>
              <w:t xml:space="preserve"> details </w:t>
            </w:r>
            <w:r>
              <w:rPr>
                <w:rStyle w:val="Questionlabel"/>
                <w:b w:val="0"/>
                <w:bCs w:val="0"/>
                <w:sz w:val="18"/>
                <w:szCs w:val="18"/>
              </w:rPr>
              <w:t>demonstrating</w:t>
            </w:r>
            <w:r w:rsidRPr="000B7813">
              <w:rPr>
                <w:rStyle w:val="Questionlabel"/>
                <w:b w:val="0"/>
                <w:bCs w:val="0"/>
                <w:sz w:val="18"/>
                <w:szCs w:val="18"/>
              </w:rPr>
              <w:t xml:space="preserve"> sharing arrangements.</w:t>
            </w:r>
          </w:p>
        </w:tc>
      </w:tr>
      <w:tr w:rsidR="007C1BEE" w:rsidRPr="007A5EFD" w14:paraId="345477F0" w14:textId="77777777" w:rsidTr="00701476">
        <w:trPr>
          <w:trHeight w:val="33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01E8B3" w14:textId="7788ABA3" w:rsidR="007C1BEE" w:rsidRPr="007A5EFD" w:rsidRDefault="007C1BEE" w:rsidP="007C1BEE">
            <w:pPr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Company/individual Name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148E3B6" w14:textId="77777777" w:rsidR="007C1BEE" w:rsidRPr="002C0BEF" w:rsidRDefault="007C1BEE" w:rsidP="007C1BEE"/>
        </w:tc>
      </w:tr>
      <w:tr w:rsidR="007C1BEE" w:rsidRPr="007A5EFD" w14:paraId="28B32E4C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789FC38" w14:textId="77777777" w:rsidR="007C1BEE" w:rsidRPr="007A5EFD" w:rsidRDefault="007C1BEE" w:rsidP="007C1BEE">
            <w:pPr>
              <w:rPr>
                <w:rStyle w:val="Questionlabel"/>
              </w:rPr>
            </w:pPr>
            <w:r>
              <w:rPr>
                <w:rStyle w:val="Questionlabel"/>
              </w:rPr>
              <w:t>ABN / ACN / ARBN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39DB580" w14:textId="77777777" w:rsidR="007C1BEE" w:rsidRPr="002C0BEF" w:rsidRDefault="007C1BEE" w:rsidP="007C1BEE"/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48E272" w14:textId="6250882A" w:rsidR="007C1BEE" w:rsidRPr="002C0BEF" w:rsidRDefault="007C1BEE" w:rsidP="007C1BEE">
            <w:r w:rsidRPr="00A3209D">
              <w:rPr>
                <w:b/>
                <w:bCs/>
              </w:rPr>
              <w:t>Interest held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23D51A" w14:textId="77777777" w:rsidR="007C1BEE" w:rsidRPr="00D61437" w:rsidRDefault="007C1BEE" w:rsidP="007C1BEE">
            <w:pPr>
              <w:jc w:val="right"/>
              <w:rPr>
                <w:b/>
                <w:bCs/>
              </w:rPr>
            </w:pPr>
            <w:r w:rsidRPr="00D61437">
              <w:rPr>
                <w:b/>
                <w:bCs/>
              </w:rPr>
              <w:t>%</w:t>
            </w:r>
          </w:p>
        </w:tc>
      </w:tr>
      <w:tr w:rsidR="007C1BEE" w:rsidRPr="007A5EFD" w14:paraId="1C151921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4F6DA10" w14:textId="77777777" w:rsidR="007C1BEE" w:rsidRPr="007A5EFD" w:rsidRDefault="007C1BEE" w:rsidP="007C1BEE">
            <w:pPr>
              <w:rPr>
                <w:rStyle w:val="Questionlabel"/>
              </w:rPr>
            </w:pPr>
            <w:r>
              <w:rPr>
                <w:rStyle w:val="Questionlabel"/>
              </w:rPr>
              <w:t>Business address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186630" w14:textId="77777777" w:rsidR="007C1BEE" w:rsidRPr="002C0BEF" w:rsidRDefault="007C1BEE" w:rsidP="007C1BEE"/>
        </w:tc>
      </w:tr>
      <w:tr w:rsidR="007C1BEE" w:rsidRPr="007A5EFD" w14:paraId="014291A9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071CAB9" w14:textId="77777777" w:rsidR="007C1BEE" w:rsidRPr="007A5EFD" w:rsidRDefault="007C1BEE" w:rsidP="007C1BEE">
            <w:pPr>
              <w:rPr>
                <w:rStyle w:val="Questionlabel"/>
              </w:rPr>
            </w:pPr>
            <w:r>
              <w:rPr>
                <w:rStyle w:val="Questionlabel"/>
              </w:rPr>
              <w:t>Postal address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87AFCD6" w14:textId="77777777" w:rsidR="007C1BEE" w:rsidRPr="002C0BEF" w:rsidRDefault="007C1BEE" w:rsidP="007C1BEE"/>
        </w:tc>
      </w:tr>
      <w:tr w:rsidR="007C1BEE" w:rsidRPr="007A5EFD" w14:paraId="51720BB0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DAB3CB" w14:textId="77777777" w:rsidR="007C1BEE" w:rsidRPr="007A5EFD" w:rsidRDefault="007C1BEE" w:rsidP="007C1BEE">
            <w:pPr>
              <w:rPr>
                <w:rStyle w:val="Questionlabel"/>
              </w:rPr>
            </w:pPr>
            <w:r>
              <w:rPr>
                <w:rStyle w:val="Questionlabel"/>
              </w:rPr>
              <w:t>Contact person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E3063D0" w14:textId="77777777" w:rsidR="007C1BEE" w:rsidRPr="002C0BEF" w:rsidRDefault="007C1BEE" w:rsidP="007C1BEE"/>
        </w:tc>
      </w:tr>
      <w:tr w:rsidR="007C1BEE" w:rsidRPr="007A5EFD" w14:paraId="665E6CA4" w14:textId="77777777" w:rsidTr="0064170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F3732C9" w14:textId="77777777" w:rsidR="007C1BEE" w:rsidRPr="007A5EFD" w:rsidRDefault="007C1BEE" w:rsidP="007C1BEE">
            <w:pPr>
              <w:rPr>
                <w:rStyle w:val="Questionlabel"/>
              </w:rPr>
            </w:pPr>
            <w:r>
              <w:rPr>
                <w:rStyle w:val="Questionlabel"/>
              </w:rPr>
              <w:t>Telephone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A40650" w14:textId="77777777" w:rsidR="007C1BEE" w:rsidRPr="002C0BEF" w:rsidRDefault="007C1BEE" w:rsidP="007C1BEE"/>
        </w:tc>
        <w:tc>
          <w:tcPr>
            <w:tcW w:w="212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692F4DD" w14:textId="77777777" w:rsidR="007C1BEE" w:rsidRPr="007A5EFD" w:rsidRDefault="007C1BEE" w:rsidP="007C1BEE">
            <w:pPr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C8BF44" w14:textId="77777777" w:rsidR="007C1BEE" w:rsidRPr="002C0BEF" w:rsidRDefault="007C1BEE" w:rsidP="007C1BEE"/>
        </w:tc>
      </w:tr>
      <w:tr w:rsidR="000B6828" w:rsidRPr="007A5EFD" w14:paraId="33403753" w14:textId="77777777" w:rsidTr="00701476">
        <w:trPr>
          <w:trHeight w:val="195"/>
          <w:tblHeader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411DEDB6" w14:textId="10941F4D" w:rsidR="000B6828" w:rsidRDefault="005F6C0F" w:rsidP="00C50F0F">
            <w:pPr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 xml:space="preserve">Applicant / </w:t>
            </w:r>
            <w:r w:rsidR="000B6828">
              <w:rPr>
                <w:rStyle w:val="Questionlabel"/>
                <w:color w:val="FFFFFF" w:themeColor="background1"/>
              </w:rPr>
              <w:t>Investor(s)</w:t>
            </w:r>
          </w:p>
          <w:p w14:paraId="4F7AC0B8" w14:textId="1D8191AF" w:rsidR="00BD45B6" w:rsidRPr="00D717EC" w:rsidRDefault="00BD45B6" w:rsidP="00C50F0F">
            <w:pPr>
              <w:rPr>
                <w:rStyle w:val="Questionlabel"/>
              </w:rPr>
            </w:pPr>
            <w:r w:rsidRPr="000B7813">
              <w:rPr>
                <w:rStyle w:val="Questionlabel"/>
                <w:b w:val="0"/>
                <w:bCs w:val="0"/>
                <w:sz w:val="18"/>
                <w:szCs w:val="18"/>
              </w:rPr>
              <w:t xml:space="preserve">For more than 1 applicant, attach a separate sheet showing full details for each applicant and </w:t>
            </w:r>
            <w:r>
              <w:rPr>
                <w:rStyle w:val="Questionlabel"/>
                <w:b w:val="0"/>
                <w:bCs w:val="0"/>
                <w:sz w:val="18"/>
                <w:szCs w:val="18"/>
              </w:rPr>
              <w:t xml:space="preserve">proposed </w:t>
            </w:r>
            <w:r w:rsidRPr="000B7813">
              <w:rPr>
                <w:rStyle w:val="Questionlabel"/>
                <w:b w:val="0"/>
                <w:bCs w:val="0"/>
                <w:sz w:val="18"/>
                <w:szCs w:val="18"/>
              </w:rPr>
              <w:t>sharing arrangements.</w:t>
            </w:r>
          </w:p>
        </w:tc>
      </w:tr>
      <w:tr w:rsidR="000B6828" w:rsidRPr="007A5EFD" w14:paraId="55E84FCF" w14:textId="77777777" w:rsidTr="00701476">
        <w:trPr>
          <w:trHeight w:val="195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19734E2" w14:textId="77777777" w:rsidR="000B6828" w:rsidRPr="00EA3B9A" w:rsidRDefault="000B6828" w:rsidP="00C50F0F">
            <w:pPr>
              <w:rPr>
                <w:rStyle w:val="Questionlabel"/>
                <w:b w:val="0"/>
                <w:bCs w:val="0"/>
              </w:rPr>
            </w:pPr>
            <w:r w:rsidRPr="00EA3B9A">
              <w:rPr>
                <w:b/>
                <w:bCs/>
              </w:rPr>
              <w:t>Contact person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0D491C0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</w:tr>
      <w:tr w:rsidR="000B6828" w:rsidRPr="007A5EFD" w14:paraId="41D32B45" w14:textId="77777777" w:rsidTr="00701476">
        <w:trPr>
          <w:trHeight w:val="195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C4AA8F7" w14:textId="77777777" w:rsidR="000B6828" w:rsidRPr="00EA3B9A" w:rsidRDefault="000B6828" w:rsidP="00C50F0F">
            <w:pPr>
              <w:rPr>
                <w:rStyle w:val="Questionlabel"/>
                <w:b w:val="0"/>
                <w:bCs w:val="0"/>
              </w:rPr>
            </w:pPr>
            <w:r>
              <w:rPr>
                <w:b/>
                <w:bCs/>
              </w:rPr>
              <w:t>Entity / Individual N</w:t>
            </w:r>
            <w:r w:rsidRPr="00EA3B9A">
              <w:rPr>
                <w:b/>
                <w:bCs/>
              </w:rPr>
              <w:t>ame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740F3BB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</w:tr>
      <w:tr w:rsidR="000B6828" w:rsidRPr="007A5EFD" w14:paraId="76DBF0B1" w14:textId="77777777" w:rsidTr="00701476">
        <w:trPr>
          <w:trHeight w:val="195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D2FC3D7" w14:textId="77777777" w:rsidR="000B6828" w:rsidRPr="00EA3B9A" w:rsidRDefault="000B6828" w:rsidP="00C50F0F">
            <w:pPr>
              <w:rPr>
                <w:rStyle w:val="Questionlabel"/>
                <w:b w:val="0"/>
                <w:bCs w:val="0"/>
              </w:rPr>
            </w:pPr>
            <w:r>
              <w:rPr>
                <w:rStyle w:val="Questionlabel"/>
              </w:rPr>
              <w:t>ABN / ACN / ARBN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8FDC7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AC79A3" w14:textId="05DDC2F5" w:rsidR="000B6828" w:rsidRPr="00D717EC" w:rsidRDefault="000B6828" w:rsidP="00C50F0F">
            <w:pPr>
              <w:rPr>
                <w:rStyle w:val="Questionlabel"/>
              </w:rPr>
            </w:pPr>
            <w:r w:rsidRPr="00A3209D">
              <w:rPr>
                <w:b/>
                <w:bCs/>
              </w:rPr>
              <w:t>Interest to be held</w:t>
            </w:r>
            <w:r w:rsidR="00F41505">
              <w:rPr>
                <w:b/>
                <w:bCs/>
              </w:rPr>
              <w:t xml:space="preserve"> in company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31A7D" w14:textId="77777777" w:rsidR="000B6828" w:rsidRPr="00D717EC" w:rsidRDefault="000B6828" w:rsidP="00C50F0F">
            <w:pPr>
              <w:jc w:val="right"/>
              <w:rPr>
                <w:rStyle w:val="Questionlabel"/>
              </w:rPr>
            </w:pPr>
            <w:r>
              <w:t>%</w:t>
            </w:r>
          </w:p>
        </w:tc>
      </w:tr>
      <w:tr w:rsidR="000B6828" w:rsidRPr="007A5EFD" w14:paraId="272BF2C4" w14:textId="77777777" w:rsidTr="00701476">
        <w:trPr>
          <w:trHeight w:val="195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EADBAD9" w14:textId="77777777" w:rsidR="000B6828" w:rsidRPr="00EA3B9A" w:rsidRDefault="000B6828" w:rsidP="00C50F0F">
            <w:pPr>
              <w:rPr>
                <w:rStyle w:val="Questionlabel"/>
                <w:b w:val="0"/>
                <w:bCs w:val="0"/>
              </w:rPr>
            </w:pPr>
            <w:r w:rsidRPr="00EA3B9A">
              <w:rPr>
                <w:b/>
                <w:bCs/>
              </w:rPr>
              <w:t>Business address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E5FD1D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</w:tr>
      <w:tr w:rsidR="000B6828" w:rsidRPr="007A5EFD" w14:paraId="23FAF694" w14:textId="77777777" w:rsidTr="00701476">
        <w:trPr>
          <w:trHeight w:val="195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C0D09A4" w14:textId="77777777" w:rsidR="000B6828" w:rsidRPr="00EA3B9A" w:rsidRDefault="000B6828" w:rsidP="00C50F0F">
            <w:pPr>
              <w:rPr>
                <w:rStyle w:val="Questionlabel"/>
                <w:b w:val="0"/>
                <w:bCs w:val="0"/>
              </w:rPr>
            </w:pPr>
            <w:r w:rsidRPr="00EA3B9A">
              <w:rPr>
                <w:b/>
                <w:bCs/>
              </w:rPr>
              <w:lastRenderedPageBreak/>
              <w:t>Postal address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B37BA82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</w:tr>
      <w:tr w:rsidR="000B6828" w:rsidRPr="007A5EFD" w14:paraId="4160F7E5" w14:textId="77777777" w:rsidTr="00641706">
        <w:trPr>
          <w:trHeight w:val="195"/>
        </w:trPr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DD24E39" w14:textId="77777777" w:rsidR="000B6828" w:rsidRPr="00D717EC" w:rsidRDefault="000B6828" w:rsidP="00C50F0F">
            <w:pPr>
              <w:rPr>
                <w:rStyle w:val="Questionlabel"/>
              </w:rPr>
            </w:pPr>
            <w:r w:rsidRPr="00891034">
              <w:rPr>
                <w:rStyle w:val="Questionlabel"/>
              </w:rPr>
              <w:t>Telephone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FE555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  <w:tc>
          <w:tcPr>
            <w:tcW w:w="2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DDB4D6" w14:textId="77777777" w:rsidR="000B6828" w:rsidRPr="00D717EC" w:rsidRDefault="000B6828" w:rsidP="00C50F0F">
            <w:pPr>
              <w:rPr>
                <w:rStyle w:val="Questionlabel"/>
              </w:rPr>
            </w:pPr>
            <w:r w:rsidRPr="00891034">
              <w:rPr>
                <w:rStyle w:val="Questionlabel"/>
              </w:rPr>
              <w:t>Email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6F501B" w14:textId="77777777" w:rsidR="000B6828" w:rsidRPr="00D717EC" w:rsidRDefault="000B6828" w:rsidP="00C50F0F">
            <w:pPr>
              <w:rPr>
                <w:rStyle w:val="Questionlabel"/>
              </w:rPr>
            </w:pPr>
          </w:p>
        </w:tc>
      </w:tr>
      <w:tr w:rsidR="000B6828" w:rsidRPr="007A5EFD" w14:paraId="63D70E03" w14:textId="77777777" w:rsidTr="00701476">
        <w:trPr>
          <w:trHeight w:val="223"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1B8F4F04" w14:textId="00FD30C0" w:rsidR="000B6828" w:rsidRPr="00A61064" w:rsidRDefault="000B6828" w:rsidP="00C50F0F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A61064">
              <w:rPr>
                <w:b/>
                <w:bCs/>
              </w:rPr>
              <w:t>ttachments</w:t>
            </w:r>
          </w:p>
        </w:tc>
      </w:tr>
      <w:tr w:rsidR="000B6828" w:rsidRPr="007A5EFD" w14:paraId="1DA68387" w14:textId="77777777" w:rsidTr="00701476">
        <w:trPr>
          <w:trHeight w:val="223"/>
        </w:trPr>
        <w:tc>
          <w:tcPr>
            <w:tcW w:w="983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6B22B60" w14:textId="7C57E59C" w:rsidR="000B6828" w:rsidRPr="002C0BEF" w:rsidRDefault="000B6828" w:rsidP="00C50F0F">
            <w:r w:rsidRPr="008C3240">
              <w:rPr>
                <w:rStyle w:val="Questionlabel"/>
                <w:bCs w:val="0"/>
                <w:szCs w:val="22"/>
              </w:rPr>
              <w:t>Evidence</w:t>
            </w:r>
            <w:r>
              <w:rPr>
                <w:rStyle w:val="Questionlabel"/>
                <w:b w:val="0"/>
                <w:szCs w:val="22"/>
              </w:rPr>
              <w:t xml:space="preserve"> of the intention of the petroleum interest holder to transfer control of the corporation holding the permit or licence to the applicant </w:t>
            </w:r>
            <w:r w:rsidRPr="00DF2054">
              <w:rPr>
                <w:rStyle w:val="Questionlabel"/>
                <w:b w:val="0"/>
                <w:sz w:val="18"/>
                <w:szCs w:val="18"/>
              </w:rPr>
              <w:t>(e.g. letter of intent from the petroleum interest holder</w:t>
            </w:r>
            <w:r w:rsidR="00D61437" w:rsidRPr="00DF2054">
              <w:rPr>
                <w:rStyle w:val="Questionlabel"/>
                <w:b w:val="0"/>
                <w:sz w:val="18"/>
                <w:szCs w:val="18"/>
              </w:rPr>
              <w:t xml:space="preserve"> or a copy of the share </w:t>
            </w:r>
            <w:r w:rsidR="00ED31CB">
              <w:rPr>
                <w:rStyle w:val="Questionlabel"/>
                <w:b w:val="0"/>
                <w:sz w:val="18"/>
                <w:szCs w:val="18"/>
              </w:rPr>
              <w:t>exchange/</w:t>
            </w:r>
            <w:r w:rsidR="00D61437" w:rsidRPr="00DF2054">
              <w:rPr>
                <w:rStyle w:val="Questionlabel"/>
                <w:b w:val="0"/>
                <w:sz w:val="18"/>
                <w:szCs w:val="18"/>
              </w:rPr>
              <w:t>purchase agreement</w:t>
            </w:r>
            <w:r w:rsidRPr="00DF2054">
              <w:rPr>
                <w:rStyle w:val="Questionlabel"/>
                <w:b w:val="0"/>
                <w:sz w:val="18"/>
                <w:szCs w:val="18"/>
              </w:rPr>
              <w:t>)</w:t>
            </w:r>
            <w:r w:rsidR="00894ECA" w:rsidRPr="00DF2054">
              <w:rPr>
                <w:rStyle w:val="Questionlabel"/>
                <w:b w:val="0"/>
                <w:sz w:val="18"/>
                <w:szCs w:val="18"/>
              </w:rPr>
              <w:t>.</w:t>
            </w:r>
          </w:p>
        </w:tc>
        <w:sdt>
          <w:sdtPr>
            <w:rPr>
              <w:rStyle w:val="Questionlabel"/>
              <w:b w:val="0"/>
              <w:szCs w:val="22"/>
            </w:rPr>
            <w:alias w:val="Evidence of intention to transfer control"/>
            <w:tag w:val="Evidence of intention to transfer control"/>
            <w:id w:val="196106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C36CEC1" w14:textId="00757FD4" w:rsidR="000B6828" w:rsidRPr="002C0BEF" w:rsidRDefault="00641706" w:rsidP="00BD45B6">
                <w:pPr>
                  <w:jc w:val="center"/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54" w:rsidRPr="007A5EFD" w14:paraId="7EA57E6A" w14:textId="77777777" w:rsidTr="00701476">
        <w:trPr>
          <w:trHeight w:val="223"/>
        </w:trPr>
        <w:tc>
          <w:tcPr>
            <w:tcW w:w="983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0451F3E" w14:textId="507C9424" w:rsidR="00DF2054" w:rsidRPr="003E4F0B" w:rsidRDefault="00DF2054" w:rsidP="00DF2054">
            <w:pPr>
              <w:rPr>
                <w:rStyle w:val="Questionlabel"/>
                <w:b w:val="0"/>
                <w:szCs w:val="22"/>
              </w:rPr>
            </w:pPr>
            <w:r w:rsidRPr="005F6C0F">
              <w:rPr>
                <w:rStyle w:val="Questionlabel"/>
                <w:bCs w:val="0"/>
                <w:szCs w:val="22"/>
              </w:rPr>
              <w:t>Details of the change in control</w:t>
            </w:r>
            <w:r w:rsidRPr="003E4F0B">
              <w:rPr>
                <w:rStyle w:val="Questionlabel"/>
                <w:b w:val="0"/>
                <w:szCs w:val="22"/>
              </w:rPr>
              <w:t xml:space="preserve"> </w:t>
            </w:r>
            <w:r w:rsidRPr="003E4F0B">
              <w:rPr>
                <w:rStyle w:val="Questionlabel"/>
                <w:b w:val="0"/>
                <w:sz w:val="18"/>
                <w:szCs w:val="18"/>
              </w:rPr>
              <w:t>(e.g. change of parent company, title holder to remain, change of contact details).</w:t>
            </w:r>
          </w:p>
        </w:tc>
        <w:sdt>
          <w:sdtPr>
            <w:rPr>
              <w:rStyle w:val="Questionlabel"/>
              <w:b w:val="0"/>
              <w:szCs w:val="22"/>
            </w:rPr>
            <w:alias w:val="Details of the proposed change in control"/>
            <w:tag w:val="Details of the proposed change in control"/>
            <w:id w:val="-101831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CC8209" w14:textId="23C84D7B" w:rsidR="00DF2054" w:rsidRDefault="00641706" w:rsidP="00DF2054">
                <w:pPr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F2054" w:rsidRPr="007A5EFD" w14:paraId="3A5CFA2A" w14:textId="77777777" w:rsidTr="00701476">
        <w:trPr>
          <w:trHeight w:val="223"/>
        </w:trPr>
        <w:tc>
          <w:tcPr>
            <w:tcW w:w="983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CDCA8C" w14:textId="07472C56" w:rsidR="00DF2054" w:rsidRPr="003E4F0B" w:rsidRDefault="00DF2054" w:rsidP="00DF2054">
            <w:pPr>
              <w:rPr>
                <w:rStyle w:val="Questionlabel"/>
                <w:b w:val="0"/>
                <w:szCs w:val="22"/>
              </w:rPr>
            </w:pPr>
            <w:r w:rsidRPr="005F6C0F">
              <w:rPr>
                <w:rStyle w:val="Questionlabel"/>
                <w:bCs w:val="0"/>
                <w:szCs w:val="22"/>
              </w:rPr>
              <w:t>Change of name form</w:t>
            </w:r>
            <w:r w:rsidRPr="003E4F0B">
              <w:rPr>
                <w:rStyle w:val="Questionlabel"/>
                <w:b w:val="0"/>
                <w:szCs w:val="22"/>
              </w:rPr>
              <w:t xml:space="preserve"> </w:t>
            </w:r>
            <w:r w:rsidRPr="003E4F0B">
              <w:rPr>
                <w:rStyle w:val="Questionlabel"/>
                <w:b w:val="0"/>
                <w:sz w:val="18"/>
                <w:szCs w:val="18"/>
              </w:rPr>
              <w:t>(if applicable).</w:t>
            </w:r>
          </w:p>
        </w:tc>
        <w:sdt>
          <w:sdtPr>
            <w:rPr>
              <w:rStyle w:val="Questionlabel"/>
              <w:b w:val="0"/>
              <w:szCs w:val="22"/>
            </w:rPr>
            <w:alias w:val="Change of name form"/>
            <w:tag w:val="Change of name form"/>
            <w:id w:val="-2056078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9E03BA5" w14:textId="61A37BB3" w:rsidR="00DF2054" w:rsidRDefault="00641706" w:rsidP="00DF2054">
                <w:pPr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ED31CB" w:rsidRPr="007A5EFD" w14:paraId="712BF7FD" w14:textId="77777777" w:rsidTr="00701476">
        <w:trPr>
          <w:trHeight w:val="223"/>
        </w:trPr>
        <w:tc>
          <w:tcPr>
            <w:tcW w:w="983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2E42D5B" w14:textId="62A47243" w:rsidR="00ED31CB" w:rsidRPr="003E4F0B" w:rsidRDefault="00ED31CB" w:rsidP="00ED31CB">
            <w:pPr>
              <w:rPr>
                <w:rStyle w:val="Questionlabel"/>
                <w:b w:val="0"/>
                <w:szCs w:val="22"/>
              </w:rPr>
            </w:pPr>
            <w:r w:rsidRPr="005F6C0F">
              <w:rPr>
                <w:rStyle w:val="Questionlabel"/>
                <w:bCs w:val="0"/>
                <w:szCs w:val="22"/>
              </w:rPr>
              <w:t>Letter nominating an agent</w:t>
            </w:r>
            <w:r w:rsidRPr="003E4F0B">
              <w:rPr>
                <w:rStyle w:val="Questionlabel"/>
                <w:b w:val="0"/>
                <w:szCs w:val="22"/>
              </w:rPr>
              <w:t xml:space="preserve"> for the petroleum interest </w:t>
            </w:r>
            <w:r w:rsidRPr="003E4F0B">
              <w:rPr>
                <w:rStyle w:val="Questionlabel"/>
                <w:b w:val="0"/>
                <w:sz w:val="18"/>
                <w:szCs w:val="18"/>
              </w:rPr>
              <w:t>(if applicable).</w:t>
            </w:r>
          </w:p>
        </w:tc>
        <w:sdt>
          <w:sdtPr>
            <w:rPr>
              <w:rStyle w:val="Questionlabel"/>
              <w:b w:val="0"/>
              <w:szCs w:val="22"/>
            </w:rPr>
            <w:alias w:val="Agent nomination form"/>
            <w:tag w:val="Agent nomination form"/>
            <w:id w:val="2005552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ACE076" w14:textId="2C3FA7FA" w:rsidR="00ED31CB" w:rsidRDefault="00641706" w:rsidP="00ED31CB">
                <w:pPr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ED31CB" w:rsidRPr="007A5EFD" w14:paraId="62EB5451" w14:textId="77777777" w:rsidTr="00701476">
        <w:trPr>
          <w:trHeight w:val="223"/>
        </w:trPr>
        <w:tc>
          <w:tcPr>
            <w:tcW w:w="983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3B05F84" w14:textId="24180441" w:rsidR="00ED31CB" w:rsidRDefault="00ED31CB" w:rsidP="00ED31CB">
            <w:pPr>
              <w:rPr>
                <w:rStyle w:val="Questionlabel"/>
                <w:b w:val="0"/>
                <w:szCs w:val="22"/>
              </w:rPr>
            </w:pPr>
            <w:hyperlink r:id="rId13" w:history="1">
              <w:r w:rsidRPr="00891034">
                <w:rPr>
                  <w:rStyle w:val="Hyperlink"/>
                  <w:szCs w:val="22"/>
                </w:rPr>
                <w:t>Appropriate person to hold a permit or licence form</w:t>
              </w:r>
            </w:hyperlink>
            <w:r w:rsidR="00CB33DA">
              <w:rPr>
                <w:rStyle w:val="FootnoteReference"/>
              </w:rPr>
              <w:footnoteReference w:id="2"/>
            </w:r>
            <w:r>
              <w:t>(s)</w:t>
            </w:r>
            <w:r>
              <w:rPr>
                <w:rStyle w:val="Questionlabel"/>
                <w:b w:val="0"/>
                <w:szCs w:val="22"/>
              </w:rPr>
              <w:t xml:space="preserve"> </w:t>
            </w:r>
            <w:r w:rsidR="00A40E2D">
              <w:rPr>
                <w:noProof/>
              </w:rPr>
              <w:t xml:space="preserve">required by </w:t>
            </w:r>
            <w:r w:rsidR="00A40E2D" w:rsidRPr="00DD2DB8">
              <w:rPr>
                <w:noProof/>
              </w:rPr>
              <w:t>s15A</w:t>
            </w:r>
            <w:r w:rsidR="00A40E2D">
              <w:rPr>
                <w:noProof/>
              </w:rPr>
              <w:t xml:space="preserve"> of the Act.</w:t>
            </w:r>
          </w:p>
          <w:p w14:paraId="3D7D6752" w14:textId="004D3847" w:rsidR="00ED31CB" w:rsidRPr="008C3240" w:rsidRDefault="00ED31CB" w:rsidP="00ED31CB">
            <w:pPr>
              <w:rPr>
                <w:rStyle w:val="Questionlabel"/>
                <w:bCs w:val="0"/>
                <w:szCs w:val="22"/>
              </w:rPr>
            </w:pPr>
            <w:r w:rsidRPr="00025B0F">
              <w:rPr>
                <w:sz w:val="18"/>
                <w:szCs w:val="16"/>
              </w:rPr>
              <w:t>i.e.</w:t>
            </w:r>
            <w:r>
              <w:rPr>
                <w:sz w:val="18"/>
                <w:szCs w:val="16"/>
              </w:rPr>
              <w:t xml:space="preserve"> one form for each </w:t>
            </w:r>
            <w:r w:rsidRPr="00025B0F">
              <w:rPr>
                <w:sz w:val="18"/>
                <w:szCs w:val="16"/>
              </w:rPr>
              <w:t xml:space="preserve">investor, </w:t>
            </w:r>
            <w:r>
              <w:rPr>
                <w:sz w:val="18"/>
                <w:szCs w:val="16"/>
              </w:rPr>
              <w:t>each</w:t>
            </w:r>
            <w:r w:rsidRPr="00025B0F">
              <w:rPr>
                <w:sz w:val="18"/>
                <w:szCs w:val="16"/>
              </w:rPr>
              <w:t xml:space="preserve"> associated entit</w:t>
            </w:r>
            <w:r>
              <w:rPr>
                <w:sz w:val="18"/>
                <w:szCs w:val="16"/>
              </w:rPr>
              <w:t>y</w:t>
            </w:r>
            <w:r w:rsidRPr="00025B0F">
              <w:rPr>
                <w:sz w:val="18"/>
                <w:szCs w:val="16"/>
              </w:rPr>
              <w:t xml:space="preserve"> of the investor (e.g. parent companies, subsidiaries, related trusts, etc.), and</w:t>
            </w:r>
            <w:r>
              <w:rPr>
                <w:sz w:val="18"/>
                <w:szCs w:val="16"/>
              </w:rPr>
              <w:t xml:space="preserve"> each</w:t>
            </w:r>
            <w:r w:rsidRPr="00025B0F">
              <w:rPr>
                <w:sz w:val="18"/>
                <w:szCs w:val="16"/>
              </w:rPr>
              <w:t xml:space="preserve"> group of related persons (e.g. consortiums, partnerships, etc.)</w:t>
            </w:r>
            <w:r>
              <w:rPr>
                <w:sz w:val="18"/>
                <w:szCs w:val="16"/>
              </w:rPr>
              <w:t xml:space="preserve"> </w:t>
            </w:r>
            <w:r w:rsidRPr="00025B0F">
              <w:rPr>
                <w:sz w:val="18"/>
                <w:szCs w:val="16"/>
              </w:rPr>
              <w:t xml:space="preserve">that will gain control of </w:t>
            </w:r>
            <w:proofErr w:type="gramStart"/>
            <w:r w:rsidRPr="00025B0F">
              <w:rPr>
                <w:sz w:val="18"/>
                <w:szCs w:val="16"/>
              </w:rPr>
              <w:t>the majority of</w:t>
            </w:r>
            <w:proofErr w:type="gramEnd"/>
            <w:r w:rsidRPr="00025B0F">
              <w:rPr>
                <w:sz w:val="18"/>
                <w:szCs w:val="16"/>
              </w:rPr>
              <w:t xml:space="preserve"> voting power in the permit or licence holding corporation.</w:t>
            </w:r>
          </w:p>
        </w:tc>
        <w:sdt>
          <w:sdtPr>
            <w:rPr>
              <w:rStyle w:val="Questionlabel"/>
              <w:b w:val="0"/>
              <w:szCs w:val="22"/>
            </w:rPr>
            <w:alias w:val="Appropriate person declatation forms"/>
            <w:tag w:val="Appropriate person declatation forms"/>
            <w:id w:val="-82582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EF18797" w14:textId="08F17630" w:rsidR="00ED31CB" w:rsidRDefault="00641706" w:rsidP="00ED31CB">
                <w:pPr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ED31CB" w:rsidRPr="007A5EFD" w14:paraId="50294B18" w14:textId="77777777" w:rsidTr="00701476">
        <w:trPr>
          <w:trHeight w:val="27"/>
        </w:trPr>
        <w:tc>
          <w:tcPr>
            <w:tcW w:w="10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18109B7A" w14:textId="77777777" w:rsidR="00ED31CB" w:rsidRPr="007A5EFD" w:rsidRDefault="00ED31CB" w:rsidP="00ED31CB">
            <w:pPr>
              <w:rPr>
                <w:rStyle w:val="Questionlabel"/>
              </w:rPr>
            </w:pPr>
            <w:r>
              <w:rPr>
                <w:rStyle w:val="Questionlabel"/>
              </w:rPr>
              <w:t>Declaration</w:t>
            </w:r>
          </w:p>
        </w:tc>
      </w:tr>
      <w:tr w:rsidR="00ED31CB" w:rsidRPr="007A5EFD" w14:paraId="2925D0B9" w14:textId="77777777" w:rsidTr="00701476">
        <w:trPr>
          <w:trHeight w:val="27"/>
        </w:trPr>
        <w:tc>
          <w:tcPr>
            <w:tcW w:w="10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B32C543" w14:textId="77777777" w:rsidR="00ED31CB" w:rsidRDefault="00ED31CB" w:rsidP="00ED31CB">
            <w:pPr>
              <w:spacing w:after="120"/>
              <w:rPr>
                <w:rStyle w:val="Questionlabel"/>
                <w:b w:val="0"/>
              </w:rPr>
            </w:pPr>
            <w:r w:rsidRPr="00FF425C">
              <w:rPr>
                <w:rStyle w:val="Questionlabel"/>
                <w:b w:val="0"/>
              </w:rPr>
              <w:t>I declare that the in</w:t>
            </w:r>
            <w:r>
              <w:rPr>
                <w:rStyle w:val="Questionlabel"/>
                <w:b w:val="0"/>
              </w:rPr>
              <w:t>formation contained in this form</w:t>
            </w:r>
            <w:r w:rsidRPr="00FF425C">
              <w:rPr>
                <w:rStyle w:val="Questionlabel"/>
                <w:b w:val="0"/>
              </w:rPr>
              <w:t xml:space="preserve"> is true and correct to the best of my knowledge.</w:t>
            </w:r>
          </w:p>
          <w:p w14:paraId="45C68A9C" w14:textId="4C44E67F" w:rsidR="00ED31CB" w:rsidRDefault="00ED31CB" w:rsidP="00ED31CB">
            <w:pPr>
              <w:spacing w:after="120"/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I am authorised to submit this application on behalf of the applicant.</w:t>
            </w:r>
          </w:p>
          <w:p w14:paraId="6CC05265" w14:textId="77777777" w:rsidR="00ED31CB" w:rsidRPr="002C0BEF" w:rsidRDefault="00ED31CB" w:rsidP="00ED31CB">
            <w:r>
              <w:rPr>
                <w:rStyle w:val="Questionlabel"/>
                <w:b w:val="0"/>
              </w:rPr>
              <w:t xml:space="preserve">I understand that providing misleading information, or making false representations are offences as per sections 107 and 108 of the </w:t>
            </w:r>
            <w:r>
              <w:rPr>
                <w:rStyle w:val="Questionlabel"/>
                <w:b w:val="0"/>
                <w:i/>
              </w:rPr>
              <w:t>Petroleum Act 1984</w:t>
            </w:r>
            <w:r>
              <w:rPr>
                <w:rStyle w:val="Questionlabel"/>
                <w:b w:val="0"/>
              </w:rPr>
              <w:t>.</w:t>
            </w:r>
          </w:p>
        </w:tc>
      </w:tr>
      <w:tr w:rsidR="00ED31CB" w:rsidRPr="007A5EFD" w14:paraId="68012162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CAD61D" w14:textId="22EA182B" w:rsidR="00ED31CB" w:rsidRPr="007A5EFD" w:rsidRDefault="00ED31CB" w:rsidP="00ED31CB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885038F" w14:textId="77777777" w:rsidR="00ED31CB" w:rsidRPr="002C0BEF" w:rsidRDefault="00ED31CB" w:rsidP="00ED31CB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1E64371" w14:textId="77777777" w:rsidR="00ED31CB" w:rsidRPr="007A5EFD" w:rsidRDefault="00ED31CB" w:rsidP="00ED31CB">
            <w:pPr>
              <w:rPr>
                <w:rStyle w:val="Questionlabel"/>
              </w:rPr>
            </w:pPr>
            <w:r>
              <w:rPr>
                <w:rStyle w:val="Questionlabel"/>
              </w:rPr>
              <w:t>Date</w:t>
            </w:r>
          </w:p>
        </w:tc>
        <w:tc>
          <w:tcPr>
            <w:tcW w:w="28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9B60C42" w14:textId="77777777" w:rsidR="00ED31CB" w:rsidRPr="002C0BEF" w:rsidRDefault="00ED31CB" w:rsidP="00ED31CB"/>
        </w:tc>
      </w:tr>
      <w:tr w:rsidR="00ED31CB" w:rsidRPr="007A5EFD" w14:paraId="11F9EC33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93D2E5F" w14:textId="2C242EDC" w:rsidR="00ED31CB" w:rsidRDefault="00ED31CB" w:rsidP="00ED31CB">
            <w:pPr>
              <w:rPr>
                <w:rStyle w:val="Questionlabel"/>
              </w:rPr>
            </w:pPr>
            <w:r>
              <w:rPr>
                <w:rStyle w:val="Questionlabel"/>
              </w:rPr>
              <w:t>Name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8BB3C03" w14:textId="77777777" w:rsidR="00ED31CB" w:rsidRPr="002C0BEF" w:rsidRDefault="00ED31CB" w:rsidP="00ED31CB"/>
        </w:tc>
      </w:tr>
      <w:tr w:rsidR="00ED31CB" w:rsidRPr="007A5EFD" w14:paraId="172FF912" w14:textId="77777777" w:rsidTr="00701476">
        <w:trPr>
          <w:trHeight w:val="27"/>
        </w:trPr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57DCA32" w14:textId="5E1CFC81" w:rsidR="00ED31CB" w:rsidRDefault="00ED31CB" w:rsidP="00ED31CB">
            <w:pPr>
              <w:rPr>
                <w:rStyle w:val="Questionlabel"/>
              </w:rPr>
            </w:pPr>
            <w:r>
              <w:rPr>
                <w:rStyle w:val="Questionlabel"/>
              </w:rPr>
              <w:t>Position held/title</w:t>
            </w:r>
          </w:p>
        </w:tc>
        <w:tc>
          <w:tcPr>
            <w:tcW w:w="720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D775CCC" w14:textId="77777777" w:rsidR="00ED31CB" w:rsidRPr="002C0BEF" w:rsidRDefault="00ED31CB" w:rsidP="00ED31CB"/>
        </w:tc>
      </w:tr>
      <w:tr w:rsidR="00701476" w:rsidRPr="007A5EFD" w14:paraId="7A1D7CC8" w14:textId="77777777" w:rsidTr="00701476">
        <w:trPr>
          <w:trHeight w:val="27"/>
        </w:trPr>
        <w:tc>
          <w:tcPr>
            <w:tcW w:w="10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515566" w14:textId="77777777" w:rsidR="00701476" w:rsidRPr="004A4B31" w:rsidRDefault="00701476" w:rsidP="00701476">
            <w:pPr>
              <w:pStyle w:val="Heading1"/>
              <w:keepNext w:val="0"/>
              <w:keepLines w:val="0"/>
              <w:widowControl w:val="0"/>
              <w:rPr>
                <w:color w:val="008387" w:themeColor="accent3"/>
                <w:sz w:val="32"/>
              </w:rPr>
            </w:pPr>
            <w:r w:rsidRPr="004A4B31">
              <w:rPr>
                <w:color w:val="008387" w:themeColor="accent3"/>
                <w:sz w:val="32"/>
              </w:rPr>
              <w:lastRenderedPageBreak/>
              <w:t>Fees</w:t>
            </w:r>
          </w:p>
          <w:p w14:paraId="5445FB20" w14:textId="77777777" w:rsidR="00701476" w:rsidRDefault="00701476" w:rsidP="00701476">
            <w:r w:rsidRPr="00A81AAD">
              <w:t>An application fee</w:t>
            </w:r>
            <w:r>
              <w:t xml:space="preserve"> of 1,415 revenue units</w:t>
            </w:r>
            <w:r>
              <w:rPr>
                <w:rStyle w:val="FootnoteReference"/>
              </w:rPr>
              <w:footnoteReference w:id="3"/>
            </w:r>
            <w:r>
              <w:t xml:space="preserve"> </w:t>
            </w:r>
            <w:r w:rsidRPr="00A81AAD">
              <w:t xml:space="preserve">applies for a </w:t>
            </w:r>
            <w:r>
              <w:t>change in control application</w:t>
            </w:r>
            <w:r w:rsidRPr="00A81AAD">
              <w:t>.</w:t>
            </w:r>
            <w:r>
              <w:t xml:space="preserve"> R</w:t>
            </w:r>
            <w:r w:rsidRPr="00A61064">
              <w:t xml:space="preserve">efer to the current fee schedule available from the </w:t>
            </w:r>
            <w:hyperlink r:id="rId14" w:history="1">
              <w:r w:rsidRPr="001C7DA3">
                <w:rPr>
                  <w:rStyle w:val="Hyperlink"/>
                </w:rPr>
                <w:t>NT Government website</w:t>
              </w:r>
            </w:hyperlink>
            <w:r>
              <w:rPr>
                <w:rStyle w:val="FootnoteReference"/>
              </w:rPr>
              <w:footnoteReference w:id="4"/>
            </w:r>
            <w:r w:rsidRPr="00A61064">
              <w:t xml:space="preserve">.  An invoice will be raised on </w:t>
            </w:r>
            <w:r>
              <w:t>acceptance</w:t>
            </w:r>
            <w:r w:rsidRPr="00A61064">
              <w:t xml:space="preserve">. Invoices are payable by BPAY, credit card (online and phone), direct credit and in person at the Department of Corporate and Digital Development. </w:t>
            </w:r>
          </w:p>
          <w:p w14:paraId="1BBFE8FF" w14:textId="77777777" w:rsidR="00701476" w:rsidRPr="004A4B31" w:rsidRDefault="00701476" w:rsidP="00701476">
            <w:pPr>
              <w:pStyle w:val="Heading1"/>
              <w:rPr>
                <w:color w:val="008387" w:themeColor="accent3"/>
                <w:sz w:val="32"/>
              </w:rPr>
            </w:pPr>
            <w:r w:rsidRPr="004A4B31">
              <w:rPr>
                <w:color w:val="008387" w:themeColor="accent3"/>
                <w:sz w:val="32"/>
              </w:rPr>
              <w:t>How to submit</w:t>
            </w:r>
          </w:p>
          <w:p w14:paraId="2C5A4778" w14:textId="77777777" w:rsidR="00701476" w:rsidRPr="00DD2DB8" w:rsidRDefault="00701476" w:rsidP="00701476">
            <w:pPr>
              <w:spacing w:after="120"/>
            </w:pPr>
            <w:r w:rsidRPr="00C82DA6">
              <w:t>Submit this form and attachments via email or post to:</w:t>
            </w:r>
          </w:p>
          <w:p w14:paraId="1E748F5A" w14:textId="77777777" w:rsidR="00701476" w:rsidRPr="00A874AB" w:rsidRDefault="00701476" w:rsidP="00701476">
            <w:hyperlink r:id="rId15" w:history="1">
              <w:r w:rsidRPr="000B52EF">
                <w:rPr>
                  <w:rStyle w:val="Hyperlink"/>
                </w:rPr>
                <w:t>energytitles.dme@nt.gov.au</w:t>
              </w:r>
            </w:hyperlink>
            <w:r>
              <w:t xml:space="preserve">  </w:t>
            </w:r>
          </w:p>
          <w:p w14:paraId="78AC317B" w14:textId="77777777" w:rsidR="00701476" w:rsidRPr="00A874AB" w:rsidRDefault="00701476" w:rsidP="00701476">
            <w:r>
              <w:t>Energy Titles</w:t>
            </w:r>
          </w:p>
          <w:p w14:paraId="00F327F6" w14:textId="77777777" w:rsidR="00701476" w:rsidRPr="00A874AB" w:rsidRDefault="00701476" w:rsidP="00701476">
            <w:r w:rsidRPr="00A874AB">
              <w:t>GPO Box 4550</w:t>
            </w:r>
          </w:p>
          <w:p w14:paraId="0B50A79E" w14:textId="77777777" w:rsidR="00701476" w:rsidRPr="0085027A" w:rsidRDefault="00701476" w:rsidP="00701476">
            <w:r w:rsidRPr="00A874AB">
              <w:t>Darwin NT 0801</w:t>
            </w:r>
          </w:p>
          <w:p w14:paraId="303B0210" w14:textId="77777777" w:rsidR="00701476" w:rsidRPr="004A4B31" w:rsidRDefault="00701476" w:rsidP="00701476">
            <w:pPr>
              <w:pStyle w:val="Heading1"/>
              <w:keepNext w:val="0"/>
              <w:keepLines w:val="0"/>
              <w:widowControl w:val="0"/>
              <w:rPr>
                <w:color w:val="008387" w:themeColor="accent3"/>
                <w:sz w:val="32"/>
              </w:rPr>
            </w:pPr>
            <w:r w:rsidRPr="004A4B31">
              <w:rPr>
                <w:color w:val="008387" w:themeColor="accent3"/>
                <w:sz w:val="32"/>
              </w:rPr>
              <w:t>Privacy</w:t>
            </w:r>
          </w:p>
          <w:p w14:paraId="62CADE7D" w14:textId="77777777" w:rsidR="00701476" w:rsidRDefault="00701476" w:rsidP="00701476">
            <w:pPr>
              <w:widowControl w:val="0"/>
            </w:pPr>
            <w:r>
              <w:t xml:space="preserve">The Department of Mining and Energy complies with the </w:t>
            </w:r>
            <w:hyperlink r:id="rId16" w:history="1">
              <w:r w:rsidRPr="00E47C44">
                <w:rPr>
                  <w:rStyle w:val="Hyperlink"/>
                </w:rPr>
                <w:t>Information Privacy Principles</w:t>
              </w:r>
            </w:hyperlink>
            <w:r>
              <w:t xml:space="preserve"> </w:t>
            </w:r>
            <w:r>
              <w:rPr>
                <w:rStyle w:val="FootnoteReference"/>
              </w:rPr>
              <w:footnoteReference w:id="5"/>
            </w:r>
            <w:r>
              <w:t xml:space="preserve">scheduled by the </w:t>
            </w:r>
            <w:r w:rsidRPr="007117E5">
              <w:rPr>
                <w:i/>
              </w:rPr>
              <w:t>Information Act 2002</w:t>
            </w:r>
            <w:r>
              <w:t>.</w:t>
            </w:r>
          </w:p>
          <w:p w14:paraId="1BC64C39" w14:textId="77777777" w:rsidR="00701476" w:rsidRPr="004A4B31" w:rsidRDefault="00701476" w:rsidP="00701476">
            <w:pPr>
              <w:pStyle w:val="Heading1"/>
              <w:keepNext w:val="0"/>
              <w:keepLines w:val="0"/>
              <w:widowControl w:val="0"/>
              <w:rPr>
                <w:color w:val="008387" w:themeColor="accent3"/>
                <w:sz w:val="32"/>
              </w:rPr>
            </w:pPr>
            <w:r w:rsidRPr="004A4B31">
              <w:rPr>
                <w:color w:val="008387" w:themeColor="accent3"/>
                <w:sz w:val="32"/>
              </w:rPr>
              <w:t xml:space="preserve">Further information </w:t>
            </w:r>
          </w:p>
          <w:p w14:paraId="289F160B" w14:textId="2166EA98" w:rsidR="00701476" w:rsidRPr="002C0BEF" w:rsidRDefault="00701476" w:rsidP="00701476">
            <w:r>
              <w:rPr>
                <w:rStyle w:val="Questionlabel"/>
                <w:b w:val="0"/>
              </w:rPr>
              <w:t xml:space="preserve">Contact Energy Titles on 08 8999 6070 or email </w:t>
            </w:r>
            <w:hyperlink r:id="rId17" w:history="1">
              <w:r w:rsidRPr="004603CD">
                <w:rPr>
                  <w:rStyle w:val="Hyperlink"/>
                </w:rPr>
                <w:t>EnergyTitles.DME@nt.gov.au</w:t>
              </w:r>
            </w:hyperlink>
            <w:r>
              <w:rPr>
                <w:rStyle w:val="Questionlabel"/>
                <w:b w:val="0"/>
              </w:rPr>
              <w:t>.</w:t>
            </w:r>
            <w:r>
              <w:t xml:space="preserve"> </w:t>
            </w:r>
          </w:p>
        </w:tc>
      </w:tr>
      <w:tr w:rsidR="00701476" w:rsidRPr="007A5EFD" w14:paraId="3AB61B94" w14:textId="77777777" w:rsidTr="00701476">
        <w:trPr>
          <w:trHeight w:val="27"/>
        </w:trPr>
        <w:tc>
          <w:tcPr>
            <w:tcW w:w="10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FCF31CC" w14:textId="5ADFFDD3" w:rsidR="00701476" w:rsidRPr="004A4B31" w:rsidRDefault="00701476" w:rsidP="00701476">
            <w:pPr>
              <w:pStyle w:val="Heading1"/>
              <w:keepNext w:val="0"/>
              <w:keepLines w:val="0"/>
              <w:widowControl w:val="0"/>
              <w:rPr>
                <w:color w:val="008387" w:themeColor="accent3"/>
                <w:sz w:val="32"/>
              </w:rPr>
            </w:pPr>
            <w:r w:rsidRPr="00FB5D41">
              <w:rPr>
                <w:color w:val="008387" w:themeColor="accent3"/>
                <w:sz w:val="32"/>
              </w:rPr>
              <w:t>Internal document control</w:t>
            </w:r>
          </w:p>
        </w:tc>
      </w:tr>
      <w:tr w:rsidR="00CC305A" w:rsidRPr="007A5EFD" w14:paraId="53A7B2DE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13C69755" w14:textId="5236EA03" w:rsidR="00CC305A" w:rsidRPr="00FB5D41" w:rsidRDefault="00CC305A" w:rsidP="00641706">
            <w:pPr>
              <w:spacing w:after="0"/>
            </w:pPr>
            <w:r w:rsidRPr="00FB0A2D">
              <w:rPr>
                <w:b/>
                <w:color w:val="FFFFFF" w:themeColor="background1"/>
              </w:rPr>
              <w:t>Document title</w:t>
            </w:r>
          </w:p>
        </w:tc>
        <w:tc>
          <w:tcPr>
            <w:tcW w:w="8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915F" w14:textId="41894F43" w:rsidR="00CC305A" w:rsidRPr="00FB5D41" w:rsidRDefault="00000000" w:rsidP="00641706">
            <w:pPr>
              <w:spacing w:after="0"/>
            </w:pPr>
            <w:sdt>
              <w:sdtPr>
                <w:alias w:val="Title"/>
                <w:tag w:val="Title"/>
                <w:id w:val="1979570050"/>
                <w:placeholder>
                  <w:docPart w:val="63A261D5D02C472DA1A3650BC2285BC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:text w:multiLine="1"/>
              </w:sdtPr>
              <w:sdtContent>
                <w:r w:rsidR="00CC305A">
                  <w:t>Change in Control Application PA s104E</w:t>
                </w:r>
              </w:sdtContent>
            </w:sdt>
          </w:p>
        </w:tc>
      </w:tr>
      <w:tr w:rsidR="00CC305A" w:rsidRPr="007A5EFD" w14:paraId="57FAABE2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1D5B5FA2" w14:textId="1FBC693B" w:rsidR="00CC305A" w:rsidRPr="00FB5D41" w:rsidRDefault="00CC305A" w:rsidP="00641706">
            <w:pPr>
              <w:spacing w:after="0"/>
            </w:pPr>
            <w:r w:rsidRPr="00FB0A2D">
              <w:rPr>
                <w:b/>
                <w:color w:val="FFFFFF" w:themeColor="background1"/>
              </w:rPr>
              <w:t>Contact details</w:t>
            </w:r>
          </w:p>
        </w:tc>
        <w:tc>
          <w:tcPr>
            <w:tcW w:w="8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8066" w14:textId="5FFA235B" w:rsidR="00CC305A" w:rsidRPr="00FB5D41" w:rsidRDefault="00CC305A" w:rsidP="00641706">
            <w:pPr>
              <w:spacing w:after="0"/>
            </w:pPr>
            <w:r>
              <w:t>Department of Mining and Energy</w:t>
            </w:r>
          </w:p>
        </w:tc>
      </w:tr>
      <w:tr w:rsidR="00CC305A" w:rsidRPr="007A5EFD" w14:paraId="2352A021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799C0711" w14:textId="1A1DC4BE" w:rsidR="00CC305A" w:rsidRPr="00FB5D41" w:rsidRDefault="00CC305A" w:rsidP="00641706">
            <w:pPr>
              <w:spacing w:after="0"/>
            </w:pPr>
            <w:r w:rsidRPr="00FB0A2D">
              <w:rPr>
                <w:b/>
                <w:color w:val="FFFFFF" w:themeColor="background1"/>
              </w:rPr>
              <w:t>Approved by</w:t>
            </w:r>
          </w:p>
        </w:tc>
        <w:tc>
          <w:tcPr>
            <w:tcW w:w="8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1175" w14:textId="1A2B44FC" w:rsidR="00CC305A" w:rsidRPr="00FB5D41" w:rsidRDefault="00CC305A" w:rsidP="00641706">
            <w:pPr>
              <w:spacing w:after="0"/>
            </w:pPr>
            <w:r>
              <w:t>Senior Executive Director, Energy Development</w:t>
            </w:r>
          </w:p>
        </w:tc>
      </w:tr>
      <w:tr w:rsidR="00CC305A" w:rsidRPr="007A5EFD" w14:paraId="1B5CCF7E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03967068" w14:textId="03116B5E" w:rsidR="00CC305A" w:rsidRPr="00FB5D41" w:rsidRDefault="00CC305A" w:rsidP="00641706">
            <w:pPr>
              <w:spacing w:after="0"/>
            </w:pPr>
            <w:r w:rsidRPr="00FB0A2D">
              <w:rPr>
                <w:b/>
                <w:color w:val="FFFFFF" w:themeColor="background1"/>
              </w:rPr>
              <w:t>Date approved</w:t>
            </w:r>
          </w:p>
        </w:tc>
        <w:tc>
          <w:tcPr>
            <w:tcW w:w="8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08FE" w14:textId="090249BF" w:rsidR="00CC305A" w:rsidRPr="00FB5D41" w:rsidRDefault="00CC305A" w:rsidP="00641706">
            <w:pPr>
              <w:spacing w:after="0"/>
            </w:pPr>
            <w:r w:rsidRPr="00272B04">
              <w:t>22/09/2025</w:t>
            </w:r>
          </w:p>
        </w:tc>
      </w:tr>
      <w:tr w:rsidR="00CC305A" w:rsidRPr="007A5EFD" w14:paraId="26193280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04452630" w14:textId="4E50AD6B" w:rsidR="00CC305A" w:rsidRPr="00FB5D41" w:rsidRDefault="00CC305A" w:rsidP="00641706">
            <w:pPr>
              <w:spacing w:after="0"/>
            </w:pPr>
            <w:r w:rsidRPr="00FB0A2D">
              <w:rPr>
                <w:b/>
                <w:color w:val="FFFFFF" w:themeColor="background1"/>
              </w:rPr>
              <w:t>Document review</w:t>
            </w:r>
          </w:p>
        </w:tc>
        <w:tc>
          <w:tcPr>
            <w:tcW w:w="8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AF8A" w14:textId="37D3E1D4" w:rsidR="00CC305A" w:rsidRPr="00FB5D41" w:rsidRDefault="00CC305A" w:rsidP="00641706">
            <w:pPr>
              <w:spacing w:after="0"/>
            </w:pPr>
            <w:r>
              <w:t>Biennially</w:t>
            </w:r>
          </w:p>
        </w:tc>
      </w:tr>
      <w:tr w:rsidR="00CC305A" w:rsidRPr="007A5EFD" w14:paraId="2C9A4BC8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67D9EA67" w14:textId="0819CB87" w:rsidR="00CC305A" w:rsidRPr="00FB5D41" w:rsidRDefault="00CC305A" w:rsidP="00641706">
            <w:pPr>
              <w:spacing w:after="0"/>
            </w:pPr>
            <w:r w:rsidRPr="00FB0A2D">
              <w:rPr>
                <w:b/>
                <w:color w:val="FFFFFF" w:themeColor="background1"/>
              </w:rPr>
              <w:t>TRM number</w:t>
            </w:r>
          </w:p>
        </w:tc>
        <w:tc>
          <w:tcPr>
            <w:tcW w:w="8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2F0" w14:textId="568B59C1" w:rsidR="00CC305A" w:rsidRPr="00FB5D41" w:rsidRDefault="00CC305A" w:rsidP="00641706">
            <w:pPr>
              <w:spacing w:after="0"/>
            </w:pPr>
            <w:r>
              <w:t>TBA</w:t>
            </w:r>
          </w:p>
        </w:tc>
      </w:tr>
      <w:tr w:rsidR="00CC305A" w:rsidRPr="00CC305A" w14:paraId="47295C8A" w14:textId="77777777" w:rsidTr="003F2F7C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  <w:vAlign w:val="center"/>
          </w:tcPr>
          <w:p w14:paraId="7967EDF7" w14:textId="6FC51E6E" w:rsidR="00CC305A" w:rsidRPr="00CC305A" w:rsidRDefault="00CC305A" w:rsidP="00641706">
            <w:pPr>
              <w:spacing w:after="0"/>
              <w:rPr>
                <w:color w:val="FFFFFF" w:themeColor="background1"/>
              </w:rPr>
            </w:pPr>
            <w:r w:rsidRPr="00050358">
              <w:t>Version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7A3D597D" w14:textId="782D4CE1" w:rsidR="00CC305A" w:rsidRPr="00CC305A" w:rsidRDefault="00CC305A" w:rsidP="00641706">
            <w:pPr>
              <w:spacing w:after="0"/>
              <w:rPr>
                <w:color w:val="FFFFFF" w:themeColor="background1"/>
              </w:rPr>
            </w:pPr>
            <w:r w:rsidRPr="00050358">
              <w:t>Date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1E9EFFD5" w14:textId="7CEB5BBB" w:rsidR="00CC305A" w:rsidRPr="00CC305A" w:rsidRDefault="00CC305A" w:rsidP="00641706">
            <w:pPr>
              <w:spacing w:after="0"/>
              <w:rPr>
                <w:color w:val="FFFFFF" w:themeColor="background1"/>
              </w:rPr>
            </w:pPr>
            <w:r w:rsidRPr="00050358">
              <w:t>Author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232114D8" w14:textId="6C2B08D8" w:rsidR="00CC305A" w:rsidRPr="00CC305A" w:rsidRDefault="00CC305A" w:rsidP="00641706">
            <w:pPr>
              <w:spacing w:after="0"/>
              <w:rPr>
                <w:color w:val="FFFFFF" w:themeColor="background1"/>
              </w:rPr>
            </w:pPr>
            <w:r w:rsidRPr="00050358">
              <w:t>Changes made</w:t>
            </w:r>
          </w:p>
        </w:tc>
      </w:tr>
      <w:tr w:rsidR="00CC305A" w:rsidRPr="00CC305A" w14:paraId="728923C7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9DC9010" w14:textId="2DAF0A77" w:rsidR="00CC305A" w:rsidRPr="00050358" w:rsidRDefault="00CC305A" w:rsidP="00641706">
            <w:pPr>
              <w:spacing w:after="0"/>
            </w:pPr>
            <w:r w:rsidRPr="00D61437">
              <w:t>1.0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6CE3" w14:textId="2F3143CF" w:rsidR="00CC305A" w:rsidRPr="00050358" w:rsidRDefault="00CC305A" w:rsidP="00641706">
            <w:pPr>
              <w:spacing w:after="0"/>
            </w:pPr>
            <w:r>
              <w:t>25/09/2025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0759" w14:textId="1003281B" w:rsidR="00CC305A" w:rsidRPr="00050358" w:rsidRDefault="00CC305A" w:rsidP="00641706">
            <w:pPr>
              <w:spacing w:after="0"/>
            </w:pPr>
            <w:r w:rsidRPr="00D61437">
              <w:t>Energy Development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B4BA" w14:textId="6426475B" w:rsidR="00CC305A" w:rsidRPr="00050358" w:rsidRDefault="00CC305A" w:rsidP="00641706">
            <w:pPr>
              <w:spacing w:after="0"/>
            </w:pPr>
            <w:r w:rsidRPr="00D61437">
              <w:t>Initial approved form</w:t>
            </w:r>
          </w:p>
        </w:tc>
      </w:tr>
      <w:tr w:rsidR="00CC305A" w:rsidRPr="00CC305A" w14:paraId="49DD1071" w14:textId="77777777" w:rsidTr="00CC305A">
        <w:trPr>
          <w:trHeight w:val="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15787C4" w14:textId="2B8C6D10" w:rsidR="00CC305A" w:rsidRPr="00050358" w:rsidRDefault="00CC305A" w:rsidP="00641706">
            <w:pPr>
              <w:spacing w:after="0"/>
            </w:pPr>
            <w:r>
              <w:t>2.0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2B18" w14:textId="4540D415" w:rsidR="00CC305A" w:rsidRPr="00050358" w:rsidRDefault="00CC305A" w:rsidP="00641706">
            <w:pPr>
              <w:spacing w:after="0"/>
            </w:pPr>
            <w:r>
              <w:t>28/07/2026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F6BD" w14:textId="6314F83A" w:rsidR="00CC305A" w:rsidRPr="00050358" w:rsidRDefault="00CC305A" w:rsidP="00641706">
            <w:pPr>
              <w:spacing w:after="0"/>
            </w:pPr>
            <w:r>
              <w:t xml:space="preserve">Energy Development 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666C" w14:textId="3683B7AA" w:rsidR="00CC305A" w:rsidRPr="00050358" w:rsidRDefault="00CC305A" w:rsidP="00641706">
            <w:pPr>
              <w:spacing w:after="0"/>
            </w:pPr>
            <w:r>
              <w:t>Accessibility updates</w:t>
            </w:r>
          </w:p>
        </w:tc>
      </w:tr>
    </w:tbl>
    <w:p w14:paraId="0A55DD26" w14:textId="77777777" w:rsidR="009C2B39" w:rsidRDefault="009C2B39" w:rsidP="009B1BF1"/>
    <w:sectPr w:rsidR="009C2B39" w:rsidSect="00CC571B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21A3" w14:textId="77777777" w:rsidR="00C86590" w:rsidRDefault="00C86590" w:rsidP="007332FF">
      <w:r>
        <w:separator/>
      </w:r>
    </w:p>
  </w:endnote>
  <w:endnote w:type="continuationSeparator" w:id="0">
    <w:p w14:paraId="15BB5B74" w14:textId="77777777" w:rsidR="00C86590" w:rsidRDefault="00C86590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F6E8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397F3A2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60ACF779" w14:textId="43A032F7" w:rsidR="001B3D22" w:rsidRPr="00D61437" w:rsidRDefault="001B3D22" w:rsidP="001B3D22">
          <w:pPr>
            <w:spacing w:after="0"/>
            <w:rPr>
              <w:rStyle w:val="PageNumber"/>
            </w:rPr>
          </w:pPr>
          <w:r w:rsidRPr="00D61437">
            <w:rPr>
              <w:rStyle w:val="PageNumber"/>
            </w:rPr>
            <w:t xml:space="preserve">Department of </w:t>
          </w:r>
          <w:r w:rsidR="000B6828" w:rsidRPr="00D61437">
            <w:rPr>
              <w:rStyle w:val="PageNumber"/>
              <w:b/>
            </w:rPr>
            <w:t>M</w:t>
          </w:r>
          <w:r w:rsidR="000B6828" w:rsidRPr="00D61437">
            <w:rPr>
              <w:rStyle w:val="PageNumber"/>
            </w:rPr>
            <w:t>INING AND ENERGY</w:t>
          </w:r>
        </w:p>
        <w:p w14:paraId="669ECAF3" w14:textId="25FE18FA" w:rsidR="001B3D22" w:rsidRPr="00D61437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28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4830AA">
                <w:rPr>
                  <w:rStyle w:val="PageNumber"/>
                </w:rPr>
                <w:t>28 July 2026</w:t>
              </w:r>
            </w:sdtContent>
          </w:sdt>
          <w:r w:rsidR="001B3D22" w:rsidRPr="00D61437">
            <w:rPr>
              <w:rStyle w:val="PageNumber"/>
            </w:rPr>
            <w:t xml:space="preserve"> | Version </w:t>
          </w:r>
          <w:r w:rsidR="00756219">
            <w:rPr>
              <w:rStyle w:val="PageNumber"/>
            </w:rPr>
            <w:t>2</w:t>
          </w:r>
          <w:r w:rsidR="00D61437" w:rsidRPr="00D61437">
            <w:rPr>
              <w:rStyle w:val="PageNumber"/>
            </w:rPr>
            <w:t>.0</w:t>
          </w:r>
        </w:p>
        <w:p w14:paraId="74DCBEFD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D61437">
            <w:rPr>
              <w:rStyle w:val="PageNumber"/>
            </w:rPr>
            <w:t xml:space="preserve">Page </w:t>
          </w:r>
          <w:r w:rsidRPr="00D61437">
            <w:rPr>
              <w:rStyle w:val="PageNumber"/>
            </w:rPr>
            <w:fldChar w:fldCharType="begin"/>
          </w:r>
          <w:r w:rsidRPr="00D61437">
            <w:rPr>
              <w:rStyle w:val="PageNumber"/>
            </w:rPr>
            <w:instrText xml:space="preserve"> PAGE  \* Arabic  \* MERGEFORMAT </w:instrText>
          </w:r>
          <w:r w:rsidRPr="00D61437">
            <w:rPr>
              <w:rStyle w:val="PageNumber"/>
            </w:rPr>
            <w:fldChar w:fldCharType="separate"/>
          </w:r>
          <w:r w:rsidR="001161A4" w:rsidRPr="00D61437">
            <w:rPr>
              <w:rStyle w:val="PageNumber"/>
              <w:noProof/>
            </w:rPr>
            <w:t>2</w:t>
          </w:r>
          <w:r w:rsidRPr="00D61437">
            <w:rPr>
              <w:rStyle w:val="PageNumber"/>
            </w:rPr>
            <w:fldChar w:fldCharType="end"/>
          </w:r>
          <w:r w:rsidRPr="00D61437">
            <w:rPr>
              <w:rStyle w:val="PageNumber"/>
            </w:rPr>
            <w:t xml:space="preserve"> of </w:t>
          </w:r>
          <w:r w:rsidRPr="00D61437">
            <w:rPr>
              <w:rStyle w:val="PageNumber"/>
            </w:rPr>
            <w:fldChar w:fldCharType="begin"/>
          </w:r>
          <w:r w:rsidRPr="00D61437">
            <w:rPr>
              <w:rStyle w:val="PageNumber"/>
            </w:rPr>
            <w:instrText xml:space="preserve"> NUMPAGES  \* Arabic  \* MERGEFORMAT </w:instrText>
          </w:r>
          <w:r w:rsidRPr="00D61437">
            <w:rPr>
              <w:rStyle w:val="PageNumber"/>
            </w:rPr>
            <w:fldChar w:fldCharType="separate"/>
          </w:r>
          <w:r w:rsidR="001161A4" w:rsidRPr="00D61437">
            <w:rPr>
              <w:rStyle w:val="PageNumber"/>
              <w:noProof/>
            </w:rPr>
            <w:t>2</w:t>
          </w:r>
          <w:r w:rsidRPr="00D61437">
            <w:rPr>
              <w:rStyle w:val="PageNumber"/>
            </w:rPr>
            <w:fldChar w:fldCharType="end"/>
          </w:r>
        </w:p>
      </w:tc>
    </w:tr>
  </w:tbl>
  <w:p w14:paraId="076A7448" w14:textId="77777777" w:rsidR="002645D5" w:rsidRPr="00B11C67" w:rsidRDefault="002645D5" w:rsidP="002645D5">
    <w:pPr>
      <w:pStyle w:val="Footer"/>
      <w:rPr>
        <w:sz w:val="4"/>
        <w:szCs w:val="4"/>
      </w:rPr>
    </w:pPr>
  </w:p>
  <w:p w14:paraId="19FBAD40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127C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618C403B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3F73C902" w14:textId="4A20279A" w:rsidR="001B3D22" w:rsidRPr="00D61437" w:rsidRDefault="001B3D22" w:rsidP="002645D5">
          <w:pPr>
            <w:spacing w:after="0"/>
            <w:rPr>
              <w:rStyle w:val="PageNumber"/>
            </w:rPr>
          </w:pPr>
          <w:r w:rsidRPr="00D61437">
            <w:rPr>
              <w:rStyle w:val="PageNumber"/>
            </w:rPr>
            <w:t xml:space="preserve">Department of </w:t>
          </w:r>
          <w:r w:rsidR="000B6828" w:rsidRPr="00D61437">
            <w:rPr>
              <w:rStyle w:val="PageNumber"/>
              <w:b/>
            </w:rPr>
            <w:t>MINING AND ENERGY</w:t>
          </w:r>
        </w:p>
        <w:p w14:paraId="57F320C6" w14:textId="06F5C3D6" w:rsidR="00A66DD9" w:rsidRPr="00D61437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28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4830AA">
                <w:rPr>
                  <w:rStyle w:val="PageNumber"/>
                </w:rPr>
                <w:t>28 July 2026</w:t>
              </w:r>
            </w:sdtContent>
          </w:sdt>
          <w:r w:rsidR="001B3D22" w:rsidRPr="00D61437">
            <w:rPr>
              <w:rStyle w:val="PageNumber"/>
            </w:rPr>
            <w:t xml:space="preserve"> | Version </w:t>
          </w:r>
          <w:r w:rsidR="00756219">
            <w:rPr>
              <w:rStyle w:val="PageNumber"/>
            </w:rPr>
            <w:t>2</w:t>
          </w:r>
          <w:r w:rsidR="00D61437" w:rsidRPr="00D61437">
            <w:rPr>
              <w:rStyle w:val="PageNumber"/>
            </w:rPr>
            <w:t>.0</w:t>
          </w:r>
        </w:p>
        <w:p w14:paraId="253D3DF9" w14:textId="77777777" w:rsidR="002645D5" w:rsidRPr="00D61437" w:rsidRDefault="002645D5" w:rsidP="002645D5">
          <w:pPr>
            <w:spacing w:after="0"/>
            <w:rPr>
              <w:rStyle w:val="PageNumber"/>
            </w:rPr>
          </w:pPr>
          <w:r w:rsidRPr="00D61437">
            <w:rPr>
              <w:rStyle w:val="PageNumber"/>
            </w:rPr>
            <w:t xml:space="preserve">Page </w:t>
          </w:r>
          <w:r w:rsidRPr="00D61437">
            <w:rPr>
              <w:rStyle w:val="PageNumber"/>
            </w:rPr>
            <w:fldChar w:fldCharType="begin"/>
          </w:r>
          <w:r w:rsidRPr="00D61437">
            <w:rPr>
              <w:rStyle w:val="PageNumber"/>
            </w:rPr>
            <w:instrText xml:space="preserve"> PAGE  \* Arabic  \* MERGEFORMAT </w:instrText>
          </w:r>
          <w:r w:rsidRPr="00D61437">
            <w:rPr>
              <w:rStyle w:val="PageNumber"/>
            </w:rPr>
            <w:fldChar w:fldCharType="separate"/>
          </w:r>
          <w:r w:rsidR="001161A4" w:rsidRPr="00D61437">
            <w:rPr>
              <w:rStyle w:val="PageNumber"/>
              <w:noProof/>
            </w:rPr>
            <w:t>1</w:t>
          </w:r>
          <w:r w:rsidRPr="00D61437">
            <w:rPr>
              <w:rStyle w:val="PageNumber"/>
            </w:rPr>
            <w:fldChar w:fldCharType="end"/>
          </w:r>
          <w:r w:rsidRPr="00D61437">
            <w:rPr>
              <w:rStyle w:val="PageNumber"/>
            </w:rPr>
            <w:t xml:space="preserve"> of </w:t>
          </w:r>
          <w:r w:rsidRPr="00D61437">
            <w:rPr>
              <w:rStyle w:val="PageNumber"/>
            </w:rPr>
            <w:fldChar w:fldCharType="begin"/>
          </w:r>
          <w:r w:rsidRPr="00D61437">
            <w:rPr>
              <w:rStyle w:val="PageNumber"/>
            </w:rPr>
            <w:instrText xml:space="preserve"> NUMPAGES  \* Arabic  \* MERGEFORMAT </w:instrText>
          </w:r>
          <w:r w:rsidRPr="00D61437">
            <w:rPr>
              <w:rStyle w:val="PageNumber"/>
            </w:rPr>
            <w:fldChar w:fldCharType="separate"/>
          </w:r>
          <w:r w:rsidR="001161A4" w:rsidRPr="00D61437">
            <w:rPr>
              <w:rStyle w:val="PageNumber"/>
              <w:noProof/>
            </w:rPr>
            <w:t>1</w:t>
          </w:r>
          <w:r w:rsidRPr="00D61437">
            <w:rPr>
              <w:rStyle w:val="PageNumber"/>
            </w:rPr>
            <w:fldChar w:fldCharType="end"/>
          </w:r>
          <w:r w:rsidRPr="00D61437"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397F3E77" w14:textId="77777777" w:rsidR="002645D5" w:rsidRPr="001E14EB" w:rsidRDefault="00661D1D" w:rsidP="002645D5">
          <w:pPr>
            <w:spacing w:after="0"/>
            <w:jc w:val="right"/>
          </w:pPr>
          <w:r w:rsidRPr="00D61437">
            <w:rPr>
              <w:noProof/>
              <w:sz w:val="19"/>
              <w:lang w:eastAsia="en-AU"/>
            </w:rPr>
            <w:drawing>
              <wp:inline distT="0" distB="0" distL="0" distR="0" wp14:anchorId="64033A5F" wp14:editId="6AE33FBA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5C8911F1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26AF" w14:textId="77777777" w:rsidR="00C86590" w:rsidRDefault="00C86590" w:rsidP="007332FF">
      <w:r>
        <w:separator/>
      </w:r>
    </w:p>
  </w:footnote>
  <w:footnote w:type="continuationSeparator" w:id="0">
    <w:p w14:paraId="6DE1A4E8" w14:textId="77777777" w:rsidR="00C86590" w:rsidRDefault="00C86590" w:rsidP="007332FF">
      <w:r>
        <w:continuationSeparator/>
      </w:r>
    </w:p>
  </w:footnote>
  <w:footnote w:id="1">
    <w:p w14:paraId="240B2804" w14:textId="77777777" w:rsidR="00F8331F" w:rsidRPr="00DD2DB8" w:rsidRDefault="00F8331F" w:rsidP="00F8331F">
      <w:pPr>
        <w:pStyle w:val="FootnoteText"/>
        <w:rPr>
          <w:sz w:val="18"/>
          <w:szCs w:val="18"/>
        </w:rPr>
      </w:pPr>
      <w:r w:rsidRPr="00DD2DB8">
        <w:rPr>
          <w:rStyle w:val="FootnoteReference"/>
          <w:sz w:val="18"/>
          <w:szCs w:val="18"/>
        </w:rPr>
        <w:footnoteRef/>
      </w:r>
      <w:r w:rsidRPr="00DD2DB8">
        <w:rPr>
          <w:sz w:val="18"/>
          <w:szCs w:val="18"/>
        </w:rPr>
        <w:t xml:space="preserve"> https://legislation.nt.gov.au/en/Legislation/PETROLEUM-ACT-1984</w:t>
      </w:r>
    </w:p>
    <w:p w14:paraId="0CAEF989" w14:textId="5B0AE26A" w:rsidR="00F8331F" w:rsidRDefault="00F8331F">
      <w:pPr>
        <w:pStyle w:val="FootnoteText"/>
      </w:pPr>
    </w:p>
  </w:footnote>
  <w:footnote w:id="2">
    <w:p w14:paraId="4867F93F" w14:textId="60F1F1D5" w:rsidR="00CB33DA" w:rsidRPr="00CB33DA" w:rsidRDefault="00CB33DA">
      <w:pPr>
        <w:pStyle w:val="FootnoteText"/>
        <w:rPr>
          <w:sz w:val="18"/>
          <w:szCs w:val="18"/>
        </w:rPr>
      </w:pPr>
      <w:r w:rsidRPr="00CB33DA">
        <w:rPr>
          <w:rStyle w:val="FootnoteReference"/>
          <w:sz w:val="18"/>
          <w:szCs w:val="18"/>
        </w:rPr>
        <w:footnoteRef/>
      </w:r>
      <w:r w:rsidRPr="00CB33DA">
        <w:rPr>
          <w:sz w:val="18"/>
          <w:szCs w:val="18"/>
        </w:rPr>
        <w:t xml:space="preserve"> https://nt.gov.au/_media/docs/business-and-industry/energy/petroleum/petroleum-titles/petroleum-act-forms/form-s15a-appropriate-person.pdf</w:t>
      </w:r>
    </w:p>
  </w:footnote>
  <w:footnote w:id="3">
    <w:p w14:paraId="0442926D" w14:textId="77777777" w:rsidR="00701476" w:rsidRPr="00DD2DB8" w:rsidRDefault="00701476" w:rsidP="008270EE">
      <w:pPr>
        <w:pStyle w:val="FootnoteText"/>
        <w:rPr>
          <w:sz w:val="18"/>
          <w:szCs w:val="18"/>
        </w:rPr>
      </w:pPr>
      <w:r w:rsidRPr="00DD2DB8">
        <w:rPr>
          <w:rStyle w:val="FootnoteReference"/>
          <w:sz w:val="18"/>
          <w:szCs w:val="18"/>
        </w:rPr>
        <w:footnoteRef/>
      </w:r>
      <w:r w:rsidRPr="00DD2DB8">
        <w:rPr>
          <w:sz w:val="18"/>
          <w:szCs w:val="18"/>
        </w:rPr>
        <w:t xml:space="preserve"> Revenue units are determined each financial year by the </w:t>
      </w:r>
      <w:hyperlink r:id="rId1" w:anchor=":~:text=The%20value%20of%20a%20revenue,Australian%20Bureau%20of%20Statistics%20website." w:history="1">
        <w:r w:rsidRPr="00DD2DB8">
          <w:rPr>
            <w:color w:val="0070C0"/>
            <w:sz w:val="18"/>
            <w:szCs w:val="18"/>
            <w:u w:val="single" w:color="0562C1"/>
          </w:rPr>
          <w:t>Territory Revenue Office</w:t>
        </w:r>
      </w:hyperlink>
      <w:r w:rsidRPr="00DD2DB8">
        <w:rPr>
          <w:color w:val="0070C0"/>
          <w:sz w:val="18"/>
          <w:szCs w:val="18"/>
          <w:u w:val="single" w:color="0562C1"/>
        </w:rPr>
        <w:t>.</w:t>
      </w:r>
    </w:p>
  </w:footnote>
  <w:footnote w:id="4">
    <w:p w14:paraId="08F824D6" w14:textId="77777777" w:rsidR="00701476" w:rsidRDefault="00701476" w:rsidP="008270EE">
      <w:pPr>
        <w:pStyle w:val="FootnoteText"/>
      </w:pPr>
      <w:r w:rsidRPr="00DD2DB8">
        <w:rPr>
          <w:rStyle w:val="FootnoteReference"/>
          <w:sz w:val="18"/>
          <w:szCs w:val="18"/>
        </w:rPr>
        <w:footnoteRef/>
      </w:r>
      <w:r w:rsidRPr="00DD2DB8">
        <w:rPr>
          <w:sz w:val="18"/>
          <w:szCs w:val="18"/>
        </w:rPr>
        <w:t xml:space="preserve"> https://nt.gov.au/industry/energy/petroleum-titles/petroleum-titles-fees-and-rents</w:t>
      </w:r>
    </w:p>
  </w:footnote>
  <w:footnote w:id="5">
    <w:p w14:paraId="32A9D2ED" w14:textId="77777777" w:rsidR="00701476" w:rsidRDefault="00701476" w:rsidP="008270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E1632">
        <w:rPr>
          <w:sz w:val="18"/>
          <w:szCs w:val="18"/>
        </w:rPr>
        <w:t>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AF7C" w14:textId="0EBED94A" w:rsidR="00983000" w:rsidRPr="00162207" w:rsidRDefault="00000000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C1BEE">
          <w:rPr>
            <w:rStyle w:val="HeaderChar"/>
          </w:rPr>
          <w:t>Change in Control Application PA s104E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2C20" w14:textId="70C4ABD3" w:rsidR="00A53CF0" w:rsidRDefault="00000000" w:rsidP="00A53CF0">
    <w:pPr>
      <w:pStyle w:val="Title"/>
      <w:rPr>
        <w:rStyle w:val="TitleChar"/>
      </w:rPr>
    </w:pPr>
    <w:sdt>
      <w:sdtPr>
        <w:rPr>
          <w:bCs w:val="0"/>
        </w:rPr>
        <w:alias w:val="Title"/>
        <w:tag w:val="Title"/>
        <w:id w:val="-509755993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>
        <w:rPr>
          <w:bCs/>
        </w:rPr>
      </w:sdtEndPr>
      <w:sdtContent>
        <w:r w:rsidR="007C1BEE">
          <w:rPr>
            <w:bCs w:val="0"/>
          </w:rPr>
          <w:t>Change in Control Application PA</w:t>
        </w:r>
        <w:r w:rsidR="005F6C0F">
          <w:rPr>
            <w:bCs w:val="0"/>
          </w:rPr>
          <w:t> </w:t>
        </w:r>
        <w:r w:rsidR="007C1BEE">
          <w:rPr>
            <w:bCs w:val="0"/>
          </w:rPr>
          <w:t>s104E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23707C2"/>
    <w:multiLevelType w:val="hybridMultilevel"/>
    <w:tmpl w:val="971EC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2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3842BC6"/>
    <w:multiLevelType w:val="multilevel"/>
    <w:tmpl w:val="0C78A7AC"/>
    <w:numStyleLink w:val="Tablebulletlist"/>
  </w:abstractNum>
  <w:abstractNum w:abstractNumId="2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9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0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1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2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3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5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6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0"/>
  </w:num>
  <w:num w:numId="2" w16cid:durableId="1606159333">
    <w:abstractNumId w:val="12"/>
  </w:num>
  <w:num w:numId="3" w16cid:durableId="978191884">
    <w:abstractNumId w:val="37"/>
  </w:num>
  <w:num w:numId="4" w16cid:durableId="2132624244">
    <w:abstractNumId w:val="24"/>
  </w:num>
  <w:num w:numId="5" w16cid:durableId="892352852">
    <w:abstractNumId w:val="16"/>
  </w:num>
  <w:num w:numId="6" w16cid:durableId="451825757">
    <w:abstractNumId w:val="8"/>
  </w:num>
  <w:num w:numId="7" w16cid:durableId="1363089647">
    <w:abstractNumId w:val="26"/>
  </w:num>
  <w:num w:numId="8" w16cid:durableId="1495103582">
    <w:abstractNumId w:val="15"/>
  </w:num>
  <w:num w:numId="9" w16cid:durableId="1838618493">
    <w:abstractNumId w:val="36"/>
  </w:num>
  <w:num w:numId="10" w16cid:durableId="1210144971">
    <w:abstractNumId w:val="22"/>
  </w:num>
  <w:num w:numId="11" w16cid:durableId="2134982445">
    <w:abstractNumId w:val="33"/>
  </w:num>
  <w:num w:numId="12" w16cid:durableId="61271419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1E"/>
    <w:rsid w:val="00001DDF"/>
    <w:rsid w:val="0000322D"/>
    <w:rsid w:val="00007670"/>
    <w:rsid w:val="00010665"/>
    <w:rsid w:val="00020347"/>
    <w:rsid w:val="0002393A"/>
    <w:rsid w:val="00025B0F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54B"/>
    <w:rsid w:val="00080DCD"/>
    <w:rsid w:val="00080E22"/>
    <w:rsid w:val="00082573"/>
    <w:rsid w:val="00082E34"/>
    <w:rsid w:val="000840A3"/>
    <w:rsid w:val="000849D4"/>
    <w:rsid w:val="00085062"/>
    <w:rsid w:val="0008575C"/>
    <w:rsid w:val="00086A5F"/>
    <w:rsid w:val="000911EF"/>
    <w:rsid w:val="000962C5"/>
    <w:rsid w:val="00097865"/>
    <w:rsid w:val="000A1685"/>
    <w:rsid w:val="000A4317"/>
    <w:rsid w:val="000A559C"/>
    <w:rsid w:val="000B0076"/>
    <w:rsid w:val="000B2CA1"/>
    <w:rsid w:val="000B6828"/>
    <w:rsid w:val="000C23BA"/>
    <w:rsid w:val="000D1F29"/>
    <w:rsid w:val="000D633D"/>
    <w:rsid w:val="000E342B"/>
    <w:rsid w:val="000E3ED2"/>
    <w:rsid w:val="000E5DD2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31A0E"/>
    <w:rsid w:val="00132658"/>
    <w:rsid w:val="001343E2"/>
    <w:rsid w:val="00141A94"/>
    <w:rsid w:val="00150DC0"/>
    <w:rsid w:val="00156CD4"/>
    <w:rsid w:val="0016153B"/>
    <w:rsid w:val="00162207"/>
    <w:rsid w:val="00164A3E"/>
    <w:rsid w:val="00166FF6"/>
    <w:rsid w:val="0017150D"/>
    <w:rsid w:val="001727C8"/>
    <w:rsid w:val="00172B65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68CF"/>
    <w:rsid w:val="001A744B"/>
    <w:rsid w:val="001B28DA"/>
    <w:rsid w:val="001B2B6C"/>
    <w:rsid w:val="001B3D22"/>
    <w:rsid w:val="001B60C0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59E6"/>
    <w:rsid w:val="00202D7E"/>
    <w:rsid w:val="002035D5"/>
    <w:rsid w:val="00203F1C"/>
    <w:rsid w:val="002044FA"/>
    <w:rsid w:val="00206936"/>
    <w:rsid w:val="00206C6F"/>
    <w:rsid w:val="00206FBD"/>
    <w:rsid w:val="00207746"/>
    <w:rsid w:val="00214C3D"/>
    <w:rsid w:val="00230031"/>
    <w:rsid w:val="00235C01"/>
    <w:rsid w:val="00247343"/>
    <w:rsid w:val="002645D5"/>
    <w:rsid w:val="0026532D"/>
    <w:rsid w:val="00265B4D"/>
    <w:rsid w:val="00265C56"/>
    <w:rsid w:val="002716CD"/>
    <w:rsid w:val="00272B04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5EC1"/>
    <w:rsid w:val="002B6AA4"/>
    <w:rsid w:val="002C0BEF"/>
    <w:rsid w:val="002C1FE9"/>
    <w:rsid w:val="002C21A2"/>
    <w:rsid w:val="002C6216"/>
    <w:rsid w:val="002D3A57"/>
    <w:rsid w:val="002D7D05"/>
    <w:rsid w:val="002E20C8"/>
    <w:rsid w:val="002E4290"/>
    <w:rsid w:val="002E66A6"/>
    <w:rsid w:val="002E6ECD"/>
    <w:rsid w:val="002F0DB1"/>
    <w:rsid w:val="002F2885"/>
    <w:rsid w:val="002F45A1"/>
    <w:rsid w:val="002F5DEF"/>
    <w:rsid w:val="0030203D"/>
    <w:rsid w:val="003037F9"/>
    <w:rsid w:val="0030583E"/>
    <w:rsid w:val="0030725A"/>
    <w:rsid w:val="00307FE1"/>
    <w:rsid w:val="003164BA"/>
    <w:rsid w:val="0032013E"/>
    <w:rsid w:val="003258E6"/>
    <w:rsid w:val="00334BBA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0DFF"/>
    <w:rsid w:val="00363513"/>
    <w:rsid w:val="00364FE8"/>
    <w:rsid w:val="003657E5"/>
    <w:rsid w:val="0036589C"/>
    <w:rsid w:val="00371312"/>
    <w:rsid w:val="00371DC7"/>
    <w:rsid w:val="003779EC"/>
    <w:rsid w:val="00377B21"/>
    <w:rsid w:val="00387DB7"/>
    <w:rsid w:val="003906D9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E4F0B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01E6"/>
    <w:rsid w:val="0047105A"/>
    <w:rsid w:val="00473C98"/>
    <w:rsid w:val="00474965"/>
    <w:rsid w:val="00476104"/>
    <w:rsid w:val="00482DF8"/>
    <w:rsid w:val="004830AA"/>
    <w:rsid w:val="004864DE"/>
    <w:rsid w:val="00494BE5"/>
    <w:rsid w:val="00495C12"/>
    <w:rsid w:val="00495E30"/>
    <w:rsid w:val="004A0EBA"/>
    <w:rsid w:val="004A2538"/>
    <w:rsid w:val="004A331E"/>
    <w:rsid w:val="004A3CC9"/>
    <w:rsid w:val="004A4834"/>
    <w:rsid w:val="004A4B31"/>
    <w:rsid w:val="004B0C15"/>
    <w:rsid w:val="004B35EA"/>
    <w:rsid w:val="004B565A"/>
    <w:rsid w:val="004B69E4"/>
    <w:rsid w:val="004C16FF"/>
    <w:rsid w:val="004C6C39"/>
    <w:rsid w:val="004D075F"/>
    <w:rsid w:val="004D1B76"/>
    <w:rsid w:val="004D344E"/>
    <w:rsid w:val="004E019E"/>
    <w:rsid w:val="004E06EC"/>
    <w:rsid w:val="004E0A3F"/>
    <w:rsid w:val="004E2CB7"/>
    <w:rsid w:val="004E4576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3120D"/>
    <w:rsid w:val="00543BD1"/>
    <w:rsid w:val="005538DD"/>
    <w:rsid w:val="00556113"/>
    <w:rsid w:val="005611BC"/>
    <w:rsid w:val="005621C4"/>
    <w:rsid w:val="00564C12"/>
    <w:rsid w:val="005654B8"/>
    <w:rsid w:val="00567645"/>
    <w:rsid w:val="0056772E"/>
    <w:rsid w:val="00573D08"/>
    <w:rsid w:val="00574836"/>
    <w:rsid w:val="00575009"/>
    <w:rsid w:val="005762CC"/>
    <w:rsid w:val="00582D3D"/>
    <w:rsid w:val="00590040"/>
    <w:rsid w:val="0059416C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D25C7"/>
    <w:rsid w:val="005D384C"/>
    <w:rsid w:val="005E144D"/>
    <w:rsid w:val="005E1500"/>
    <w:rsid w:val="005E3A43"/>
    <w:rsid w:val="005F0B17"/>
    <w:rsid w:val="005F6C0F"/>
    <w:rsid w:val="005F77C7"/>
    <w:rsid w:val="006044A5"/>
    <w:rsid w:val="00605E08"/>
    <w:rsid w:val="00620675"/>
    <w:rsid w:val="00621C6E"/>
    <w:rsid w:val="00622910"/>
    <w:rsid w:val="00624440"/>
    <w:rsid w:val="006254B6"/>
    <w:rsid w:val="00627FC8"/>
    <w:rsid w:val="00633EB4"/>
    <w:rsid w:val="00640C4C"/>
    <w:rsid w:val="00641706"/>
    <w:rsid w:val="006433C3"/>
    <w:rsid w:val="00650F5B"/>
    <w:rsid w:val="00661D1D"/>
    <w:rsid w:val="00665916"/>
    <w:rsid w:val="006670D7"/>
    <w:rsid w:val="006719EA"/>
    <w:rsid w:val="00671E53"/>
    <w:rsid w:val="00671F13"/>
    <w:rsid w:val="006728AA"/>
    <w:rsid w:val="0067400A"/>
    <w:rsid w:val="006847AD"/>
    <w:rsid w:val="00687AF4"/>
    <w:rsid w:val="0069114B"/>
    <w:rsid w:val="006944C1"/>
    <w:rsid w:val="00695CC1"/>
    <w:rsid w:val="006A756A"/>
    <w:rsid w:val="006B7FE0"/>
    <w:rsid w:val="006D66F7"/>
    <w:rsid w:val="006E0240"/>
    <w:rsid w:val="006E283C"/>
    <w:rsid w:val="006E2C84"/>
    <w:rsid w:val="006E325D"/>
    <w:rsid w:val="006E65DD"/>
    <w:rsid w:val="006F5789"/>
    <w:rsid w:val="00701476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56219"/>
    <w:rsid w:val="0076190B"/>
    <w:rsid w:val="0076355D"/>
    <w:rsid w:val="00763A2D"/>
    <w:rsid w:val="007660EE"/>
    <w:rsid w:val="007676A4"/>
    <w:rsid w:val="00777795"/>
    <w:rsid w:val="00783A57"/>
    <w:rsid w:val="00783A9A"/>
    <w:rsid w:val="00784C92"/>
    <w:rsid w:val="007859CD"/>
    <w:rsid w:val="00785C24"/>
    <w:rsid w:val="007907E4"/>
    <w:rsid w:val="0079522F"/>
    <w:rsid w:val="00796461"/>
    <w:rsid w:val="007A5EFD"/>
    <w:rsid w:val="007A6A4F"/>
    <w:rsid w:val="007B03F5"/>
    <w:rsid w:val="007B5C09"/>
    <w:rsid w:val="007B5DA2"/>
    <w:rsid w:val="007C0966"/>
    <w:rsid w:val="007C19E7"/>
    <w:rsid w:val="007C1BEE"/>
    <w:rsid w:val="007C5CFD"/>
    <w:rsid w:val="007C6D9F"/>
    <w:rsid w:val="007D4893"/>
    <w:rsid w:val="007D48A4"/>
    <w:rsid w:val="007E1F45"/>
    <w:rsid w:val="007E70CF"/>
    <w:rsid w:val="007E74A4"/>
    <w:rsid w:val="007F1B6F"/>
    <w:rsid w:val="007F263F"/>
    <w:rsid w:val="008015A8"/>
    <w:rsid w:val="008016C1"/>
    <w:rsid w:val="0080766E"/>
    <w:rsid w:val="00807C6E"/>
    <w:rsid w:val="00811169"/>
    <w:rsid w:val="00815297"/>
    <w:rsid w:val="008170DB"/>
    <w:rsid w:val="00817BA1"/>
    <w:rsid w:val="00823022"/>
    <w:rsid w:val="0082634E"/>
    <w:rsid w:val="008270EE"/>
    <w:rsid w:val="00830853"/>
    <w:rsid w:val="008313C4"/>
    <w:rsid w:val="00834940"/>
    <w:rsid w:val="00835434"/>
    <w:rsid w:val="008358C0"/>
    <w:rsid w:val="00836E22"/>
    <w:rsid w:val="00841B39"/>
    <w:rsid w:val="00841FB0"/>
    <w:rsid w:val="00842838"/>
    <w:rsid w:val="00854EC1"/>
    <w:rsid w:val="0085797F"/>
    <w:rsid w:val="00860028"/>
    <w:rsid w:val="00861DC3"/>
    <w:rsid w:val="00862390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4ECA"/>
    <w:rsid w:val="0089500A"/>
    <w:rsid w:val="008963C7"/>
    <w:rsid w:val="00897C94"/>
    <w:rsid w:val="008A7C12"/>
    <w:rsid w:val="008B03CE"/>
    <w:rsid w:val="008B1191"/>
    <w:rsid w:val="008B521D"/>
    <w:rsid w:val="008B529E"/>
    <w:rsid w:val="008C17FB"/>
    <w:rsid w:val="008C3240"/>
    <w:rsid w:val="008C70BB"/>
    <w:rsid w:val="008D1B00"/>
    <w:rsid w:val="008D57B8"/>
    <w:rsid w:val="008E03FC"/>
    <w:rsid w:val="008E510B"/>
    <w:rsid w:val="008E5D26"/>
    <w:rsid w:val="00902B13"/>
    <w:rsid w:val="0090446A"/>
    <w:rsid w:val="00911941"/>
    <w:rsid w:val="0092024D"/>
    <w:rsid w:val="009222EB"/>
    <w:rsid w:val="009225A2"/>
    <w:rsid w:val="00925146"/>
    <w:rsid w:val="00925F0F"/>
    <w:rsid w:val="00932F6B"/>
    <w:rsid w:val="00934E50"/>
    <w:rsid w:val="00937416"/>
    <w:rsid w:val="009468BC"/>
    <w:rsid w:val="00946BA5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2B39"/>
    <w:rsid w:val="009D0EB5"/>
    <w:rsid w:val="009D14F9"/>
    <w:rsid w:val="009D2B74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0E2D"/>
    <w:rsid w:val="00A45005"/>
    <w:rsid w:val="00A53CF0"/>
    <w:rsid w:val="00A53DA3"/>
    <w:rsid w:val="00A6123F"/>
    <w:rsid w:val="00A66DD9"/>
    <w:rsid w:val="00A7620F"/>
    <w:rsid w:val="00A76790"/>
    <w:rsid w:val="00A925EC"/>
    <w:rsid w:val="00A929AA"/>
    <w:rsid w:val="00A92B6B"/>
    <w:rsid w:val="00AA541E"/>
    <w:rsid w:val="00AB354D"/>
    <w:rsid w:val="00AB3CE8"/>
    <w:rsid w:val="00AD0DA4"/>
    <w:rsid w:val="00AD4169"/>
    <w:rsid w:val="00AE193F"/>
    <w:rsid w:val="00AE25C6"/>
    <w:rsid w:val="00AE2A8A"/>
    <w:rsid w:val="00AE306C"/>
    <w:rsid w:val="00AF28C1"/>
    <w:rsid w:val="00B01607"/>
    <w:rsid w:val="00B02EF1"/>
    <w:rsid w:val="00B061EB"/>
    <w:rsid w:val="00B07C97"/>
    <w:rsid w:val="00B11C67"/>
    <w:rsid w:val="00B13580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51FE0"/>
    <w:rsid w:val="00B602A1"/>
    <w:rsid w:val="00B606A1"/>
    <w:rsid w:val="00B614F7"/>
    <w:rsid w:val="00B61B26"/>
    <w:rsid w:val="00B644A0"/>
    <w:rsid w:val="00B65E6B"/>
    <w:rsid w:val="00B674EB"/>
    <w:rsid w:val="00B675B2"/>
    <w:rsid w:val="00B67E1F"/>
    <w:rsid w:val="00B81261"/>
    <w:rsid w:val="00B8223E"/>
    <w:rsid w:val="00B832AE"/>
    <w:rsid w:val="00B86678"/>
    <w:rsid w:val="00B917A8"/>
    <w:rsid w:val="00B92F9B"/>
    <w:rsid w:val="00B941B3"/>
    <w:rsid w:val="00B96513"/>
    <w:rsid w:val="00BA1A56"/>
    <w:rsid w:val="00BA1D47"/>
    <w:rsid w:val="00BA66F0"/>
    <w:rsid w:val="00BB2239"/>
    <w:rsid w:val="00BB2AE7"/>
    <w:rsid w:val="00BB6464"/>
    <w:rsid w:val="00BC08F7"/>
    <w:rsid w:val="00BC1BB8"/>
    <w:rsid w:val="00BC7A65"/>
    <w:rsid w:val="00BD45B6"/>
    <w:rsid w:val="00BD7FE1"/>
    <w:rsid w:val="00BE37CA"/>
    <w:rsid w:val="00BE6144"/>
    <w:rsid w:val="00BE635A"/>
    <w:rsid w:val="00BF0BF8"/>
    <w:rsid w:val="00BF17E9"/>
    <w:rsid w:val="00BF2ABB"/>
    <w:rsid w:val="00BF5099"/>
    <w:rsid w:val="00C10B5E"/>
    <w:rsid w:val="00C10F10"/>
    <w:rsid w:val="00C11E6F"/>
    <w:rsid w:val="00C15D4D"/>
    <w:rsid w:val="00C175DC"/>
    <w:rsid w:val="00C27185"/>
    <w:rsid w:val="00C30171"/>
    <w:rsid w:val="00C309D8"/>
    <w:rsid w:val="00C43519"/>
    <w:rsid w:val="00C43BD0"/>
    <w:rsid w:val="00C45263"/>
    <w:rsid w:val="00C51537"/>
    <w:rsid w:val="00C52BC3"/>
    <w:rsid w:val="00C5396F"/>
    <w:rsid w:val="00C53ECF"/>
    <w:rsid w:val="00C61AFA"/>
    <w:rsid w:val="00C61D64"/>
    <w:rsid w:val="00C62099"/>
    <w:rsid w:val="00C64EA3"/>
    <w:rsid w:val="00C72867"/>
    <w:rsid w:val="00C75E81"/>
    <w:rsid w:val="00C86590"/>
    <w:rsid w:val="00C86609"/>
    <w:rsid w:val="00C92B4C"/>
    <w:rsid w:val="00C954F6"/>
    <w:rsid w:val="00C96318"/>
    <w:rsid w:val="00CA36A0"/>
    <w:rsid w:val="00CA6BC5"/>
    <w:rsid w:val="00CB33DA"/>
    <w:rsid w:val="00CB6428"/>
    <w:rsid w:val="00CC1E49"/>
    <w:rsid w:val="00CC2F1A"/>
    <w:rsid w:val="00CC305A"/>
    <w:rsid w:val="00CC4043"/>
    <w:rsid w:val="00CC571B"/>
    <w:rsid w:val="00CC61CD"/>
    <w:rsid w:val="00CC6C02"/>
    <w:rsid w:val="00CC737B"/>
    <w:rsid w:val="00CD5011"/>
    <w:rsid w:val="00CE1632"/>
    <w:rsid w:val="00CE640F"/>
    <w:rsid w:val="00CE76BC"/>
    <w:rsid w:val="00CF540E"/>
    <w:rsid w:val="00D02F07"/>
    <w:rsid w:val="00D15D88"/>
    <w:rsid w:val="00D24F10"/>
    <w:rsid w:val="00D27D49"/>
    <w:rsid w:val="00D27EBE"/>
    <w:rsid w:val="00D32BCF"/>
    <w:rsid w:val="00D34336"/>
    <w:rsid w:val="00D35D55"/>
    <w:rsid w:val="00D36A49"/>
    <w:rsid w:val="00D475E9"/>
    <w:rsid w:val="00D517C6"/>
    <w:rsid w:val="00D5309E"/>
    <w:rsid w:val="00D55A27"/>
    <w:rsid w:val="00D61437"/>
    <w:rsid w:val="00D70643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205A"/>
    <w:rsid w:val="00DB4F91"/>
    <w:rsid w:val="00DB6D0A"/>
    <w:rsid w:val="00DC06BE"/>
    <w:rsid w:val="00DC1F0F"/>
    <w:rsid w:val="00DC3117"/>
    <w:rsid w:val="00DC43D7"/>
    <w:rsid w:val="00DC4C15"/>
    <w:rsid w:val="00DC5DD9"/>
    <w:rsid w:val="00DC6D2D"/>
    <w:rsid w:val="00DD2DB8"/>
    <w:rsid w:val="00DD4E59"/>
    <w:rsid w:val="00DE33B5"/>
    <w:rsid w:val="00DE5E18"/>
    <w:rsid w:val="00DF0487"/>
    <w:rsid w:val="00DF2054"/>
    <w:rsid w:val="00DF4B81"/>
    <w:rsid w:val="00DF5EA4"/>
    <w:rsid w:val="00E02681"/>
    <w:rsid w:val="00E02792"/>
    <w:rsid w:val="00E02D59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6437"/>
    <w:rsid w:val="00E3723D"/>
    <w:rsid w:val="00E431A2"/>
    <w:rsid w:val="00E43709"/>
    <w:rsid w:val="00E43797"/>
    <w:rsid w:val="00E44C89"/>
    <w:rsid w:val="00E457A6"/>
    <w:rsid w:val="00E45B77"/>
    <w:rsid w:val="00E61BA2"/>
    <w:rsid w:val="00E63864"/>
    <w:rsid w:val="00E6403F"/>
    <w:rsid w:val="00E75451"/>
    <w:rsid w:val="00E75F97"/>
    <w:rsid w:val="00E770C4"/>
    <w:rsid w:val="00E84C5A"/>
    <w:rsid w:val="00E861DB"/>
    <w:rsid w:val="00E908F1"/>
    <w:rsid w:val="00E93406"/>
    <w:rsid w:val="00E956C5"/>
    <w:rsid w:val="00E95C39"/>
    <w:rsid w:val="00EA2C39"/>
    <w:rsid w:val="00EA5ECB"/>
    <w:rsid w:val="00EB0A3C"/>
    <w:rsid w:val="00EB0A96"/>
    <w:rsid w:val="00EB77F9"/>
    <w:rsid w:val="00EC5769"/>
    <w:rsid w:val="00EC7D00"/>
    <w:rsid w:val="00ED0304"/>
    <w:rsid w:val="00ED31CB"/>
    <w:rsid w:val="00ED4FF7"/>
    <w:rsid w:val="00ED5B7B"/>
    <w:rsid w:val="00EE38FA"/>
    <w:rsid w:val="00EE3E2C"/>
    <w:rsid w:val="00EE402C"/>
    <w:rsid w:val="00EE5D23"/>
    <w:rsid w:val="00EE750D"/>
    <w:rsid w:val="00EF051F"/>
    <w:rsid w:val="00EF3CA4"/>
    <w:rsid w:val="00EF49A8"/>
    <w:rsid w:val="00EF69A6"/>
    <w:rsid w:val="00EF7859"/>
    <w:rsid w:val="00F00DA8"/>
    <w:rsid w:val="00F014DA"/>
    <w:rsid w:val="00F02591"/>
    <w:rsid w:val="00F12C38"/>
    <w:rsid w:val="00F15931"/>
    <w:rsid w:val="00F23D85"/>
    <w:rsid w:val="00F41505"/>
    <w:rsid w:val="00F467B9"/>
    <w:rsid w:val="00F5696E"/>
    <w:rsid w:val="00F60EFF"/>
    <w:rsid w:val="00F67D2D"/>
    <w:rsid w:val="00F8121E"/>
    <w:rsid w:val="00F8331F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C5405"/>
    <w:rsid w:val="00FC5E68"/>
    <w:rsid w:val="00FD3E6F"/>
    <w:rsid w:val="00FD51B9"/>
    <w:rsid w:val="00FD5849"/>
    <w:rsid w:val="00FD5C14"/>
    <w:rsid w:val="00FD7BA9"/>
    <w:rsid w:val="00FD7ECD"/>
    <w:rsid w:val="00FE03E4"/>
    <w:rsid w:val="00FE2A39"/>
    <w:rsid w:val="00FF39CF"/>
    <w:rsid w:val="00FF7159"/>
    <w:rsid w:val="00FF792F"/>
    <w:rsid w:val="09058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8F7F6"/>
  <w15:docId w15:val="{181BFB0A-615A-4F29-96B7-9EB65D04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F4551A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C2B39"/>
    <w:rPr>
      <w:color w:val="605E5C"/>
      <w:shd w:val="clear" w:color="auto" w:fill="E1DFDD"/>
    </w:rPr>
  </w:style>
  <w:style w:type="table" w:customStyle="1" w:styleId="NTGtable10">
    <w:name w:val="NTG table 1"/>
    <w:basedOn w:val="TableNormal"/>
    <w:uiPriority w:val="99"/>
    <w:rsid w:val="000B6828"/>
    <w:pPr>
      <w:spacing w:before="40" w:after="40"/>
    </w:pPr>
    <w:rPr>
      <w:szCs w:val="22"/>
    </w:rPr>
    <w:tblPr>
      <w:tblStyleRowBandSize w:val="1"/>
      <w:tblStyleColBandSize w:val="1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V w:val="single" w:sz="4" w:space="0" w:color="343741" w:themeColor="text1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343741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6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82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82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828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t.gov.au/__data/assets/word_doc/0011/1096139/form-s15a-appropriate-person.DOC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legislation.nt.gov.au/en/Legislation/PETROLEUM-ACT-1984" TargetMode="External"/><Relationship Id="rId17" Type="http://schemas.openxmlformats.org/officeDocument/2006/relationships/hyperlink" Target="mailto:EnergyTitles.DME@nt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focomm.nt.gov.au/privacy/information-privacy-principle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energytitles.dme@nt.gov.au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t.gov.au/industry/mining-and-petroleum/petroleum-titles/petroleum-titles-fees-and-rent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t.gov.au/employ/money-and-taxes/taxes-royalties-and-grants/territory-revenue-office/revenue-uni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A261D5D02C472DA1A3650BC2285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21E0F-30CB-4B8E-9E6B-8378EC0A8A59}"/>
      </w:docPartPr>
      <w:docPartBody>
        <w:p w:rsidR="007F18EF" w:rsidRDefault="00687AF4" w:rsidP="00687AF4">
          <w:pPr>
            <w:pStyle w:val="63A261D5D02C472DA1A3650BC2285BC9"/>
          </w:pPr>
          <w:r w:rsidRPr="004E7885">
            <w:rPr>
              <w:rStyle w:val="PlaceholderText"/>
            </w:rPr>
            <w:t>&lt;Document title&gt;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34"/>
    <w:rsid w:val="0001732D"/>
    <w:rsid w:val="00131A0E"/>
    <w:rsid w:val="001E3D09"/>
    <w:rsid w:val="0021615D"/>
    <w:rsid w:val="00265B4D"/>
    <w:rsid w:val="002A7316"/>
    <w:rsid w:val="002C203C"/>
    <w:rsid w:val="002D3847"/>
    <w:rsid w:val="00330950"/>
    <w:rsid w:val="003908E1"/>
    <w:rsid w:val="004701E6"/>
    <w:rsid w:val="0053120D"/>
    <w:rsid w:val="00573D08"/>
    <w:rsid w:val="005C1DFE"/>
    <w:rsid w:val="005D384C"/>
    <w:rsid w:val="006044A5"/>
    <w:rsid w:val="0065386F"/>
    <w:rsid w:val="00687AF4"/>
    <w:rsid w:val="00695CC1"/>
    <w:rsid w:val="00763DA8"/>
    <w:rsid w:val="00783A9A"/>
    <w:rsid w:val="007F18EF"/>
    <w:rsid w:val="008963C7"/>
    <w:rsid w:val="008B1191"/>
    <w:rsid w:val="008F6481"/>
    <w:rsid w:val="00946BA5"/>
    <w:rsid w:val="00A53DA3"/>
    <w:rsid w:val="00A555C8"/>
    <w:rsid w:val="00A87314"/>
    <w:rsid w:val="00B01607"/>
    <w:rsid w:val="00B044C1"/>
    <w:rsid w:val="00B57974"/>
    <w:rsid w:val="00B602A1"/>
    <w:rsid w:val="00B67E1F"/>
    <w:rsid w:val="00B70EF2"/>
    <w:rsid w:val="00BA2CDC"/>
    <w:rsid w:val="00BC7A65"/>
    <w:rsid w:val="00C27185"/>
    <w:rsid w:val="00C85734"/>
    <w:rsid w:val="00EE402C"/>
    <w:rsid w:val="00F7175B"/>
    <w:rsid w:val="00FC5405"/>
    <w:rsid w:val="00F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7AF4"/>
    <w:rPr>
      <w:color w:val="808080"/>
    </w:rPr>
  </w:style>
  <w:style w:type="paragraph" w:customStyle="1" w:styleId="63A261D5D02C472DA1A3650BC2285BC9">
    <w:name w:val="63A261D5D02C472DA1A3650BC2285BC9"/>
    <w:rsid w:val="00687A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9DFC19-F603-4A3D-8AB6-C7CD6D17D32E}">
  <ds:schemaRefs>
    <ds:schemaRef ds:uri="http://schemas.microsoft.com/office/2006/metadata/properties"/>
    <ds:schemaRef ds:uri="http://schemas.microsoft.com/office/infopath/2007/PartnerControls"/>
    <ds:schemaRef ds:uri="f89bb96d-ab55-4c6f-b744-e8d1fe78479f"/>
    <ds:schemaRef ds:uri="c3241a7c-0af7-4956-822a-1530f862f42d"/>
  </ds:schemaRefs>
</ds:datastoreItem>
</file>

<file path=customXml/itemProps4.xml><?xml version="1.0" encoding="utf-8"?>
<ds:datastoreItem xmlns:ds="http://schemas.openxmlformats.org/officeDocument/2006/customXml" ds:itemID="{1E0CFE31-CE5B-42B6-819F-24D531D0D0E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866257-F8C1-4822-BA46-DA805991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bb96d-ab55-4c6f-b744-e8d1fe78479f"/>
    <ds:schemaRef ds:uri="c3241a7c-0af7-4956-822a-1530f862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in Control Application PA s104E</vt:lpstr>
    </vt:vector>
  </TitlesOfParts>
  <Company>&lt;NAME&gt;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in Control Application PA s104E</dc:title>
  <dc:creator>NorthernTerritoryGovernment@ntgov.onmicrosoft.com</dc:creator>
  <cp:lastModifiedBy>Julie-Anne Felton</cp:lastModifiedBy>
  <cp:revision>19</cp:revision>
  <cp:lastPrinted>2025-09-08T02:49:00Z</cp:lastPrinted>
  <dcterms:created xsi:type="dcterms:W3CDTF">2025-09-25T01:24:00Z</dcterms:created>
  <dcterms:modified xsi:type="dcterms:W3CDTF">2026-08-21T06:31:00Z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