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page" w:tblpX="702" w:tblpY="34"/>
        <w:tblW w:w="106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3518"/>
        <w:gridCol w:w="3518"/>
        <w:gridCol w:w="3519"/>
      </w:tblGrid>
      <w:tr w:rsidR="009A1FD6" w14:paraId="5A781DD7" w14:textId="77777777" w:rsidTr="00035CD0">
        <w:trPr>
          <w:gridBefore w:val="1"/>
          <w:wBefore w:w="108" w:type="dxa"/>
          <w:trHeight w:val="2547"/>
        </w:trPr>
        <w:tc>
          <w:tcPr>
            <w:tcW w:w="3518" w:type="dxa"/>
          </w:tcPr>
          <w:p w14:paraId="4AD36193" w14:textId="77777777" w:rsidR="009A1FD6" w:rsidRPr="00C45419" w:rsidRDefault="009A1FD6" w:rsidP="00035CD0">
            <w:pPr>
              <w:rPr>
                <w:sz w:val="4"/>
                <w:szCs w:val="4"/>
              </w:rPr>
            </w:pPr>
          </w:p>
          <w:tbl>
            <w:tblPr>
              <w:tblStyle w:val="NTGtable"/>
              <w:tblW w:w="5000" w:type="pct"/>
              <w:tblLayout w:type="fixed"/>
              <w:tblLook w:val="04A0" w:firstRow="1" w:lastRow="0" w:firstColumn="1" w:lastColumn="0" w:noHBand="0" w:noVBand="1"/>
              <w:tblCaption w:val="Month layout table"/>
            </w:tblPr>
            <w:tblGrid>
              <w:gridCol w:w="3292"/>
            </w:tblGrid>
            <w:tr w:rsidR="009A1FD6" w:rsidRPr="008274D2" w14:paraId="4F9FB183" w14:textId="77777777" w:rsidTr="00035CD0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300"/>
              </w:trPr>
              <w:tc>
                <w:tcPr>
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<w:tcW w:w="5000" w:type="pct"/>
                  <w:shd w:val="clear" w:color="auto" w:fill="003251" w:themeFill="accent2"/>
                </w:tcPr>
                <w:p w14:paraId="2A531029" w14:textId="77777777" w:rsidR="009A1FD6" w:rsidRPr="008274D2" w:rsidRDefault="009A1FD6" w:rsidP="00C92EA1">
                  <w:pPr>
                    <w:framePr w:hSpace="180" w:wrap="around" w:vAnchor="text" w:hAnchor="page" w:x="702" w:y="34"/>
                    <w:spacing w:before="48" w:after="48"/>
                    <w:jc w:val="center"/>
                    <w:rPr>
                      <w:szCs w:val="24"/>
                    </w:rPr>
                  </w:pPr>
                  <w:r w:rsidRPr="008274D2">
                    <w:rPr>
                      <w:szCs w:val="24"/>
                    </w:rPr>
                    <w:t>January</w:t>
                  </w:r>
                </w:p>
              </w:tc>
            </w:tr>
            <w:tr w:rsidR="009A1FD6" w:rsidRPr="008274D2" w14:paraId="31C2E88D" w14:textId="77777777" w:rsidTr="00035CD0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219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000" w:type="pct"/>
                </w:tcPr>
                <w:tbl>
                  <w:tblPr>
                    <w:tblStyle w:val="MonthTable"/>
                    <w:tblW w:w="0" w:type="auto"/>
                    <w:jc w:val="center"/>
                    <w:tblLayout w:type="fixed"/>
                    <w:tblLook w:val="04A0" w:firstRow="1" w:lastRow="0" w:firstColumn="1" w:lastColumn="0" w:noHBand="0" w:noVBand="1"/>
                    <w:tblCaption w:val="Month Table"/>
                  </w:tblPr>
                  <w:tblGrid>
                    <w:gridCol w:w="435"/>
                    <w:gridCol w:w="435"/>
                    <w:gridCol w:w="435"/>
                    <w:gridCol w:w="218"/>
                    <w:gridCol w:w="217"/>
                    <w:gridCol w:w="435"/>
                    <w:gridCol w:w="435"/>
                    <w:gridCol w:w="439"/>
                  </w:tblGrid>
                  <w:tr w:rsidR="009A1FD6" w:rsidRPr="008274D2" w14:paraId="611CA3B5" w14:textId="77777777" w:rsidTr="004C1543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w:trHeight w:val="215"/>
                      <w:jc w:val="center"/>
                    </w:trPr>
                    <w:tc>
                      <w:tcPr>
                        <w:tcW w:w="435" w:type="dxa"/>
                        <w:tcBorders>
                          <w:bottom w:val="single" w:sz="4" w:space="0" w:color="auto"/>
                        </w:tcBorders>
                      </w:tcPr>
                      <w:p w14:paraId="3C69C668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M</w:t>
                        </w:r>
                      </w:p>
                    </w:tc>
                    <w:tc>
                      <w:tcPr>
                        <w:tcW w:w="435" w:type="dxa"/>
                        <w:tcBorders>
                          <w:bottom w:val="single" w:sz="4" w:space="0" w:color="auto"/>
                        </w:tcBorders>
                      </w:tcPr>
                      <w:p w14:paraId="40ED5920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T</w:t>
                        </w:r>
                      </w:p>
                    </w:tc>
                    <w:tc>
                      <w:tcPr>
                        <w:tcW w:w="435" w:type="dxa"/>
                        <w:tcBorders>
                          <w:bottom w:val="single" w:sz="4" w:space="0" w:color="auto"/>
                        </w:tcBorders>
                      </w:tcPr>
                      <w:p w14:paraId="6C80F631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W</w:t>
                        </w:r>
                      </w:p>
                    </w:tc>
                    <w:tc>
                      <w:tcPr>
                        <w:tcW w:w="435" w:type="dxa"/>
                        <w:gridSpan w:val="2"/>
                        <w:tcBorders>
                          <w:bottom w:val="single" w:sz="4" w:space="0" w:color="auto"/>
                        </w:tcBorders>
                      </w:tcPr>
                      <w:p w14:paraId="2A71A047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T</w:t>
                        </w:r>
                      </w:p>
                    </w:tc>
                    <w:tc>
                      <w:tcPr>
                        <w:tcW w:w="435" w:type="dxa"/>
                        <w:tcBorders>
                          <w:bottom w:val="single" w:sz="4" w:space="0" w:color="auto"/>
                        </w:tcBorders>
                      </w:tcPr>
                      <w:p w14:paraId="641E7B9D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F</w:t>
                        </w:r>
                      </w:p>
                    </w:tc>
                    <w:tc>
                      <w:tcPr>
                        <w:tcW w:w="435" w:type="dxa"/>
                        <w:tcBorders>
                          <w:bottom w:val="single" w:sz="4" w:space="0" w:color="auto"/>
                        </w:tcBorders>
                      </w:tcPr>
                      <w:p w14:paraId="00791C3E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S</w:t>
                        </w:r>
                      </w:p>
                    </w:tc>
                    <w:tc>
                      <w:tcPr>
                        <w:tcW w:w="439" w:type="dxa"/>
                        <w:tcBorders>
                          <w:bottom w:val="single" w:sz="4" w:space="0" w:color="auto"/>
                        </w:tcBorders>
                      </w:tcPr>
                      <w:p w14:paraId="413D20B5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S</w:t>
                        </w:r>
                      </w:p>
                    </w:tc>
                  </w:tr>
                  <w:tr w:rsidR="004C1543" w:rsidRPr="008274D2" w14:paraId="07BC00DA" w14:textId="77777777" w:rsidTr="004C1543">
                    <w:trPr>
                      <w:trHeight w:val="215"/>
                      <w:jc w:val="center"/>
                    </w:trPr>
                    <w:tc>
                      <w:tcPr>
                        <w:tcW w:w="1740" w:type="dxa"/>
                        <w:gridSpan w:val="5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73AAE01D" w14:textId="77777777" w:rsidR="004C1543" w:rsidRPr="009A1FD6" w:rsidRDefault="004C154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003251" w:themeFill="accent2"/>
                      </w:tcPr>
                      <w:p w14:paraId="7D64A567" w14:textId="7EC1B5D6" w:rsidR="004C1543" w:rsidRPr="009A1FD6" w:rsidRDefault="004C154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1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</w:tcPr>
                      <w:p w14:paraId="192A5DC7" w14:textId="6869D185" w:rsidR="004C1543" w:rsidRPr="009A1FD6" w:rsidRDefault="004C154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2</w:t>
                        </w:r>
                      </w:p>
                    </w:tc>
                    <w:tc>
                      <w:tcPr>
                        <w:tcW w:w="43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</w:tcPr>
                      <w:p w14:paraId="741293C6" w14:textId="3E97C20B" w:rsidR="004C1543" w:rsidRPr="009A1FD6" w:rsidRDefault="004C154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3</w:t>
                        </w:r>
                      </w:p>
                    </w:tc>
                  </w:tr>
                  <w:tr w:rsidR="009A1FD6" w:rsidRPr="008274D2" w14:paraId="4584AF49" w14:textId="77777777" w:rsidTr="004C1543">
                    <w:trPr>
                      <w:trHeight w:val="215"/>
                      <w:jc w:val="center"/>
                    </w:trPr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FBFBF" w:themeFill="background2" w:themeFillShade="BF"/>
                        <w:vAlign w:val="bottom"/>
                      </w:tcPr>
                      <w:p w14:paraId="66FFC69F" w14:textId="04927485" w:rsidR="009A1FD6" w:rsidRPr="009A1FD6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 w:rsidRPr="009A1FD6"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4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FBFBF" w:themeFill="background2" w:themeFillShade="BF"/>
                        <w:vAlign w:val="bottom"/>
                      </w:tcPr>
                      <w:p w14:paraId="7D73B97E" w14:textId="018CBAEF" w:rsidR="009A1FD6" w:rsidRPr="009A1FD6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 w:rsidRPr="009A1FD6"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5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FBFBF" w:themeFill="background2" w:themeFillShade="BF"/>
                        <w:vAlign w:val="bottom"/>
                      </w:tcPr>
                      <w:p w14:paraId="5BA02104" w14:textId="0EEC012C" w:rsidR="009A1FD6" w:rsidRPr="009A1FD6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 w:rsidRPr="009A1FD6"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6</w:t>
                        </w:r>
                      </w:p>
                    </w:tc>
                    <w:tc>
                      <w:tcPr>
                        <w:tcW w:w="43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FBFBF" w:themeFill="background2" w:themeFillShade="BF"/>
                        <w:vAlign w:val="bottom"/>
                      </w:tcPr>
                      <w:p w14:paraId="291F753D" w14:textId="0EF5BE1E" w:rsidR="009A1FD6" w:rsidRPr="009A1FD6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 w:rsidRPr="009A1FD6"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7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FBFBF" w:themeFill="background2" w:themeFillShade="BF"/>
                        <w:vAlign w:val="bottom"/>
                      </w:tcPr>
                      <w:p w14:paraId="36E17662" w14:textId="048B4EAB" w:rsidR="009A1FD6" w:rsidRPr="009A1FD6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 w:rsidRPr="009A1FD6"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8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0287638C" w14:textId="6F55B612" w:rsidR="009A1FD6" w:rsidRPr="009A1FD6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 w:rsidRPr="009A1FD6"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9</w:t>
                        </w:r>
                      </w:p>
                    </w:tc>
                    <w:tc>
                      <w:tcPr>
                        <w:tcW w:w="43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1F02B273" w14:textId="3D3F89E9" w:rsidR="009A1FD6" w:rsidRPr="009A1FD6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 w:rsidRPr="009A1FD6"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1</w:t>
                        </w:r>
                        <w:r w:rsidRPr="009A1FD6">
                          <w:rPr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0</w:t>
                        </w:r>
                      </w:p>
                    </w:tc>
                  </w:tr>
                  <w:tr w:rsidR="009A1FD6" w:rsidRPr="008274D2" w14:paraId="2CD34642" w14:textId="77777777" w:rsidTr="004C1543">
                    <w:trPr>
                      <w:trHeight w:val="215"/>
                      <w:jc w:val="center"/>
                    </w:trPr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FBFBF" w:themeFill="background2" w:themeFillShade="BF"/>
                        <w:vAlign w:val="bottom"/>
                      </w:tcPr>
                      <w:p w14:paraId="0E455545" w14:textId="06320449" w:rsidR="009A1FD6" w:rsidRPr="009A1FD6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 w:rsidRPr="009A1FD6"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1</w:t>
                        </w:r>
                        <w:r w:rsidRPr="009A1FD6">
                          <w:rPr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1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FBFBF" w:themeFill="background2" w:themeFillShade="BF"/>
                        <w:vAlign w:val="bottom"/>
                      </w:tcPr>
                      <w:p w14:paraId="14E4F210" w14:textId="3A42EE2C" w:rsidR="009A1FD6" w:rsidRPr="009A1FD6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 w:rsidRPr="009A1FD6"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1</w:t>
                        </w:r>
                        <w:r w:rsidRPr="009A1FD6">
                          <w:rPr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2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FBFBF" w:themeFill="background2" w:themeFillShade="BF"/>
                        <w:vAlign w:val="bottom"/>
                      </w:tcPr>
                      <w:p w14:paraId="2E2719EB" w14:textId="0E569A8D" w:rsidR="009A1FD6" w:rsidRPr="009A1FD6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 w:rsidRPr="009A1FD6"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1</w:t>
                        </w:r>
                        <w:r w:rsidRPr="009A1FD6">
                          <w:rPr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3</w:t>
                        </w:r>
                      </w:p>
                    </w:tc>
                    <w:tc>
                      <w:tcPr>
                        <w:tcW w:w="43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FBFBF" w:themeFill="background2" w:themeFillShade="BF"/>
                        <w:vAlign w:val="bottom"/>
                      </w:tcPr>
                      <w:p w14:paraId="2D1A1880" w14:textId="15947BF1" w:rsidR="009A1FD6" w:rsidRPr="009A1FD6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 w:rsidRPr="009A1FD6"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1</w:t>
                        </w:r>
                        <w:r w:rsidRPr="009A1FD6">
                          <w:rPr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4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FBFBF" w:themeFill="background2" w:themeFillShade="BF"/>
                        <w:vAlign w:val="bottom"/>
                      </w:tcPr>
                      <w:p w14:paraId="5D2AAEF4" w14:textId="646E5C40" w:rsidR="009A1FD6" w:rsidRPr="009A1FD6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 w:rsidRPr="009A1FD6"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1</w:t>
                        </w:r>
                        <w:r w:rsidRPr="009A1FD6">
                          <w:rPr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5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4986B948" w14:textId="2AF586CD" w:rsidR="009A1FD6" w:rsidRPr="009A1FD6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 w:rsidRPr="009A1FD6"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16</w:t>
                        </w:r>
                      </w:p>
                    </w:tc>
                    <w:tc>
                      <w:tcPr>
                        <w:tcW w:w="43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507ED58C" w14:textId="689B0243" w:rsidR="009A1FD6" w:rsidRPr="009A1FD6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 w:rsidRPr="009A1FD6"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17</w:t>
                        </w:r>
                      </w:p>
                    </w:tc>
                  </w:tr>
                  <w:tr w:rsidR="009A1FD6" w:rsidRPr="008274D2" w14:paraId="34A1B323" w14:textId="77777777" w:rsidTr="004C1543">
                    <w:trPr>
                      <w:trHeight w:val="215"/>
                      <w:jc w:val="center"/>
                    </w:trPr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FBFBF" w:themeFill="background2" w:themeFillShade="BF"/>
                        <w:vAlign w:val="bottom"/>
                      </w:tcPr>
                      <w:p w14:paraId="403B291E" w14:textId="699EAE8B" w:rsidR="009A1FD6" w:rsidRPr="009A1FD6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 w:rsidRPr="009A1FD6"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18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FBFBF" w:themeFill="background2" w:themeFillShade="BF"/>
                        <w:vAlign w:val="bottom"/>
                      </w:tcPr>
                      <w:p w14:paraId="38A54741" w14:textId="5F0DC831" w:rsidR="009A1FD6" w:rsidRPr="009A1FD6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 w:rsidRPr="009A1FD6"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19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FBFBF" w:themeFill="background2" w:themeFillShade="BF"/>
                        <w:vAlign w:val="bottom"/>
                      </w:tcPr>
                      <w:p w14:paraId="37AB5CE9" w14:textId="7BE42494" w:rsidR="009A1FD6" w:rsidRPr="009A1FD6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 w:rsidRPr="009A1FD6"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20</w:t>
                        </w:r>
                      </w:p>
                    </w:tc>
                    <w:tc>
                      <w:tcPr>
                        <w:tcW w:w="43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FBFBF" w:themeFill="background2" w:themeFillShade="BF"/>
                        <w:vAlign w:val="bottom"/>
                      </w:tcPr>
                      <w:p w14:paraId="44181762" w14:textId="3CF49FF4" w:rsidR="009A1FD6" w:rsidRPr="009A1FD6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 w:rsidRPr="009A1FD6"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21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FBFBF" w:themeFill="background2" w:themeFillShade="BF"/>
                        <w:vAlign w:val="bottom"/>
                      </w:tcPr>
                      <w:p w14:paraId="6B45E20A" w14:textId="659C37E0" w:rsidR="009A1FD6" w:rsidRPr="009A1FD6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 w:rsidRPr="009A1FD6"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22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72FD98DC" w14:textId="060A4727" w:rsidR="009A1FD6" w:rsidRPr="009A1FD6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 w:rsidRPr="009A1FD6"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23</w:t>
                        </w:r>
                      </w:p>
                    </w:tc>
                    <w:tc>
                      <w:tcPr>
                        <w:tcW w:w="43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05DE1A40" w14:textId="00B5B5F6" w:rsidR="009A1FD6" w:rsidRPr="009A1FD6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 w:rsidRPr="009A1FD6"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24</w:t>
                        </w:r>
                      </w:p>
                    </w:tc>
                  </w:tr>
                  <w:tr w:rsidR="009A1FD6" w:rsidRPr="008274D2" w14:paraId="73367F47" w14:textId="77777777" w:rsidTr="004C1543">
                    <w:trPr>
                      <w:trHeight w:val="215"/>
                      <w:jc w:val="center"/>
                    </w:trPr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bottom"/>
                      </w:tcPr>
                      <w:p w14:paraId="3A620DCC" w14:textId="15E673A6" w:rsidR="009A1FD6" w:rsidRPr="009A1FD6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 w:rsidRPr="009A1FD6"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25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003251" w:themeFill="accent2"/>
                        <w:vAlign w:val="bottom"/>
                      </w:tcPr>
                      <w:p w14:paraId="5EB81AE8" w14:textId="2D5ADDC1" w:rsidR="009A1FD6" w:rsidRPr="009A1FD6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 w:rsidRPr="009A1FD6"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26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bottom"/>
                      </w:tcPr>
                      <w:p w14:paraId="57ED2147" w14:textId="3C56CF47" w:rsidR="009A1FD6" w:rsidRPr="009A1FD6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 w:rsidRPr="009A1FD6"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27</w:t>
                        </w:r>
                      </w:p>
                    </w:tc>
                    <w:tc>
                      <w:tcPr>
                        <w:tcW w:w="43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3F228951" w14:textId="55290030" w:rsidR="009A1FD6" w:rsidRPr="009A1FD6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 w:rsidRPr="009A1FD6"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28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2AFAD12D" w14:textId="10E9E9A9" w:rsidR="009A1FD6" w:rsidRPr="009A1FD6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 w:rsidRPr="009A1FD6"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29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733782A3" w14:textId="6F0A9F1A" w:rsidR="009A1FD6" w:rsidRPr="009A1FD6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 w:rsidRPr="009A1FD6"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30</w:t>
                        </w:r>
                      </w:p>
                    </w:tc>
                    <w:tc>
                      <w:tcPr>
                        <w:tcW w:w="43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339B9882" w14:textId="15B0EBB7" w:rsidR="009A1FD6" w:rsidRPr="009A1FD6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 w:rsidRPr="009A1FD6"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31</w:t>
                        </w:r>
                      </w:p>
                    </w:tc>
                  </w:tr>
                  <w:tr w:rsidR="009A1FD6" w:rsidRPr="008274D2" w14:paraId="4922B059" w14:textId="77777777" w:rsidTr="004C1543">
                    <w:trPr>
                      <w:trHeight w:val="364"/>
                      <w:jc w:val="center"/>
                    </w:trPr>
                    <w:tc>
                      <w:tcPr>
                        <w:tcW w:w="1523" w:type="dxa"/>
                        <w:gridSpan w:val="4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14:paraId="461B935D" w14:textId="552E6DB4" w:rsidR="009A1FD6" w:rsidRPr="00154BAB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jc w:val="left"/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</w:pPr>
                        <w:r w:rsidRPr="00154BAB"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 xml:space="preserve">1 – New Year’s Day                                  </w:t>
                        </w:r>
                      </w:p>
                      <w:p w14:paraId="56D673D6" w14:textId="77777777" w:rsidR="009A1FD6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jc w:val="left"/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>25</w:t>
                        </w:r>
                        <w:r w:rsidRPr="00154BAB"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 xml:space="preserve"> – Teachers return</w:t>
                        </w:r>
                      </w:p>
                      <w:p w14:paraId="3B544D07" w14:textId="77777777" w:rsidR="009A1FD6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jc w:val="left"/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>26 – Australia Day</w:t>
                        </w:r>
                      </w:p>
                      <w:p w14:paraId="2AF1313A" w14:textId="488F3DB2" w:rsidR="009A1FD6" w:rsidRPr="00154BAB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jc w:val="left"/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>27 – Students return</w:t>
                        </w:r>
                      </w:p>
                    </w:tc>
                    <w:tc>
                      <w:tcPr>
                        <w:tcW w:w="1526" w:type="dxa"/>
                        <w:gridSpan w:val="4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14:paraId="77AD299F" w14:textId="2F902911" w:rsidR="009A1FD6" w:rsidRPr="00154BAB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jc w:val="left"/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</w:pPr>
                      </w:p>
                    </w:tc>
                  </w:tr>
                </w:tbl>
                <w:p w14:paraId="52D4335A" w14:textId="77777777" w:rsidR="009A1FD6" w:rsidRPr="008274D2" w:rsidRDefault="009A1FD6" w:rsidP="00C92EA1">
                  <w:pPr>
                    <w:framePr w:hSpace="180" w:wrap="around" w:vAnchor="text" w:hAnchor="page" w:x="702" w:y="34"/>
                    <w:jc w:val="center"/>
                    <w:rPr>
                      <w:szCs w:val="24"/>
                    </w:rPr>
                  </w:pPr>
                </w:p>
              </w:tc>
            </w:tr>
          </w:tbl>
          <w:p w14:paraId="1D602F6F" w14:textId="77777777" w:rsidR="009A1FD6" w:rsidRDefault="009A1FD6" w:rsidP="00035CD0">
            <w:pPr>
              <w:ind w:right="-897"/>
            </w:pPr>
          </w:p>
        </w:tc>
        <w:tc>
          <w:tcPr>
            <w:tcW w:w="3518" w:type="dxa"/>
          </w:tcPr>
          <w:p w14:paraId="0E08705F" w14:textId="77777777" w:rsidR="009A1FD6" w:rsidRPr="00C45419" w:rsidRDefault="009A1FD6" w:rsidP="00035CD0">
            <w:pPr>
              <w:rPr>
                <w:sz w:val="4"/>
                <w:szCs w:val="4"/>
              </w:rPr>
            </w:pPr>
          </w:p>
          <w:tbl>
            <w:tblPr>
              <w:tblStyle w:val="NTGtable"/>
              <w:tblW w:w="5000" w:type="pct"/>
              <w:tblLayout w:type="fixed"/>
              <w:tblLook w:val="04A0" w:firstRow="1" w:lastRow="0" w:firstColumn="1" w:lastColumn="0" w:noHBand="0" w:noVBand="1"/>
              <w:tblCaption w:val="Month layout table"/>
            </w:tblPr>
            <w:tblGrid>
              <w:gridCol w:w="3292"/>
            </w:tblGrid>
            <w:tr w:rsidR="009A1FD6" w:rsidRPr="008274D2" w14:paraId="4388F5CA" w14:textId="77777777" w:rsidTr="00035CD0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300"/>
              </w:trPr>
              <w:tc>
                <w:tcPr>
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<w:tcW w:w="5000" w:type="pct"/>
                  <w:shd w:val="clear" w:color="auto" w:fill="003251" w:themeFill="accent2"/>
                </w:tcPr>
                <w:p w14:paraId="74CBA514" w14:textId="77777777" w:rsidR="009A1FD6" w:rsidRPr="008274D2" w:rsidRDefault="009A1FD6" w:rsidP="00C92EA1">
                  <w:pPr>
                    <w:framePr w:hSpace="180" w:wrap="around" w:vAnchor="text" w:hAnchor="page" w:x="702" w:y="34"/>
                    <w:spacing w:before="48" w:after="48"/>
                    <w:jc w:val="center"/>
                    <w:rPr>
                      <w:szCs w:val="24"/>
                    </w:rPr>
                  </w:pPr>
                  <w:r w:rsidRPr="008274D2">
                    <w:rPr>
                      <w:szCs w:val="24"/>
                    </w:rPr>
                    <w:t>February</w:t>
                  </w:r>
                </w:p>
              </w:tc>
            </w:tr>
            <w:tr w:rsidR="009A1FD6" w:rsidRPr="008274D2" w14:paraId="6DC58F81" w14:textId="77777777" w:rsidTr="00035CD0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22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000" w:type="pct"/>
                </w:tcPr>
                <w:tbl>
                  <w:tblPr>
                    <w:tblStyle w:val="MonthTable"/>
                    <w:tblW w:w="0" w:type="auto"/>
                    <w:jc w:val="center"/>
                    <w:tblLayout w:type="fixed"/>
                    <w:tblLook w:val="04A0" w:firstRow="1" w:lastRow="0" w:firstColumn="1" w:lastColumn="0" w:noHBand="0" w:noVBand="1"/>
                    <w:tblCaption w:val="Month Table"/>
                  </w:tblPr>
                  <w:tblGrid>
                    <w:gridCol w:w="435"/>
                    <w:gridCol w:w="435"/>
                    <w:gridCol w:w="435"/>
                    <w:gridCol w:w="434"/>
                    <w:gridCol w:w="434"/>
                    <w:gridCol w:w="434"/>
                    <w:gridCol w:w="439"/>
                  </w:tblGrid>
                  <w:tr w:rsidR="009A1FD6" w:rsidRPr="008274D2" w14:paraId="7C76DB32" w14:textId="77777777" w:rsidTr="00035CD0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w:trHeight w:val="215"/>
                      <w:jc w:val="center"/>
                    </w:trPr>
                    <w:tc>
                      <w:tcPr>
                        <w:tcW w:w="435" w:type="dxa"/>
                        <w:tcBorders>
                          <w:bottom w:val="single" w:sz="4" w:space="0" w:color="auto"/>
                        </w:tcBorders>
                      </w:tcPr>
                      <w:p w14:paraId="784A143B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M</w:t>
                        </w:r>
                      </w:p>
                    </w:tc>
                    <w:tc>
                      <w:tcPr>
                        <w:tcW w:w="435" w:type="dxa"/>
                        <w:tcBorders>
                          <w:bottom w:val="single" w:sz="4" w:space="0" w:color="auto"/>
                        </w:tcBorders>
                      </w:tcPr>
                      <w:p w14:paraId="4CF71112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T</w:t>
                        </w:r>
                      </w:p>
                    </w:tc>
                    <w:tc>
                      <w:tcPr>
                        <w:tcW w:w="435" w:type="dxa"/>
                        <w:tcBorders>
                          <w:bottom w:val="single" w:sz="4" w:space="0" w:color="auto"/>
                        </w:tcBorders>
                      </w:tcPr>
                      <w:p w14:paraId="3D56C046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W</w:t>
                        </w:r>
                      </w:p>
                    </w:tc>
                    <w:tc>
                      <w:tcPr>
                        <w:tcW w:w="434" w:type="dxa"/>
                        <w:tcBorders>
                          <w:bottom w:val="single" w:sz="4" w:space="0" w:color="auto"/>
                        </w:tcBorders>
                      </w:tcPr>
                      <w:p w14:paraId="441B0403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T</w:t>
                        </w:r>
                      </w:p>
                    </w:tc>
                    <w:tc>
                      <w:tcPr>
                        <w:tcW w:w="434" w:type="dxa"/>
                        <w:tcBorders>
                          <w:bottom w:val="single" w:sz="4" w:space="0" w:color="auto"/>
                        </w:tcBorders>
                      </w:tcPr>
                      <w:p w14:paraId="5B75C4F9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F</w:t>
                        </w:r>
                      </w:p>
                    </w:tc>
                    <w:tc>
                      <w:tcPr>
                        <w:tcW w:w="434" w:type="dxa"/>
                        <w:tcBorders>
                          <w:bottom w:val="single" w:sz="4" w:space="0" w:color="auto"/>
                        </w:tcBorders>
                      </w:tcPr>
                      <w:p w14:paraId="50127526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S</w:t>
                        </w:r>
                      </w:p>
                    </w:tc>
                    <w:tc>
                      <w:tcPr>
                        <w:tcW w:w="439" w:type="dxa"/>
                        <w:tcBorders>
                          <w:bottom w:val="single" w:sz="4" w:space="0" w:color="auto"/>
                        </w:tcBorders>
                      </w:tcPr>
                      <w:p w14:paraId="6F2513D6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S</w:t>
                        </w:r>
                      </w:p>
                    </w:tc>
                  </w:tr>
                  <w:tr w:rsidR="009A1FD6" w:rsidRPr="008274D2" w14:paraId="092E2433" w14:textId="77777777" w:rsidTr="00035CD0">
                    <w:trPr>
                      <w:trHeight w:val="215"/>
                      <w:jc w:val="center"/>
                    </w:trPr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76C40113" w14:textId="599FE903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586A361A" w14:textId="66BB0542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2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7DAA7B8D" w14:textId="2FC5A7C5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3</w:t>
                        </w:r>
                      </w:p>
                    </w:tc>
                    <w:tc>
                      <w:tcPr>
                        <w:tcW w:w="4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1052D6F2" w14:textId="4CC1EE88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4</w:t>
                        </w:r>
                      </w:p>
                    </w:tc>
                    <w:tc>
                      <w:tcPr>
                        <w:tcW w:w="4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550CCC2B" w14:textId="46E8B990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5</w:t>
                        </w:r>
                      </w:p>
                    </w:tc>
                    <w:tc>
                      <w:tcPr>
                        <w:tcW w:w="4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670167AF" w14:textId="6923A134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6</w:t>
                        </w:r>
                      </w:p>
                    </w:tc>
                    <w:tc>
                      <w:tcPr>
                        <w:tcW w:w="43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3BF38B27" w14:textId="16EC2435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7</w:t>
                        </w:r>
                      </w:p>
                    </w:tc>
                  </w:tr>
                  <w:tr w:rsidR="009A1FD6" w:rsidRPr="008274D2" w14:paraId="2F15C754" w14:textId="77777777" w:rsidTr="00035CD0">
                    <w:trPr>
                      <w:trHeight w:val="215"/>
                      <w:jc w:val="center"/>
                    </w:trPr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4A2F6183" w14:textId="7C35B056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8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16BCC625" w14:textId="32BABE1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9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630A2DF7" w14:textId="504F9849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10</w:t>
                        </w:r>
                      </w:p>
                    </w:tc>
                    <w:tc>
                      <w:tcPr>
                        <w:tcW w:w="4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1892433C" w14:textId="32B6A903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11</w:t>
                        </w:r>
                      </w:p>
                    </w:tc>
                    <w:tc>
                      <w:tcPr>
                        <w:tcW w:w="4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3E2A1ADB" w14:textId="28CAE82C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12</w:t>
                        </w:r>
                      </w:p>
                    </w:tc>
                    <w:tc>
                      <w:tcPr>
                        <w:tcW w:w="4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70551707" w14:textId="3F477496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13</w:t>
                        </w:r>
                      </w:p>
                    </w:tc>
                    <w:tc>
                      <w:tcPr>
                        <w:tcW w:w="43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0B614EB9" w14:textId="2F36BCCC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14</w:t>
                        </w:r>
                      </w:p>
                    </w:tc>
                  </w:tr>
                  <w:tr w:rsidR="009A1FD6" w:rsidRPr="008274D2" w14:paraId="792D3F26" w14:textId="77777777" w:rsidTr="00035CD0">
                    <w:trPr>
                      <w:trHeight w:val="215"/>
                      <w:jc w:val="center"/>
                    </w:trPr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718CBD3A" w14:textId="278B1A63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15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3F44407F" w14:textId="314AD3CA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16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386B2DAA" w14:textId="3DA4189B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17</w:t>
                        </w:r>
                      </w:p>
                    </w:tc>
                    <w:tc>
                      <w:tcPr>
                        <w:tcW w:w="4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02C3B152" w14:textId="44952C69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18</w:t>
                        </w:r>
                      </w:p>
                    </w:tc>
                    <w:tc>
                      <w:tcPr>
                        <w:tcW w:w="4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2876531C" w14:textId="7FC19410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19</w:t>
                        </w:r>
                      </w:p>
                    </w:tc>
                    <w:tc>
                      <w:tcPr>
                        <w:tcW w:w="4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5E5F151E" w14:textId="5CF6B99D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20</w:t>
                        </w:r>
                      </w:p>
                    </w:tc>
                    <w:tc>
                      <w:tcPr>
                        <w:tcW w:w="43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00B9F65F" w14:textId="0BB7841B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21</w:t>
                        </w:r>
                      </w:p>
                    </w:tc>
                  </w:tr>
                  <w:tr w:rsidR="009A1FD6" w:rsidRPr="008274D2" w14:paraId="2C79F823" w14:textId="77777777" w:rsidTr="00035CD0">
                    <w:trPr>
                      <w:trHeight w:val="215"/>
                      <w:jc w:val="center"/>
                    </w:trPr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57DC8E30" w14:textId="1AAF9970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22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4347B6B5" w14:textId="1687BD0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23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31390D7B" w14:textId="6668F6CD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24</w:t>
                        </w:r>
                      </w:p>
                    </w:tc>
                    <w:tc>
                      <w:tcPr>
                        <w:tcW w:w="4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74C6E559" w14:textId="657CD23F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25</w:t>
                        </w:r>
                      </w:p>
                    </w:tc>
                    <w:tc>
                      <w:tcPr>
                        <w:tcW w:w="4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0D5973FB" w14:textId="457C32EA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26</w:t>
                        </w:r>
                      </w:p>
                    </w:tc>
                    <w:tc>
                      <w:tcPr>
                        <w:tcW w:w="4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3BC32659" w14:textId="260F2259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27</w:t>
                        </w:r>
                      </w:p>
                    </w:tc>
                    <w:tc>
                      <w:tcPr>
                        <w:tcW w:w="43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48A2E6B8" w14:textId="41623ACA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28</w:t>
                        </w:r>
                      </w:p>
                    </w:tc>
                  </w:tr>
                  <w:tr w:rsidR="009A1FD6" w:rsidRPr="008274D2" w14:paraId="77942E15" w14:textId="77777777" w:rsidTr="00035CD0">
                    <w:trPr>
                      <w:trHeight w:val="186"/>
                      <w:jc w:val="center"/>
                    </w:trPr>
                    <w:tc>
                      <w:tcPr>
                        <w:tcW w:w="3046" w:type="dxa"/>
                        <w:gridSpan w:val="7"/>
                        <w:tcBorders>
                          <w:top w:val="single" w:sz="4" w:space="0" w:color="auto"/>
                        </w:tcBorders>
                      </w:tcPr>
                      <w:p w14:paraId="52BEAA32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jc w:val="left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</w:p>
                    </w:tc>
                  </w:tr>
                </w:tbl>
                <w:p w14:paraId="0AB8C761" w14:textId="77777777" w:rsidR="009A1FD6" w:rsidRPr="008274D2" w:rsidRDefault="009A1FD6" w:rsidP="00C92EA1">
                  <w:pPr>
                    <w:framePr w:hSpace="180" w:wrap="around" w:vAnchor="text" w:hAnchor="page" w:x="702" w:y="34"/>
                    <w:jc w:val="center"/>
                    <w:rPr>
                      <w:szCs w:val="24"/>
                    </w:rPr>
                  </w:pPr>
                </w:p>
              </w:tc>
            </w:tr>
          </w:tbl>
          <w:p w14:paraId="4F1F3BB4" w14:textId="77777777" w:rsidR="009A1FD6" w:rsidRDefault="009A1FD6" w:rsidP="00035CD0">
            <w:pPr>
              <w:ind w:right="-897"/>
            </w:pPr>
          </w:p>
        </w:tc>
        <w:tc>
          <w:tcPr>
            <w:tcW w:w="3519" w:type="dxa"/>
          </w:tcPr>
          <w:p w14:paraId="7C423B55" w14:textId="77777777" w:rsidR="009A1FD6" w:rsidRPr="00C45419" w:rsidRDefault="009A1FD6" w:rsidP="00035CD0">
            <w:pPr>
              <w:rPr>
                <w:sz w:val="4"/>
                <w:szCs w:val="4"/>
              </w:rPr>
            </w:pPr>
          </w:p>
          <w:tbl>
            <w:tblPr>
              <w:tblStyle w:val="NTGtable"/>
              <w:tblW w:w="5000" w:type="pct"/>
              <w:tblLayout w:type="fixed"/>
              <w:tblLook w:val="04A0" w:firstRow="1" w:lastRow="0" w:firstColumn="1" w:lastColumn="0" w:noHBand="0" w:noVBand="1"/>
              <w:tblCaption w:val="Month layout table"/>
            </w:tblPr>
            <w:tblGrid>
              <w:gridCol w:w="3293"/>
            </w:tblGrid>
            <w:tr w:rsidR="009A1FD6" w:rsidRPr="008274D2" w14:paraId="40770E68" w14:textId="77777777" w:rsidTr="00035CD0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300"/>
              </w:trPr>
              <w:tc>
                <w:tcPr>
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<w:tcW w:w="5000" w:type="pct"/>
                  <w:shd w:val="clear" w:color="auto" w:fill="003251" w:themeFill="accent2"/>
                </w:tcPr>
                <w:p w14:paraId="13EB2F02" w14:textId="77777777" w:rsidR="009A1FD6" w:rsidRPr="008274D2" w:rsidRDefault="009A1FD6" w:rsidP="00C92EA1">
                  <w:pPr>
                    <w:framePr w:hSpace="180" w:wrap="around" w:vAnchor="text" w:hAnchor="page" w:x="702" w:y="34"/>
                    <w:tabs>
                      <w:tab w:val="center" w:pos="1538"/>
                    </w:tabs>
                    <w:spacing w:before="48" w:after="48"/>
                    <w:jc w:val="center"/>
                    <w:rPr>
                      <w:szCs w:val="24"/>
                    </w:rPr>
                  </w:pPr>
                  <w:r w:rsidRPr="008274D2">
                    <w:rPr>
                      <w:szCs w:val="24"/>
                    </w:rPr>
                    <w:t>March</w:t>
                  </w:r>
                </w:p>
              </w:tc>
            </w:tr>
            <w:tr w:rsidR="009A1FD6" w:rsidRPr="008274D2" w14:paraId="74EBADA1" w14:textId="77777777" w:rsidTr="00035CD0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22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000" w:type="pct"/>
                </w:tcPr>
                <w:tbl>
                  <w:tblPr>
                    <w:tblStyle w:val="MonthTable"/>
                    <w:tblW w:w="0" w:type="auto"/>
                    <w:jc w:val="center"/>
                    <w:tblLayout w:type="fixed"/>
                    <w:tblLook w:val="04A0" w:firstRow="1" w:lastRow="0" w:firstColumn="1" w:lastColumn="0" w:noHBand="0" w:noVBand="1"/>
                    <w:tblCaption w:val="Month Table"/>
                  </w:tblPr>
                  <w:tblGrid>
                    <w:gridCol w:w="434"/>
                    <w:gridCol w:w="434"/>
                    <w:gridCol w:w="434"/>
                    <w:gridCol w:w="435"/>
                    <w:gridCol w:w="435"/>
                    <w:gridCol w:w="435"/>
                    <w:gridCol w:w="440"/>
                  </w:tblGrid>
                  <w:tr w:rsidR="009A1FD6" w:rsidRPr="008274D2" w14:paraId="52FC4511" w14:textId="77777777" w:rsidTr="00035CD0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w:trHeight w:val="208"/>
                      <w:jc w:val="center"/>
                    </w:trPr>
                    <w:tc>
                      <w:tcPr>
                        <w:tcW w:w="434" w:type="dxa"/>
                        <w:tcBorders>
                          <w:bottom w:val="single" w:sz="4" w:space="0" w:color="auto"/>
                        </w:tcBorders>
                      </w:tcPr>
                      <w:p w14:paraId="32708BD7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M</w:t>
                        </w:r>
                      </w:p>
                    </w:tc>
                    <w:tc>
                      <w:tcPr>
                        <w:tcW w:w="434" w:type="dxa"/>
                        <w:tcBorders>
                          <w:bottom w:val="single" w:sz="4" w:space="0" w:color="auto"/>
                        </w:tcBorders>
                      </w:tcPr>
                      <w:p w14:paraId="22B18BB4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T</w:t>
                        </w:r>
                      </w:p>
                    </w:tc>
                    <w:tc>
                      <w:tcPr>
                        <w:tcW w:w="434" w:type="dxa"/>
                        <w:tcBorders>
                          <w:bottom w:val="single" w:sz="4" w:space="0" w:color="auto"/>
                        </w:tcBorders>
                      </w:tcPr>
                      <w:p w14:paraId="10492EA4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W</w:t>
                        </w:r>
                      </w:p>
                    </w:tc>
                    <w:tc>
                      <w:tcPr>
                        <w:tcW w:w="435" w:type="dxa"/>
                        <w:tcBorders>
                          <w:bottom w:val="single" w:sz="4" w:space="0" w:color="auto"/>
                        </w:tcBorders>
                      </w:tcPr>
                      <w:p w14:paraId="628F1089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T</w:t>
                        </w:r>
                      </w:p>
                    </w:tc>
                    <w:tc>
                      <w:tcPr>
                        <w:tcW w:w="435" w:type="dxa"/>
                        <w:tcBorders>
                          <w:bottom w:val="single" w:sz="4" w:space="0" w:color="auto"/>
                        </w:tcBorders>
                      </w:tcPr>
                      <w:p w14:paraId="257A3223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F</w:t>
                        </w:r>
                      </w:p>
                    </w:tc>
                    <w:tc>
                      <w:tcPr>
                        <w:tcW w:w="435" w:type="dxa"/>
                        <w:tcBorders>
                          <w:bottom w:val="single" w:sz="4" w:space="0" w:color="auto"/>
                        </w:tcBorders>
                      </w:tcPr>
                      <w:p w14:paraId="5BE21E70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S</w:t>
                        </w:r>
                      </w:p>
                    </w:tc>
                    <w:tc>
                      <w:tcPr>
                        <w:tcW w:w="440" w:type="dxa"/>
                        <w:tcBorders>
                          <w:bottom w:val="single" w:sz="4" w:space="0" w:color="auto"/>
                        </w:tcBorders>
                      </w:tcPr>
                      <w:p w14:paraId="0CB69199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S</w:t>
                        </w:r>
                      </w:p>
                    </w:tc>
                  </w:tr>
                  <w:tr w:rsidR="009A1FD6" w:rsidRPr="008274D2" w14:paraId="43E5E69B" w14:textId="77777777" w:rsidTr="00772F2B">
                    <w:trPr>
                      <w:trHeight w:val="230"/>
                      <w:jc w:val="center"/>
                    </w:trPr>
                    <w:tc>
                      <w:tcPr>
                        <w:tcW w:w="4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06A7F392" w14:textId="068F2558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after="20"/>
                          <w:rPr>
                            <w:b/>
                            <w:bCs/>
                            <w:szCs w:val="24"/>
                            <w:lang w:eastAsia="en-AU"/>
                          </w:rPr>
                        </w:pPr>
                        <w:r w:rsidRPr="009E1C6F"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</w:t>
                        </w:r>
                      </w:p>
                    </w:tc>
                    <w:tc>
                      <w:tcPr>
                        <w:tcW w:w="4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32F276A4" w14:textId="3C9851AC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2</w:t>
                        </w:r>
                      </w:p>
                    </w:tc>
                    <w:tc>
                      <w:tcPr>
                        <w:tcW w:w="4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1ABE46C6" w14:textId="3A820FDF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3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10ADE190" w14:textId="2AA7B66E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4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79B31DA9" w14:textId="7F0E5A52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5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6785E01E" w14:textId="64ABFD1D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6</w:t>
                        </w:r>
                      </w:p>
                    </w:tc>
                    <w:tc>
                      <w:tcPr>
                        <w:tcW w:w="4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15F3C554" w14:textId="351A2F28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7</w:t>
                        </w:r>
                      </w:p>
                    </w:tc>
                  </w:tr>
                  <w:tr w:rsidR="009A1FD6" w:rsidRPr="008274D2" w14:paraId="3D8DC833" w14:textId="77777777" w:rsidTr="00035CD0">
                    <w:trPr>
                      <w:trHeight w:val="230"/>
                      <w:jc w:val="center"/>
                    </w:trPr>
                    <w:tc>
                      <w:tcPr>
                        <w:tcW w:w="4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65CC9FE6" w14:textId="488FE168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8</w:t>
                        </w:r>
                      </w:p>
                    </w:tc>
                    <w:tc>
                      <w:tcPr>
                        <w:tcW w:w="4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761F215A" w14:textId="52C71E62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9</w:t>
                        </w:r>
                      </w:p>
                    </w:tc>
                    <w:tc>
                      <w:tcPr>
                        <w:tcW w:w="4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234F81FE" w14:textId="6D86617C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10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3C3AB056" w14:textId="37E3DD8C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11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328B9C86" w14:textId="7B48CA34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12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31008CE2" w14:textId="478A1D92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13</w:t>
                        </w:r>
                      </w:p>
                    </w:tc>
                    <w:tc>
                      <w:tcPr>
                        <w:tcW w:w="4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7D298986" w14:textId="6524F631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14</w:t>
                        </w:r>
                      </w:p>
                    </w:tc>
                  </w:tr>
                  <w:tr w:rsidR="009A1FD6" w:rsidRPr="008274D2" w14:paraId="3D43E6AD" w14:textId="77777777" w:rsidTr="00035CD0">
                    <w:trPr>
                      <w:trHeight w:val="230"/>
                      <w:jc w:val="center"/>
                    </w:trPr>
                    <w:tc>
                      <w:tcPr>
                        <w:tcW w:w="4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03462360" w14:textId="31471704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15</w:t>
                        </w:r>
                      </w:p>
                    </w:tc>
                    <w:tc>
                      <w:tcPr>
                        <w:tcW w:w="4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34C7BAFF" w14:textId="4049ADEA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16</w:t>
                        </w:r>
                      </w:p>
                    </w:tc>
                    <w:tc>
                      <w:tcPr>
                        <w:tcW w:w="4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6D5D870D" w14:textId="0A1F8ACB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17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3812FA54" w14:textId="10752B1A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18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4B1A450D" w14:textId="66D5FDCE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19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49D7EA13" w14:textId="74BAB4CB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20</w:t>
                        </w:r>
                      </w:p>
                    </w:tc>
                    <w:tc>
                      <w:tcPr>
                        <w:tcW w:w="4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7B3BB962" w14:textId="31E4D699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21</w:t>
                        </w:r>
                      </w:p>
                    </w:tc>
                  </w:tr>
                  <w:tr w:rsidR="009A1FD6" w:rsidRPr="008274D2" w14:paraId="1C8EDAA1" w14:textId="77777777" w:rsidTr="00132623">
                    <w:trPr>
                      <w:trHeight w:val="238"/>
                      <w:jc w:val="center"/>
                    </w:trPr>
                    <w:tc>
                      <w:tcPr>
                        <w:tcW w:w="4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bottom"/>
                      </w:tcPr>
                      <w:p w14:paraId="70F56146" w14:textId="0F8CAF32" w:rsidR="009A1FD6" w:rsidRPr="004505EF" w:rsidRDefault="009A1FD6" w:rsidP="00C92EA1">
                        <w:pPr>
                          <w:framePr w:hSpace="180" w:wrap="around" w:vAnchor="text" w:hAnchor="page" w:x="702" w:y="34"/>
                          <w:spacing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22</w:t>
                        </w:r>
                      </w:p>
                    </w:tc>
                    <w:tc>
                      <w:tcPr>
                        <w:tcW w:w="4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bottom"/>
                      </w:tcPr>
                      <w:p w14:paraId="10A19FE3" w14:textId="12DFCAF8" w:rsidR="009A1FD6" w:rsidRPr="004505EF" w:rsidRDefault="009A1FD6" w:rsidP="00C92EA1">
                        <w:pPr>
                          <w:framePr w:hSpace="180" w:wrap="around" w:vAnchor="text" w:hAnchor="page" w:x="702" w:y="34"/>
                          <w:spacing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23</w:t>
                        </w:r>
                      </w:p>
                    </w:tc>
                    <w:tc>
                      <w:tcPr>
                        <w:tcW w:w="4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bottom"/>
                      </w:tcPr>
                      <w:p w14:paraId="237F78D8" w14:textId="26F34707" w:rsidR="009A1FD6" w:rsidRPr="004505EF" w:rsidRDefault="009A1FD6" w:rsidP="00C92EA1">
                        <w:pPr>
                          <w:framePr w:hSpace="180" w:wrap="around" w:vAnchor="text" w:hAnchor="page" w:x="702" w:y="34"/>
                          <w:spacing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24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bottom"/>
                      </w:tcPr>
                      <w:p w14:paraId="6C4BC4D7" w14:textId="242DA2A7" w:rsidR="009A1FD6" w:rsidRPr="004505EF" w:rsidRDefault="009A1FD6" w:rsidP="00C92EA1">
                        <w:pPr>
                          <w:framePr w:hSpace="180" w:wrap="around" w:vAnchor="text" w:hAnchor="page" w:x="702" w:y="34"/>
                          <w:spacing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25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003251" w:themeFill="accent2"/>
                        <w:vAlign w:val="bottom"/>
                      </w:tcPr>
                      <w:p w14:paraId="31CB6C29" w14:textId="0AA86066" w:rsidR="009A1FD6" w:rsidRPr="004505EF" w:rsidRDefault="009A1FD6" w:rsidP="00C92EA1">
                        <w:pPr>
                          <w:framePr w:hSpace="180" w:wrap="around" w:vAnchor="text" w:hAnchor="page" w:x="702" w:y="34"/>
                          <w:spacing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26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003251" w:themeFill="accent2"/>
                        <w:vAlign w:val="bottom"/>
                      </w:tcPr>
                      <w:p w14:paraId="640124B4" w14:textId="67B04B9F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27</w:t>
                        </w:r>
                      </w:p>
                    </w:tc>
                    <w:tc>
                      <w:tcPr>
                        <w:tcW w:w="4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003251" w:themeFill="accent2"/>
                        <w:vAlign w:val="bottom"/>
                      </w:tcPr>
                      <w:p w14:paraId="1AE9F5FE" w14:textId="60987161" w:rsidR="009A1FD6" w:rsidRPr="008274D2" w:rsidRDefault="005B0657" w:rsidP="00C92EA1">
                        <w:pPr>
                          <w:framePr w:hSpace="180" w:wrap="around" w:vAnchor="text" w:hAnchor="page" w:x="702" w:y="34"/>
                          <w:spacing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28</w:t>
                        </w:r>
                      </w:p>
                    </w:tc>
                  </w:tr>
                  <w:tr w:rsidR="005B0657" w:rsidRPr="008274D2" w14:paraId="7E3ECEB3" w14:textId="77777777" w:rsidTr="00132623">
                    <w:trPr>
                      <w:trHeight w:val="238"/>
                      <w:jc w:val="center"/>
                    </w:trPr>
                    <w:tc>
                      <w:tcPr>
                        <w:tcW w:w="4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003251" w:themeFill="accent2"/>
                        <w:vAlign w:val="bottom"/>
                      </w:tcPr>
                      <w:p w14:paraId="2F6625A9" w14:textId="374E1B61" w:rsidR="005B0657" w:rsidRPr="004505EF" w:rsidRDefault="005B0657" w:rsidP="00C92EA1">
                        <w:pPr>
                          <w:framePr w:hSpace="180" w:wrap="around" w:vAnchor="text" w:hAnchor="page" w:x="702" w:y="34"/>
                          <w:spacing w:after="20"/>
                          <w:rPr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29</w:t>
                        </w:r>
                      </w:p>
                    </w:tc>
                    <w:tc>
                      <w:tcPr>
                        <w:tcW w:w="4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bottom"/>
                      </w:tcPr>
                      <w:p w14:paraId="7CBF8FB2" w14:textId="3C5684B6" w:rsidR="005B0657" w:rsidRPr="00132623" w:rsidRDefault="005B0657" w:rsidP="00C92EA1">
                        <w:pPr>
                          <w:framePr w:hSpace="180" w:wrap="around" w:vAnchor="text" w:hAnchor="page" w:x="702" w:y="34"/>
                          <w:spacing w:after="20"/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 w:rsidRPr="00132623"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30</w:t>
                        </w:r>
                      </w:p>
                    </w:tc>
                    <w:tc>
                      <w:tcPr>
                        <w:tcW w:w="4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bottom"/>
                      </w:tcPr>
                      <w:p w14:paraId="5BF88E8E" w14:textId="26F1A480" w:rsidR="005B0657" w:rsidRPr="00132623" w:rsidRDefault="005B0657" w:rsidP="00C92EA1">
                        <w:pPr>
                          <w:framePr w:hSpace="180" w:wrap="around" w:vAnchor="text" w:hAnchor="page" w:x="702" w:y="34"/>
                          <w:spacing w:after="20"/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 w:rsidRPr="00132623"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31</w:t>
                        </w:r>
                      </w:p>
                    </w:tc>
                    <w:tc>
                      <w:tcPr>
                        <w:tcW w:w="1745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bottom"/>
                      </w:tcPr>
                      <w:p w14:paraId="110B6C1A" w14:textId="77777777" w:rsidR="005B0657" w:rsidRDefault="005B0657" w:rsidP="00C92EA1">
                        <w:pPr>
                          <w:framePr w:hSpace="180" w:wrap="around" w:vAnchor="text" w:hAnchor="page" w:x="702" w:y="34"/>
                          <w:spacing w:after="20"/>
                          <w:rPr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</w:p>
                    </w:tc>
                  </w:tr>
                  <w:tr w:rsidR="009A1FD6" w:rsidRPr="008274D2" w14:paraId="0F9BA153" w14:textId="77777777" w:rsidTr="00035CD0">
                    <w:trPr>
                      <w:trHeight w:val="244"/>
                      <w:jc w:val="center"/>
                    </w:trPr>
                    <w:tc>
                      <w:tcPr>
                        <w:tcW w:w="3047" w:type="dxa"/>
                        <w:gridSpan w:val="7"/>
                        <w:tcBorders>
                          <w:top w:val="single" w:sz="4" w:space="0" w:color="auto"/>
                        </w:tcBorders>
                      </w:tcPr>
                      <w:p w14:paraId="15498A6D" w14:textId="77777777" w:rsidR="009A1FD6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jc w:val="left"/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</w:pPr>
                        <w:r w:rsidRPr="00154BAB"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>2</w:t>
                        </w:r>
                        <w:r w:rsidR="00132623"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>6</w:t>
                        </w:r>
                        <w:r w:rsidRPr="00154BAB"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 xml:space="preserve"> – </w:t>
                        </w:r>
                        <w:r w:rsidR="00132623"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>Good Friday</w:t>
                        </w:r>
                      </w:p>
                      <w:p w14:paraId="2C7A8772" w14:textId="77777777" w:rsidR="00132623" w:rsidRDefault="00132623" w:rsidP="00C92EA1">
                        <w:pPr>
                          <w:framePr w:hSpace="180" w:wrap="around" w:vAnchor="text" w:hAnchor="page" w:x="702" w:y="34"/>
                          <w:spacing w:before="20" w:after="20"/>
                          <w:jc w:val="left"/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</w:pPr>
                        <w:r w:rsidRPr="00132623"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>27 – Easter Saturday</w:t>
                        </w:r>
                      </w:p>
                      <w:p w14:paraId="149A0241" w14:textId="77777777" w:rsidR="00132623" w:rsidRDefault="00132623" w:rsidP="00C92EA1">
                        <w:pPr>
                          <w:framePr w:hSpace="180" w:wrap="around" w:vAnchor="text" w:hAnchor="page" w:x="702" w:y="34"/>
                          <w:spacing w:before="20" w:after="20"/>
                          <w:jc w:val="left"/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>28 – Easter Sunday</w:t>
                        </w:r>
                      </w:p>
                      <w:p w14:paraId="4A8C9E24" w14:textId="4F39FC27" w:rsidR="00132623" w:rsidRPr="007813A5" w:rsidRDefault="00132623" w:rsidP="00C92EA1">
                        <w:pPr>
                          <w:framePr w:hSpace="180" w:wrap="around" w:vAnchor="text" w:hAnchor="page" w:x="702" w:y="34"/>
                          <w:spacing w:before="20" w:after="20"/>
                          <w:jc w:val="left"/>
                          <w:rPr>
                            <w:rFonts w:cs="Times New Roman"/>
                            <w:color w:val="auto"/>
                            <w:sz w:val="10"/>
                            <w:szCs w:val="16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>29 – Easter Monday</w:t>
                        </w:r>
                      </w:p>
                    </w:tc>
                  </w:tr>
                </w:tbl>
                <w:p w14:paraId="6088A340" w14:textId="77777777" w:rsidR="009A1FD6" w:rsidRPr="008274D2" w:rsidRDefault="009A1FD6" w:rsidP="00C92EA1">
                  <w:pPr>
                    <w:framePr w:hSpace="180" w:wrap="around" w:vAnchor="text" w:hAnchor="page" w:x="702" w:y="34"/>
                    <w:jc w:val="center"/>
                    <w:rPr>
                      <w:szCs w:val="24"/>
                    </w:rPr>
                  </w:pPr>
                </w:p>
              </w:tc>
            </w:tr>
          </w:tbl>
          <w:p w14:paraId="10710276" w14:textId="77777777" w:rsidR="009A1FD6" w:rsidRDefault="009A1FD6" w:rsidP="00035CD0">
            <w:pPr>
              <w:ind w:right="-897"/>
            </w:pPr>
          </w:p>
        </w:tc>
      </w:tr>
      <w:tr w:rsidR="009A1FD6" w14:paraId="71F74ABF" w14:textId="77777777" w:rsidTr="00035CD0">
        <w:trPr>
          <w:gridBefore w:val="1"/>
          <w:wBefore w:w="108" w:type="dxa"/>
          <w:trHeight w:val="3252"/>
        </w:trPr>
        <w:tc>
          <w:tcPr>
            <w:tcW w:w="3518" w:type="dxa"/>
          </w:tcPr>
          <w:p w14:paraId="4D1DAB0E" w14:textId="77777777" w:rsidR="009A1FD6" w:rsidRPr="00C45419" w:rsidRDefault="009A1FD6" w:rsidP="00035CD0">
            <w:pPr>
              <w:rPr>
                <w:sz w:val="16"/>
                <w:szCs w:val="16"/>
              </w:rPr>
            </w:pPr>
          </w:p>
          <w:tbl>
            <w:tblPr>
              <w:tblStyle w:val="NTGtable"/>
              <w:tblW w:w="5000" w:type="pct"/>
              <w:tblLayout w:type="fixed"/>
              <w:tblLook w:val="04A0" w:firstRow="1" w:lastRow="0" w:firstColumn="1" w:lastColumn="0" w:noHBand="0" w:noVBand="1"/>
              <w:tblCaption w:val="Month layout table"/>
            </w:tblPr>
            <w:tblGrid>
              <w:gridCol w:w="3292"/>
            </w:tblGrid>
            <w:tr w:rsidR="009A1FD6" w:rsidRPr="008274D2" w14:paraId="2F28CD60" w14:textId="77777777" w:rsidTr="00035CD0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300"/>
              </w:trPr>
              <w:tc>
                <w:tcPr>
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<w:tcW w:w="5000" w:type="pct"/>
                  <w:shd w:val="clear" w:color="auto" w:fill="003251" w:themeFill="accent2"/>
                </w:tcPr>
                <w:p w14:paraId="06380BC9" w14:textId="77777777" w:rsidR="009A1FD6" w:rsidRPr="008274D2" w:rsidRDefault="009A1FD6" w:rsidP="00C92EA1">
                  <w:pPr>
                    <w:framePr w:hSpace="180" w:wrap="around" w:vAnchor="text" w:hAnchor="page" w:x="702" w:y="34"/>
                    <w:spacing w:before="48" w:after="48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April</w:t>
                  </w:r>
                </w:p>
              </w:tc>
            </w:tr>
            <w:tr w:rsidR="009A1FD6" w:rsidRPr="008274D2" w14:paraId="59AD2EE0" w14:textId="77777777" w:rsidTr="00314924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21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000" w:type="pct"/>
                </w:tcPr>
                <w:tbl>
                  <w:tblPr>
                    <w:tblStyle w:val="MonthTable"/>
                    <w:tblW w:w="0" w:type="auto"/>
                    <w:jc w:val="center"/>
                    <w:tblLayout w:type="fixed"/>
                    <w:tblLook w:val="04A0" w:firstRow="1" w:lastRow="0" w:firstColumn="1" w:lastColumn="0" w:noHBand="0" w:noVBand="1"/>
                    <w:tblCaption w:val="Month Table"/>
                  </w:tblPr>
                  <w:tblGrid>
                    <w:gridCol w:w="435"/>
                    <w:gridCol w:w="435"/>
                    <w:gridCol w:w="435"/>
                    <w:gridCol w:w="224"/>
                    <w:gridCol w:w="210"/>
                    <w:gridCol w:w="434"/>
                    <w:gridCol w:w="434"/>
                    <w:gridCol w:w="439"/>
                  </w:tblGrid>
                  <w:tr w:rsidR="009A1FD6" w:rsidRPr="008274D2" w14:paraId="6FF1B84E" w14:textId="77777777" w:rsidTr="00035CD0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w:trHeight w:val="215"/>
                      <w:jc w:val="center"/>
                    </w:trPr>
                    <w:tc>
                      <w:tcPr>
                        <w:tcW w:w="435" w:type="dxa"/>
                        <w:tcBorders>
                          <w:bottom w:val="single" w:sz="4" w:space="0" w:color="auto"/>
                        </w:tcBorders>
                      </w:tcPr>
                      <w:p w14:paraId="4B5BADEC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M</w:t>
                        </w:r>
                      </w:p>
                    </w:tc>
                    <w:tc>
                      <w:tcPr>
                        <w:tcW w:w="435" w:type="dxa"/>
                        <w:tcBorders>
                          <w:bottom w:val="single" w:sz="4" w:space="0" w:color="auto"/>
                        </w:tcBorders>
                      </w:tcPr>
                      <w:p w14:paraId="172C0C9B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T</w:t>
                        </w:r>
                      </w:p>
                    </w:tc>
                    <w:tc>
                      <w:tcPr>
                        <w:tcW w:w="435" w:type="dxa"/>
                        <w:tcBorders>
                          <w:bottom w:val="single" w:sz="4" w:space="0" w:color="auto"/>
                        </w:tcBorders>
                      </w:tcPr>
                      <w:p w14:paraId="0FEC4FEF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W</w:t>
                        </w:r>
                      </w:p>
                    </w:tc>
                    <w:tc>
                      <w:tcPr>
                        <w:tcW w:w="434" w:type="dxa"/>
                        <w:gridSpan w:val="2"/>
                        <w:tcBorders>
                          <w:bottom w:val="single" w:sz="4" w:space="0" w:color="auto"/>
                        </w:tcBorders>
                      </w:tcPr>
                      <w:p w14:paraId="77C32B15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T</w:t>
                        </w:r>
                      </w:p>
                    </w:tc>
                    <w:tc>
                      <w:tcPr>
                        <w:tcW w:w="434" w:type="dxa"/>
                        <w:tcBorders>
                          <w:bottom w:val="single" w:sz="4" w:space="0" w:color="auto"/>
                        </w:tcBorders>
                      </w:tcPr>
                      <w:p w14:paraId="1558CBBA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F</w:t>
                        </w:r>
                      </w:p>
                    </w:tc>
                    <w:tc>
                      <w:tcPr>
                        <w:tcW w:w="434" w:type="dxa"/>
                        <w:tcBorders>
                          <w:bottom w:val="single" w:sz="4" w:space="0" w:color="auto"/>
                        </w:tcBorders>
                      </w:tcPr>
                      <w:p w14:paraId="0A8C653B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S</w:t>
                        </w:r>
                      </w:p>
                    </w:tc>
                    <w:tc>
                      <w:tcPr>
                        <w:tcW w:w="439" w:type="dxa"/>
                        <w:tcBorders>
                          <w:bottom w:val="single" w:sz="4" w:space="0" w:color="auto"/>
                        </w:tcBorders>
                      </w:tcPr>
                      <w:p w14:paraId="471446EC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S</w:t>
                        </w:r>
                      </w:p>
                    </w:tc>
                  </w:tr>
                  <w:tr w:rsidR="00132623" w:rsidRPr="008274D2" w14:paraId="287BDFE7" w14:textId="77777777" w:rsidTr="00890268">
                    <w:trPr>
                      <w:trHeight w:val="215"/>
                      <w:jc w:val="center"/>
                    </w:trPr>
                    <w:tc>
                      <w:tcPr>
                        <w:tcW w:w="1305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</w:tcPr>
                      <w:p w14:paraId="3CA9FE3E" w14:textId="564E26E4" w:rsidR="00132623" w:rsidRPr="002E05C5" w:rsidRDefault="001326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</w:p>
                    </w:tc>
                    <w:tc>
                      <w:tcPr>
                        <w:tcW w:w="434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</w:tcPr>
                      <w:p w14:paraId="608B5754" w14:textId="0A14D55C" w:rsidR="00132623" w:rsidRPr="00132623" w:rsidRDefault="001326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</w:t>
                        </w:r>
                      </w:p>
                    </w:tc>
                    <w:tc>
                      <w:tcPr>
                        <w:tcW w:w="4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</w:tcPr>
                      <w:p w14:paraId="5CA2244E" w14:textId="550E02AA" w:rsidR="00132623" w:rsidRPr="00132623" w:rsidRDefault="001326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2</w:t>
                        </w:r>
                      </w:p>
                    </w:tc>
                    <w:tc>
                      <w:tcPr>
                        <w:tcW w:w="4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</w:tcPr>
                      <w:p w14:paraId="5357A8AA" w14:textId="15890E0D" w:rsidR="00132623" w:rsidRPr="008274D2" w:rsidRDefault="001326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3</w:t>
                        </w:r>
                      </w:p>
                    </w:tc>
                    <w:tc>
                      <w:tcPr>
                        <w:tcW w:w="43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</w:tcPr>
                      <w:p w14:paraId="64EE63E9" w14:textId="45ECB77A" w:rsidR="00132623" w:rsidRPr="008274D2" w:rsidRDefault="001326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4</w:t>
                        </w:r>
                      </w:p>
                    </w:tc>
                  </w:tr>
                  <w:tr w:rsidR="009A1FD6" w:rsidRPr="008274D2" w14:paraId="3C848F27" w14:textId="77777777" w:rsidTr="00802B23">
                    <w:trPr>
                      <w:trHeight w:val="215"/>
                      <w:jc w:val="center"/>
                    </w:trPr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FBFBF" w:themeFill="background2" w:themeFillShade="BF"/>
                      </w:tcPr>
                      <w:p w14:paraId="334956DE" w14:textId="2547AA59" w:rsidR="009A1FD6" w:rsidRPr="00802B23" w:rsidRDefault="001326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 w:rsidRPr="00802B23"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5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FBFBF" w:themeFill="background2" w:themeFillShade="BF"/>
                      </w:tcPr>
                      <w:p w14:paraId="1F965419" w14:textId="495EE8CE" w:rsidR="009A1FD6" w:rsidRPr="00802B23" w:rsidRDefault="001326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 w:rsidRPr="00802B23"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6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FBFBF" w:themeFill="background2" w:themeFillShade="BF"/>
                      </w:tcPr>
                      <w:p w14:paraId="65250791" w14:textId="591603D2" w:rsidR="009A1FD6" w:rsidRPr="00802B23" w:rsidRDefault="001326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 w:rsidRPr="00802B23"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7</w:t>
                        </w:r>
                      </w:p>
                    </w:tc>
                    <w:tc>
                      <w:tcPr>
                        <w:tcW w:w="434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FBFBF" w:themeFill="background2" w:themeFillShade="BF"/>
                      </w:tcPr>
                      <w:p w14:paraId="58A02043" w14:textId="3C9D7917" w:rsidR="009A1FD6" w:rsidRPr="00802B23" w:rsidRDefault="001326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 w:rsidRPr="00802B23"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8</w:t>
                        </w:r>
                      </w:p>
                    </w:tc>
                    <w:tc>
                      <w:tcPr>
                        <w:tcW w:w="4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FBFBF" w:themeFill="background2" w:themeFillShade="BF"/>
                      </w:tcPr>
                      <w:p w14:paraId="12029B56" w14:textId="003B2D1E" w:rsidR="009A1FD6" w:rsidRPr="00802B23" w:rsidRDefault="001326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 w:rsidRPr="00802B23"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9</w:t>
                        </w:r>
                      </w:p>
                    </w:tc>
                    <w:tc>
                      <w:tcPr>
                        <w:tcW w:w="4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</w:tcPr>
                      <w:p w14:paraId="090DE26D" w14:textId="7013CC6F" w:rsidR="009A1FD6" w:rsidRPr="008274D2" w:rsidRDefault="001326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10</w:t>
                        </w:r>
                      </w:p>
                    </w:tc>
                    <w:tc>
                      <w:tcPr>
                        <w:tcW w:w="43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</w:tcPr>
                      <w:p w14:paraId="74B41B34" w14:textId="28F8F6BE" w:rsidR="009A1FD6" w:rsidRPr="008274D2" w:rsidRDefault="001326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11</w:t>
                        </w:r>
                      </w:p>
                    </w:tc>
                  </w:tr>
                  <w:tr w:rsidR="009A1FD6" w:rsidRPr="008274D2" w14:paraId="3FE08BF5" w14:textId="77777777" w:rsidTr="00132623">
                    <w:trPr>
                      <w:trHeight w:val="215"/>
                      <w:jc w:val="center"/>
                    </w:trPr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</w:tcPr>
                      <w:p w14:paraId="4474AF59" w14:textId="1EA4BDC3" w:rsidR="009A1FD6" w:rsidRPr="008274D2" w:rsidRDefault="001326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12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</w:tcPr>
                      <w:p w14:paraId="4B77BD8D" w14:textId="652E8B3B" w:rsidR="009A1FD6" w:rsidRPr="008274D2" w:rsidRDefault="001326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13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</w:tcPr>
                      <w:p w14:paraId="4BAFAA5B" w14:textId="32F4BF37" w:rsidR="009A1FD6" w:rsidRPr="008274D2" w:rsidRDefault="001326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14</w:t>
                        </w:r>
                      </w:p>
                    </w:tc>
                    <w:tc>
                      <w:tcPr>
                        <w:tcW w:w="434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</w:tcPr>
                      <w:p w14:paraId="2D27409F" w14:textId="46F9A122" w:rsidR="009A1FD6" w:rsidRPr="008274D2" w:rsidRDefault="001326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15</w:t>
                        </w:r>
                      </w:p>
                    </w:tc>
                    <w:tc>
                      <w:tcPr>
                        <w:tcW w:w="4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</w:tcPr>
                      <w:p w14:paraId="55E6EC40" w14:textId="410AE955" w:rsidR="009A1FD6" w:rsidRPr="008274D2" w:rsidRDefault="001326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16</w:t>
                        </w:r>
                      </w:p>
                    </w:tc>
                    <w:tc>
                      <w:tcPr>
                        <w:tcW w:w="4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</w:tcPr>
                      <w:p w14:paraId="170240F3" w14:textId="36D7CD4F" w:rsidR="009A1FD6" w:rsidRPr="008274D2" w:rsidRDefault="001326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17</w:t>
                        </w:r>
                      </w:p>
                    </w:tc>
                    <w:tc>
                      <w:tcPr>
                        <w:tcW w:w="43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</w:tcPr>
                      <w:p w14:paraId="4C825AC1" w14:textId="710B2FED" w:rsidR="009A1FD6" w:rsidRPr="008274D2" w:rsidRDefault="001326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18</w:t>
                        </w:r>
                      </w:p>
                    </w:tc>
                  </w:tr>
                  <w:tr w:rsidR="009A1FD6" w:rsidRPr="008274D2" w14:paraId="2EC49845" w14:textId="77777777" w:rsidTr="009E1C6F">
                    <w:trPr>
                      <w:trHeight w:val="215"/>
                      <w:jc w:val="center"/>
                    </w:trPr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</w:tcPr>
                      <w:p w14:paraId="24661AC9" w14:textId="37216DB9" w:rsidR="009A1FD6" w:rsidRPr="00132623" w:rsidRDefault="001326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 w:rsidRPr="00132623"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19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</w:tcPr>
                      <w:p w14:paraId="7C1E5041" w14:textId="48165CE0" w:rsidR="009A1FD6" w:rsidRPr="00132623" w:rsidRDefault="001326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 w:rsidRPr="00132623"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20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</w:tcPr>
                      <w:p w14:paraId="31F9D981" w14:textId="20539360" w:rsidR="009A1FD6" w:rsidRPr="00132623" w:rsidRDefault="001326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 w:rsidRPr="00132623"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21</w:t>
                        </w:r>
                      </w:p>
                    </w:tc>
                    <w:tc>
                      <w:tcPr>
                        <w:tcW w:w="434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</w:tcPr>
                      <w:p w14:paraId="591A087F" w14:textId="3F1ACC2C" w:rsidR="009A1FD6" w:rsidRPr="00132623" w:rsidRDefault="001326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 w:rsidRPr="00132623"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22</w:t>
                        </w:r>
                      </w:p>
                    </w:tc>
                    <w:tc>
                      <w:tcPr>
                        <w:tcW w:w="4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</w:tcPr>
                      <w:p w14:paraId="56C4D9C9" w14:textId="5D49A215" w:rsidR="009A1FD6" w:rsidRPr="00132623" w:rsidRDefault="001326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 w:rsidRPr="00132623"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23</w:t>
                        </w:r>
                      </w:p>
                    </w:tc>
                    <w:tc>
                      <w:tcPr>
                        <w:tcW w:w="4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</w:tcPr>
                      <w:p w14:paraId="58E3D234" w14:textId="490A7B14" w:rsidR="009A1FD6" w:rsidRPr="0004397A" w:rsidRDefault="001326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24</w:t>
                        </w:r>
                      </w:p>
                    </w:tc>
                    <w:tc>
                      <w:tcPr>
                        <w:tcW w:w="43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003251" w:themeFill="accent2"/>
                      </w:tcPr>
                      <w:p w14:paraId="3703FB18" w14:textId="268DB469" w:rsidR="009A1FD6" w:rsidRPr="0004397A" w:rsidRDefault="001326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25</w:t>
                        </w:r>
                      </w:p>
                    </w:tc>
                  </w:tr>
                  <w:tr w:rsidR="00132623" w:rsidRPr="008274D2" w14:paraId="0D60D0FF" w14:textId="77777777" w:rsidTr="00802B23">
                    <w:trPr>
                      <w:trHeight w:val="215"/>
                      <w:jc w:val="center"/>
                    </w:trPr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003251" w:themeFill="accent2"/>
                      </w:tcPr>
                      <w:p w14:paraId="51BC7F72" w14:textId="60BF56E4" w:rsidR="00132623" w:rsidRPr="00132623" w:rsidRDefault="001326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 w:rsidRPr="00132623"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26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</w:tcPr>
                      <w:p w14:paraId="47720AAF" w14:textId="5B8249A6" w:rsidR="00132623" w:rsidRPr="00132623" w:rsidRDefault="001326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 w:rsidRPr="00132623"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27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</w:tcPr>
                      <w:p w14:paraId="7D10C658" w14:textId="1530D679" w:rsidR="00132623" w:rsidRPr="00132623" w:rsidRDefault="001326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 w:rsidRPr="00132623"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28</w:t>
                        </w:r>
                      </w:p>
                    </w:tc>
                    <w:tc>
                      <w:tcPr>
                        <w:tcW w:w="434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</w:tcPr>
                      <w:p w14:paraId="079617F5" w14:textId="668F409D" w:rsidR="00132623" w:rsidRPr="00132623" w:rsidRDefault="001326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 w:rsidRPr="00132623"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29</w:t>
                        </w:r>
                      </w:p>
                    </w:tc>
                    <w:tc>
                      <w:tcPr>
                        <w:tcW w:w="4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</w:tcPr>
                      <w:p w14:paraId="2421BA64" w14:textId="7D3947AD" w:rsidR="00132623" w:rsidRPr="00132623" w:rsidRDefault="001326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 w:rsidRPr="00132623"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30</w:t>
                        </w:r>
                      </w:p>
                    </w:tc>
                    <w:tc>
                      <w:tcPr>
                        <w:tcW w:w="873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</w:tcPr>
                      <w:p w14:paraId="203431A2" w14:textId="77777777" w:rsidR="00132623" w:rsidRPr="0004397A" w:rsidRDefault="001326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</w:p>
                    </w:tc>
                  </w:tr>
                  <w:tr w:rsidR="009A1FD6" w:rsidRPr="00154BAB" w14:paraId="6EBCB86D" w14:textId="77777777" w:rsidTr="00035CD0">
                    <w:trPr>
                      <w:trHeight w:val="570"/>
                      <w:jc w:val="center"/>
                    </w:trPr>
                    <w:tc>
                      <w:tcPr>
                        <w:tcW w:w="1529" w:type="dxa"/>
                        <w:gridSpan w:val="4"/>
                        <w:tcBorders>
                          <w:top w:val="single" w:sz="4" w:space="0" w:color="auto"/>
                          <w:right w:val="single" w:sz="4" w:space="0" w:color="FFFFFF" w:themeColor="background1"/>
                        </w:tcBorders>
                      </w:tcPr>
                      <w:p w14:paraId="2617EF62" w14:textId="0D99188C" w:rsidR="00802B23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jc w:val="left"/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>5 – Mid-semester 1 break</w:t>
                        </w:r>
                      </w:p>
                      <w:p w14:paraId="47124CA8" w14:textId="272E5A28" w:rsidR="009A1FD6" w:rsidRPr="00154BAB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jc w:val="left"/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</w:pPr>
                        <w:r w:rsidRPr="00154BAB"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>1</w:t>
                        </w:r>
                        <w:r w:rsidR="00802B23"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>2</w:t>
                        </w:r>
                        <w:r w:rsidRPr="00154BAB"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 xml:space="preserve"> – Teachers return                      </w:t>
                        </w:r>
                      </w:p>
                      <w:p w14:paraId="12D5D2D0" w14:textId="77777777" w:rsidR="00802B23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jc w:val="left"/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</w:pPr>
                        <w:r w:rsidRPr="00154BAB"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>1</w:t>
                        </w:r>
                        <w:r w:rsidR="00802B23"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>3</w:t>
                        </w:r>
                        <w:r w:rsidRPr="00154BAB"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 xml:space="preserve"> – Students retur</w:t>
                        </w:r>
                        <w:r w:rsidR="00802B23"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>n</w:t>
                        </w:r>
                        <w:r w:rsidRPr="00154BAB"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 xml:space="preserve">   </w:t>
                        </w:r>
                      </w:p>
                      <w:p w14:paraId="17546BB1" w14:textId="370F0879" w:rsidR="009A1FD6" w:rsidRPr="00154BAB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jc w:val="left"/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>25 – Anzac Day</w:t>
                        </w:r>
                        <w:r w:rsidR="009A1FD6" w:rsidRPr="00154BAB"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 xml:space="preserve">                              </w:t>
                        </w:r>
                      </w:p>
                    </w:tc>
                    <w:tc>
                      <w:tcPr>
                        <w:tcW w:w="1517" w:type="dxa"/>
                        <w:gridSpan w:val="4"/>
                        <w:tcBorders>
                          <w:top w:val="single" w:sz="4" w:space="0" w:color="auto"/>
                          <w:left w:val="single" w:sz="4" w:space="0" w:color="FFFFFF" w:themeColor="background1"/>
                        </w:tcBorders>
                      </w:tcPr>
                      <w:p w14:paraId="30D4CCAC" w14:textId="5A52F4E4" w:rsidR="009A1FD6" w:rsidRPr="00154BAB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jc w:val="left"/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</w:pPr>
                        <w:r w:rsidRPr="00154BAB"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 xml:space="preserve">    2</w:t>
                        </w:r>
                        <w:r w:rsidR="00802B23"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>6</w:t>
                        </w:r>
                        <w:r w:rsidRPr="00154BAB"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 xml:space="preserve"> – Anzac Day</w:t>
                        </w:r>
                        <w:r w:rsidR="00802B23"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 xml:space="preserve"> Public Holiday</w:t>
                        </w:r>
                      </w:p>
                    </w:tc>
                  </w:tr>
                </w:tbl>
                <w:p w14:paraId="58FC148C" w14:textId="77777777" w:rsidR="009A1FD6" w:rsidRPr="008274D2" w:rsidRDefault="009A1FD6" w:rsidP="00C92EA1">
                  <w:pPr>
                    <w:framePr w:hSpace="180" w:wrap="around" w:vAnchor="text" w:hAnchor="page" w:x="702" w:y="34"/>
                    <w:jc w:val="center"/>
                    <w:rPr>
                      <w:szCs w:val="24"/>
                    </w:rPr>
                  </w:pPr>
                </w:p>
              </w:tc>
            </w:tr>
          </w:tbl>
          <w:p w14:paraId="63EC366B" w14:textId="77777777" w:rsidR="009A1FD6" w:rsidRDefault="009A1FD6" w:rsidP="00035CD0">
            <w:pPr>
              <w:ind w:right="-897"/>
            </w:pPr>
          </w:p>
        </w:tc>
        <w:tc>
          <w:tcPr>
            <w:tcW w:w="3518" w:type="dxa"/>
          </w:tcPr>
          <w:p w14:paraId="77F0880D" w14:textId="77777777" w:rsidR="009A1FD6" w:rsidRPr="00C45419" w:rsidRDefault="009A1FD6" w:rsidP="00035CD0">
            <w:pPr>
              <w:rPr>
                <w:sz w:val="16"/>
                <w:szCs w:val="16"/>
              </w:rPr>
            </w:pPr>
          </w:p>
          <w:tbl>
            <w:tblPr>
              <w:tblStyle w:val="NTGtable"/>
              <w:tblW w:w="5000" w:type="pct"/>
              <w:tblLayout w:type="fixed"/>
              <w:tblLook w:val="04A0" w:firstRow="1" w:lastRow="0" w:firstColumn="1" w:lastColumn="0" w:noHBand="0" w:noVBand="1"/>
              <w:tblCaption w:val="Month layout table"/>
            </w:tblPr>
            <w:tblGrid>
              <w:gridCol w:w="3292"/>
            </w:tblGrid>
            <w:tr w:rsidR="009A1FD6" w:rsidRPr="008274D2" w14:paraId="5D6E830E" w14:textId="77777777" w:rsidTr="00035CD0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300"/>
              </w:trPr>
              <w:tc>
                <w:tcPr>
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<w:tcW w:w="5000" w:type="pct"/>
                  <w:shd w:val="clear" w:color="auto" w:fill="003251" w:themeFill="accent2"/>
                </w:tcPr>
                <w:p w14:paraId="61A04B1D" w14:textId="77777777" w:rsidR="009A1FD6" w:rsidRPr="008274D2" w:rsidRDefault="009A1FD6" w:rsidP="00C92EA1">
                  <w:pPr>
                    <w:framePr w:hSpace="180" w:wrap="around" w:vAnchor="text" w:hAnchor="page" w:x="702" w:y="34"/>
                    <w:spacing w:before="48" w:after="48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May</w:t>
                  </w:r>
                </w:p>
              </w:tc>
            </w:tr>
            <w:tr w:rsidR="009A1FD6" w:rsidRPr="008274D2" w14:paraId="6B205D28" w14:textId="77777777" w:rsidTr="00035CD0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19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000" w:type="pct"/>
                </w:tcPr>
                <w:tbl>
                  <w:tblPr>
                    <w:tblStyle w:val="MonthTable"/>
                    <w:tblW w:w="0" w:type="auto"/>
                    <w:jc w:val="center"/>
                    <w:tblLayout w:type="fixed"/>
                    <w:tblLook w:val="04A0" w:firstRow="1" w:lastRow="0" w:firstColumn="1" w:lastColumn="0" w:noHBand="0" w:noVBand="1"/>
                    <w:tblCaption w:val="Month Table"/>
                  </w:tblPr>
                  <w:tblGrid>
                    <w:gridCol w:w="435"/>
                    <w:gridCol w:w="435"/>
                    <w:gridCol w:w="435"/>
                    <w:gridCol w:w="434"/>
                    <w:gridCol w:w="434"/>
                    <w:gridCol w:w="434"/>
                    <w:gridCol w:w="439"/>
                  </w:tblGrid>
                  <w:tr w:rsidR="009A1FD6" w:rsidRPr="008274D2" w14:paraId="28932CFF" w14:textId="77777777" w:rsidTr="00035CD0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w:trHeight w:val="215"/>
                      <w:jc w:val="center"/>
                    </w:trPr>
                    <w:tc>
                      <w:tcPr>
                        <w:tcW w:w="435" w:type="dxa"/>
                        <w:tcBorders>
                          <w:bottom w:val="single" w:sz="4" w:space="0" w:color="auto"/>
                        </w:tcBorders>
                      </w:tcPr>
                      <w:p w14:paraId="73A6A306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M</w:t>
                        </w:r>
                      </w:p>
                    </w:tc>
                    <w:tc>
                      <w:tcPr>
                        <w:tcW w:w="435" w:type="dxa"/>
                        <w:tcBorders>
                          <w:bottom w:val="single" w:sz="4" w:space="0" w:color="auto"/>
                        </w:tcBorders>
                      </w:tcPr>
                      <w:p w14:paraId="5AC90F72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T</w:t>
                        </w:r>
                      </w:p>
                    </w:tc>
                    <w:tc>
                      <w:tcPr>
                        <w:tcW w:w="435" w:type="dxa"/>
                        <w:tcBorders>
                          <w:bottom w:val="single" w:sz="4" w:space="0" w:color="auto"/>
                        </w:tcBorders>
                      </w:tcPr>
                      <w:p w14:paraId="6E626267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W</w:t>
                        </w:r>
                      </w:p>
                    </w:tc>
                    <w:tc>
                      <w:tcPr>
                        <w:tcW w:w="434" w:type="dxa"/>
                        <w:tcBorders>
                          <w:bottom w:val="single" w:sz="4" w:space="0" w:color="auto"/>
                        </w:tcBorders>
                      </w:tcPr>
                      <w:p w14:paraId="4F65E907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T</w:t>
                        </w:r>
                      </w:p>
                    </w:tc>
                    <w:tc>
                      <w:tcPr>
                        <w:tcW w:w="434" w:type="dxa"/>
                        <w:tcBorders>
                          <w:bottom w:val="single" w:sz="4" w:space="0" w:color="auto"/>
                        </w:tcBorders>
                      </w:tcPr>
                      <w:p w14:paraId="13A982B1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F</w:t>
                        </w:r>
                      </w:p>
                    </w:tc>
                    <w:tc>
                      <w:tcPr>
                        <w:tcW w:w="434" w:type="dxa"/>
                        <w:tcBorders>
                          <w:bottom w:val="single" w:sz="4" w:space="0" w:color="auto"/>
                        </w:tcBorders>
                      </w:tcPr>
                      <w:p w14:paraId="69078F46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S</w:t>
                        </w:r>
                      </w:p>
                    </w:tc>
                    <w:tc>
                      <w:tcPr>
                        <w:tcW w:w="439" w:type="dxa"/>
                        <w:tcBorders>
                          <w:bottom w:val="single" w:sz="4" w:space="0" w:color="auto"/>
                        </w:tcBorders>
                      </w:tcPr>
                      <w:p w14:paraId="62105B80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S</w:t>
                        </w:r>
                      </w:p>
                    </w:tc>
                  </w:tr>
                  <w:tr w:rsidR="00802B23" w:rsidRPr="008274D2" w14:paraId="355C45B6" w14:textId="77777777" w:rsidTr="00B06F1B">
                    <w:trPr>
                      <w:trHeight w:val="215"/>
                      <w:jc w:val="center"/>
                    </w:trPr>
                    <w:tc>
                      <w:tcPr>
                        <w:tcW w:w="2173" w:type="dxa"/>
                        <w:gridSpan w:val="5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</w:tcPr>
                      <w:p w14:paraId="223FFC83" w14:textId="76D778A6" w:rsidR="00802B23" w:rsidRPr="006406C6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</w:p>
                    </w:tc>
                    <w:tc>
                      <w:tcPr>
                        <w:tcW w:w="4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</w:tcPr>
                      <w:p w14:paraId="0BC6EC62" w14:textId="5196B730" w:rsidR="00802B23" w:rsidRPr="006406C6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1</w:t>
                        </w:r>
                      </w:p>
                    </w:tc>
                    <w:tc>
                      <w:tcPr>
                        <w:tcW w:w="43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</w:tcPr>
                      <w:p w14:paraId="69672751" w14:textId="1DFE9DBB" w:rsidR="00802B23" w:rsidRPr="006406C6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2</w:t>
                        </w:r>
                      </w:p>
                    </w:tc>
                  </w:tr>
                  <w:tr w:rsidR="009A1FD6" w:rsidRPr="008274D2" w14:paraId="67DB151A" w14:textId="77777777" w:rsidTr="00802B23">
                    <w:trPr>
                      <w:trHeight w:val="215"/>
                      <w:jc w:val="center"/>
                    </w:trPr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003251" w:themeFill="accent2"/>
                        <w:vAlign w:val="bottom"/>
                      </w:tcPr>
                      <w:p w14:paraId="2FEB378D" w14:textId="4BF5DAFC" w:rsidR="009A1FD6" w:rsidRPr="008274D2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3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6DBEED4B" w14:textId="31DEDD66" w:rsidR="009A1FD6" w:rsidRPr="008274D2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4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50A2449D" w14:textId="4DE06274" w:rsidR="009A1FD6" w:rsidRPr="008274D2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5</w:t>
                        </w:r>
                      </w:p>
                    </w:tc>
                    <w:tc>
                      <w:tcPr>
                        <w:tcW w:w="4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7C2F2A4D" w14:textId="342DD229" w:rsidR="009A1FD6" w:rsidRPr="008274D2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6</w:t>
                        </w:r>
                      </w:p>
                    </w:tc>
                    <w:tc>
                      <w:tcPr>
                        <w:tcW w:w="4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3876C20F" w14:textId="5CE43673" w:rsidR="009A1FD6" w:rsidRPr="008274D2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7</w:t>
                        </w:r>
                      </w:p>
                    </w:tc>
                    <w:tc>
                      <w:tcPr>
                        <w:tcW w:w="4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3EFF9D7B" w14:textId="3A09C586" w:rsidR="009A1FD6" w:rsidRPr="008274D2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8</w:t>
                        </w:r>
                      </w:p>
                    </w:tc>
                    <w:tc>
                      <w:tcPr>
                        <w:tcW w:w="43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6F493DF7" w14:textId="23EB872A" w:rsidR="009A1FD6" w:rsidRPr="008274D2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9</w:t>
                        </w:r>
                      </w:p>
                    </w:tc>
                  </w:tr>
                  <w:tr w:rsidR="009A1FD6" w:rsidRPr="008274D2" w14:paraId="448CE7F2" w14:textId="77777777" w:rsidTr="00035CD0">
                    <w:trPr>
                      <w:trHeight w:val="215"/>
                      <w:jc w:val="center"/>
                    </w:trPr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5AC587B2" w14:textId="142A0E26" w:rsidR="009A1FD6" w:rsidRPr="008274D2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10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66F39E2A" w14:textId="031BBCEC" w:rsidR="009A1FD6" w:rsidRPr="008274D2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11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2B079DAE" w14:textId="4BCC1BFE" w:rsidR="009A1FD6" w:rsidRPr="008274D2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12</w:t>
                        </w:r>
                      </w:p>
                    </w:tc>
                    <w:tc>
                      <w:tcPr>
                        <w:tcW w:w="4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5E38EFAE" w14:textId="617136BE" w:rsidR="009A1FD6" w:rsidRPr="008274D2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13</w:t>
                        </w:r>
                      </w:p>
                    </w:tc>
                    <w:tc>
                      <w:tcPr>
                        <w:tcW w:w="4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494FCD63" w14:textId="7F377C42" w:rsidR="009A1FD6" w:rsidRPr="008274D2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14</w:t>
                        </w:r>
                      </w:p>
                    </w:tc>
                    <w:tc>
                      <w:tcPr>
                        <w:tcW w:w="4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15872D61" w14:textId="374D0FF5" w:rsidR="009A1FD6" w:rsidRPr="008274D2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15</w:t>
                        </w:r>
                      </w:p>
                    </w:tc>
                    <w:tc>
                      <w:tcPr>
                        <w:tcW w:w="43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7DE4909E" w14:textId="5522C9AB" w:rsidR="009A1FD6" w:rsidRPr="008274D2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16</w:t>
                        </w:r>
                      </w:p>
                    </w:tc>
                  </w:tr>
                  <w:tr w:rsidR="009A1FD6" w:rsidRPr="008274D2" w14:paraId="7DE77DBA" w14:textId="77777777" w:rsidTr="00035CD0">
                    <w:trPr>
                      <w:trHeight w:val="215"/>
                      <w:jc w:val="center"/>
                    </w:trPr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6CAB1424" w14:textId="002FCD64" w:rsidR="009A1FD6" w:rsidRPr="008274D2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17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7A309220" w14:textId="70521852" w:rsidR="009A1FD6" w:rsidRPr="008274D2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18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3462C8F1" w14:textId="672ECCFC" w:rsidR="009A1FD6" w:rsidRPr="008274D2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19</w:t>
                        </w:r>
                      </w:p>
                    </w:tc>
                    <w:tc>
                      <w:tcPr>
                        <w:tcW w:w="4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4CC38E02" w14:textId="4896498E" w:rsidR="009A1FD6" w:rsidRPr="008274D2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20</w:t>
                        </w:r>
                      </w:p>
                    </w:tc>
                    <w:tc>
                      <w:tcPr>
                        <w:tcW w:w="4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052BAF02" w14:textId="6DC0F2A0" w:rsidR="009A1FD6" w:rsidRPr="008274D2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21</w:t>
                        </w:r>
                      </w:p>
                    </w:tc>
                    <w:tc>
                      <w:tcPr>
                        <w:tcW w:w="4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77E58FC1" w14:textId="1E3185DA" w:rsidR="009A1FD6" w:rsidRPr="008274D2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22</w:t>
                        </w:r>
                      </w:p>
                    </w:tc>
                    <w:tc>
                      <w:tcPr>
                        <w:tcW w:w="43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3CC8C983" w14:textId="3A7393EF" w:rsidR="009A1FD6" w:rsidRPr="008274D2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23</w:t>
                        </w:r>
                      </w:p>
                    </w:tc>
                  </w:tr>
                  <w:tr w:rsidR="00802B23" w:rsidRPr="008274D2" w14:paraId="5B84F8E3" w14:textId="77777777" w:rsidTr="00035CD0">
                    <w:trPr>
                      <w:trHeight w:val="215"/>
                      <w:jc w:val="center"/>
                    </w:trPr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40DBB0A4" w14:textId="1B07B06A" w:rsidR="00802B23" w:rsidRPr="00802B23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 w:rsidRPr="00802B23"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24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471465A9" w14:textId="6A8ED07D" w:rsidR="00802B23" w:rsidRPr="00802B23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 w:rsidRPr="00802B23"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25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748CD550" w14:textId="74C85B95" w:rsidR="00802B23" w:rsidRPr="00802B23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 w:rsidRPr="00802B23"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26</w:t>
                        </w:r>
                      </w:p>
                    </w:tc>
                    <w:tc>
                      <w:tcPr>
                        <w:tcW w:w="4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59E064DB" w14:textId="381BF7A9" w:rsidR="00802B23" w:rsidRPr="00802B23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 w:rsidRPr="00802B23"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27</w:t>
                        </w:r>
                      </w:p>
                    </w:tc>
                    <w:tc>
                      <w:tcPr>
                        <w:tcW w:w="4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108A1D13" w14:textId="1C76D40D" w:rsidR="00802B23" w:rsidRPr="00802B23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 w:rsidRPr="00802B23"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28</w:t>
                        </w:r>
                      </w:p>
                    </w:tc>
                    <w:tc>
                      <w:tcPr>
                        <w:tcW w:w="4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1D8A0A84" w14:textId="600B67F6" w:rsidR="00802B23" w:rsidRPr="008274D2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29</w:t>
                        </w:r>
                      </w:p>
                    </w:tc>
                    <w:tc>
                      <w:tcPr>
                        <w:tcW w:w="43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53C22EA9" w14:textId="09D7423B" w:rsidR="00802B23" w:rsidRPr="008274D2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30</w:t>
                        </w:r>
                      </w:p>
                    </w:tc>
                  </w:tr>
                  <w:tr w:rsidR="00802B23" w:rsidRPr="008274D2" w14:paraId="5174D8B1" w14:textId="77777777" w:rsidTr="00DF53F9">
                    <w:trPr>
                      <w:trHeight w:val="215"/>
                      <w:jc w:val="center"/>
                    </w:trPr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2C371215" w14:textId="0A7D7653" w:rsidR="00802B23" w:rsidRPr="00802B23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 w:rsidRPr="00802B23"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31</w:t>
                        </w:r>
                      </w:p>
                    </w:tc>
                    <w:tc>
                      <w:tcPr>
                        <w:tcW w:w="2611" w:type="dxa"/>
                        <w:gridSpan w:val="6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26D84251" w14:textId="77777777" w:rsidR="00802B23" w:rsidRPr="00802B23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</w:p>
                    </w:tc>
                  </w:tr>
                  <w:tr w:rsidR="009A1FD6" w:rsidRPr="008274D2" w14:paraId="7627DD15" w14:textId="77777777" w:rsidTr="00035CD0">
                    <w:trPr>
                      <w:trHeight w:val="360"/>
                      <w:jc w:val="center"/>
                    </w:trPr>
                    <w:tc>
                      <w:tcPr>
                        <w:tcW w:w="3046" w:type="dxa"/>
                        <w:gridSpan w:val="7"/>
                        <w:tcBorders>
                          <w:top w:val="single" w:sz="4" w:space="0" w:color="auto"/>
                          <w:bottom w:val="nil"/>
                        </w:tcBorders>
                      </w:tcPr>
                      <w:p w14:paraId="2F449C2B" w14:textId="1F28840B" w:rsidR="009A1FD6" w:rsidRPr="007813A5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jc w:val="left"/>
                          <w:rPr>
                            <w:rFonts w:cs="Times New Roman"/>
                            <w:color w:val="auto"/>
                            <w:sz w:val="10"/>
                            <w:szCs w:val="16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>3</w:t>
                        </w:r>
                        <w:r w:rsidR="009A1FD6" w:rsidRPr="005A427D"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 xml:space="preserve"> – May Day </w:t>
                        </w:r>
                      </w:p>
                    </w:tc>
                  </w:tr>
                </w:tbl>
                <w:p w14:paraId="7259690F" w14:textId="77777777" w:rsidR="009A1FD6" w:rsidRPr="008274D2" w:rsidRDefault="009A1FD6" w:rsidP="00C92EA1">
                  <w:pPr>
                    <w:framePr w:hSpace="180" w:wrap="around" w:vAnchor="text" w:hAnchor="page" w:x="702" w:y="34"/>
                    <w:jc w:val="center"/>
                    <w:rPr>
                      <w:szCs w:val="24"/>
                    </w:rPr>
                  </w:pPr>
                </w:p>
              </w:tc>
            </w:tr>
          </w:tbl>
          <w:p w14:paraId="53A2B959" w14:textId="77777777" w:rsidR="009A1FD6" w:rsidRDefault="009A1FD6" w:rsidP="00035CD0">
            <w:pPr>
              <w:ind w:right="-897"/>
            </w:pPr>
          </w:p>
        </w:tc>
        <w:tc>
          <w:tcPr>
            <w:tcW w:w="3519" w:type="dxa"/>
          </w:tcPr>
          <w:p w14:paraId="24AD61E0" w14:textId="77777777" w:rsidR="009A1FD6" w:rsidRPr="00C45419" w:rsidRDefault="009A1FD6" w:rsidP="00035CD0">
            <w:pPr>
              <w:rPr>
                <w:sz w:val="16"/>
                <w:szCs w:val="16"/>
              </w:rPr>
            </w:pPr>
          </w:p>
          <w:tbl>
            <w:tblPr>
              <w:tblStyle w:val="NTGtable"/>
              <w:tblW w:w="5000" w:type="pct"/>
              <w:tblLayout w:type="fixed"/>
              <w:tblLook w:val="04A0" w:firstRow="1" w:lastRow="0" w:firstColumn="1" w:lastColumn="0" w:noHBand="0" w:noVBand="1"/>
              <w:tblCaption w:val="Month layout table"/>
            </w:tblPr>
            <w:tblGrid>
              <w:gridCol w:w="3293"/>
            </w:tblGrid>
            <w:tr w:rsidR="009A1FD6" w:rsidRPr="008274D2" w14:paraId="0964453C" w14:textId="77777777" w:rsidTr="00035CD0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300"/>
              </w:trPr>
              <w:tc>
                <w:tcPr>
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<w:tcW w:w="5000" w:type="pct"/>
                  <w:shd w:val="clear" w:color="auto" w:fill="003251" w:themeFill="accent2"/>
                </w:tcPr>
                <w:p w14:paraId="2A90A059" w14:textId="77777777" w:rsidR="009A1FD6" w:rsidRPr="008274D2" w:rsidRDefault="009A1FD6" w:rsidP="00C92EA1">
                  <w:pPr>
                    <w:framePr w:hSpace="180" w:wrap="around" w:vAnchor="text" w:hAnchor="page" w:x="702" w:y="34"/>
                    <w:spacing w:before="48" w:after="48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June</w:t>
                  </w:r>
                </w:p>
              </w:tc>
            </w:tr>
            <w:tr w:rsidR="009A1FD6" w:rsidRPr="008274D2" w14:paraId="06608775" w14:textId="77777777" w:rsidTr="00314924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21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000" w:type="pct"/>
                </w:tcPr>
                <w:tbl>
                  <w:tblPr>
                    <w:tblStyle w:val="MonthTable"/>
                    <w:tblW w:w="0" w:type="auto"/>
                    <w:jc w:val="center"/>
                    <w:tblLayout w:type="fixed"/>
                    <w:tblLook w:val="04A0" w:firstRow="1" w:lastRow="0" w:firstColumn="1" w:lastColumn="0" w:noHBand="0" w:noVBand="1"/>
                    <w:tblCaption w:val="Month Table"/>
                  </w:tblPr>
                  <w:tblGrid>
                    <w:gridCol w:w="435"/>
                    <w:gridCol w:w="435"/>
                    <w:gridCol w:w="435"/>
                    <w:gridCol w:w="436"/>
                    <w:gridCol w:w="435"/>
                    <w:gridCol w:w="435"/>
                    <w:gridCol w:w="440"/>
                  </w:tblGrid>
                  <w:tr w:rsidR="009A1FD6" w:rsidRPr="008274D2" w14:paraId="4817419D" w14:textId="77777777" w:rsidTr="00802B23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w:trHeight w:val="215"/>
                      <w:jc w:val="center"/>
                    </w:trPr>
                    <w:tc>
                      <w:tcPr>
                        <w:tcW w:w="435" w:type="dxa"/>
                        <w:tcBorders>
                          <w:bottom w:val="single" w:sz="4" w:space="0" w:color="auto"/>
                        </w:tcBorders>
                      </w:tcPr>
                      <w:p w14:paraId="66C0CC89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M</w:t>
                        </w:r>
                      </w:p>
                    </w:tc>
                    <w:tc>
                      <w:tcPr>
                        <w:tcW w:w="435" w:type="dxa"/>
                        <w:tcBorders>
                          <w:bottom w:val="single" w:sz="4" w:space="0" w:color="auto"/>
                        </w:tcBorders>
                      </w:tcPr>
                      <w:p w14:paraId="0D739763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T</w:t>
                        </w:r>
                      </w:p>
                    </w:tc>
                    <w:tc>
                      <w:tcPr>
                        <w:tcW w:w="435" w:type="dxa"/>
                        <w:tcBorders>
                          <w:bottom w:val="single" w:sz="4" w:space="0" w:color="auto"/>
                        </w:tcBorders>
                      </w:tcPr>
                      <w:p w14:paraId="26836EDC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W</w:t>
                        </w:r>
                      </w:p>
                    </w:tc>
                    <w:tc>
                      <w:tcPr>
                        <w:tcW w:w="436" w:type="dxa"/>
                        <w:tcBorders>
                          <w:bottom w:val="single" w:sz="4" w:space="0" w:color="auto"/>
                        </w:tcBorders>
                      </w:tcPr>
                      <w:p w14:paraId="1B40A2C0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T</w:t>
                        </w:r>
                      </w:p>
                    </w:tc>
                    <w:tc>
                      <w:tcPr>
                        <w:tcW w:w="435" w:type="dxa"/>
                        <w:tcBorders>
                          <w:bottom w:val="single" w:sz="4" w:space="0" w:color="auto"/>
                        </w:tcBorders>
                      </w:tcPr>
                      <w:p w14:paraId="19B05567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F</w:t>
                        </w:r>
                      </w:p>
                    </w:tc>
                    <w:tc>
                      <w:tcPr>
                        <w:tcW w:w="435" w:type="dxa"/>
                        <w:tcBorders>
                          <w:bottom w:val="single" w:sz="4" w:space="0" w:color="auto"/>
                        </w:tcBorders>
                      </w:tcPr>
                      <w:p w14:paraId="1CC905FF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S</w:t>
                        </w:r>
                      </w:p>
                    </w:tc>
                    <w:tc>
                      <w:tcPr>
                        <w:tcW w:w="440" w:type="dxa"/>
                        <w:tcBorders>
                          <w:bottom w:val="single" w:sz="4" w:space="0" w:color="auto"/>
                        </w:tcBorders>
                      </w:tcPr>
                      <w:p w14:paraId="66F7B63D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S</w:t>
                        </w:r>
                      </w:p>
                    </w:tc>
                  </w:tr>
                  <w:tr w:rsidR="00802B23" w:rsidRPr="008274D2" w14:paraId="638591C8" w14:textId="77777777" w:rsidTr="00802B23">
                    <w:trPr>
                      <w:trHeight w:val="215"/>
                      <w:jc w:val="center"/>
                    </w:trPr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08AD9421" w14:textId="77777777" w:rsidR="00802B23" w:rsidRPr="00802B23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06185949" w14:textId="31FD75C9" w:rsidR="00802B23" w:rsidRPr="00802B23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 w:rsidRPr="00802B23"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6F25E7D6" w14:textId="639C5CA2" w:rsidR="00802B23" w:rsidRPr="00802B23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 w:rsidRPr="00802B23"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2</w:t>
                        </w:r>
                      </w:p>
                    </w:tc>
                    <w:tc>
                      <w:tcPr>
                        <w:tcW w:w="4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1C3BDDED" w14:textId="009AB109" w:rsidR="00802B23" w:rsidRPr="00802B23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 w:rsidRPr="00802B23"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3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3FBD9734" w14:textId="49865540" w:rsidR="00802B23" w:rsidRPr="00802B23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 w:rsidRPr="00802B23"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4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675E7204" w14:textId="41814DD2" w:rsidR="00802B23" w:rsidRPr="008274D2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5</w:t>
                        </w:r>
                      </w:p>
                    </w:tc>
                    <w:tc>
                      <w:tcPr>
                        <w:tcW w:w="4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13D8140A" w14:textId="189340DE" w:rsidR="00802B23" w:rsidRPr="008274D2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6</w:t>
                        </w:r>
                      </w:p>
                    </w:tc>
                  </w:tr>
                  <w:tr w:rsidR="009A1FD6" w:rsidRPr="008274D2" w14:paraId="4F65DD0F" w14:textId="77777777" w:rsidTr="00802B23">
                    <w:trPr>
                      <w:trHeight w:val="215"/>
                      <w:jc w:val="center"/>
                    </w:trPr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bottom"/>
                      </w:tcPr>
                      <w:p w14:paraId="163690CE" w14:textId="642C3460" w:rsidR="009A1FD6" w:rsidRPr="008274D2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7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465DFEEF" w14:textId="0EE23BC4" w:rsidR="009A1FD6" w:rsidRPr="008274D2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8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1F09F756" w14:textId="181B8F78" w:rsidR="009A1FD6" w:rsidRPr="008274D2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9</w:t>
                        </w:r>
                      </w:p>
                    </w:tc>
                    <w:tc>
                      <w:tcPr>
                        <w:tcW w:w="4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5C624FEB" w14:textId="7B98F05F" w:rsidR="009A1FD6" w:rsidRPr="008274D2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10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42A0D49F" w14:textId="0053DB99" w:rsidR="009A1FD6" w:rsidRPr="008274D2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11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2F09A0F8" w14:textId="4FC2E8C1" w:rsidR="009A1FD6" w:rsidRPr="008274D2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12</w:t>
                        </w:r>
                      </w:p>
                    </w:tc>
                    <w:tc>
                      <w:tcPr>
                        <w:tcW w:w="4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1F710F54" w14:textId="48344F19" w:rsidR="009A1FD6" w:rsidRPr="008274D2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13</w:t>
                        </w:r>
                      </w:p>
                    </w:tc>
                  </w:tr>
                  <w:tr w:rsidR="009A1FD6" w:rsidRPr="008274D2" w14:paraId="661B21A3" w14:textId="77777777" w:rsidTr="00802B23">
                    <w:trPr>
                      <w:trHeight w:val="215"/>
                      <w:jc w:val="center"/>
                    </w:trPr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003251" w:themeFill="accent2"/>
                        <w:vAlign w:val="bottom"/>
                      </w:tcPr>
                      <w:p w14:paraId="11DE7699" w14:textId="299C3258" w:rsidR="009A1FD6" w:rsidRPr="008274D2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14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1E787F82" w14:textId="19AA1336" w:rsidR="009A1FD6" w:rsidRPr="008274D2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15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0FC07359" w14:textId="6F69452F" w:rsidR="009A1FD6" w:rsidRPr="008274D2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16</w:t>
                        </w:r>
                      </w:p>
                    </w:tc>
                    <w:tc>
                      <w:tcPr>
                        <w:tcW w:w="4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6515DDFE" w14:textId="1654D03B" w:rsidR="009A1FD6" w:rsidRPr="008274D2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17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12F2501D" w14:textId="7D77ADDA" w:rsidR="009A1FD6" w:rsidRPr="008274D2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18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74F81F28" w14:textId="32EA6D0C" w:rsidR="009A1FD6" w:rsidRPr="008274D2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19</w:t>
                        </w:r>
                      </w:p>
                    </w:tc>
                    <w:tc>
                      <w:tcPr>
                        <w:tcW w:w="4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6DD02B54" w14:textId="793D7419" w:rsidR="009A1FD6" w:rsidRPr="008274D2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20</w:t>
                        </w:r>
                      </w:p>
                    </w:tc>
                  </w:tr>
                  <w:tr w:rsidR="009A1FD6" w:rsidRPr="008274D2" w14:paraId="5941E83F" w14:textId="77777777" w:rsidTr="00802B23">
                    <w:trPr>
                      <w:trHeight w:val="215"/>
                      <w:jc w:val="center"/>
                    </w:trPr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FBFBF" w:themeFill="background2" w:themeFillShade="BF"/>
                        <w:vAlign w:val="bottom"/>
                      </w:tcPr>
                      <w:p w14:paraId="39E64840" w14:textId="04942580" w:rsidR="009A1FD6" w:rsidRPr="00802B23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 w:rsidRPr="00802B23"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21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FBFBF" w:themeFill="background2" w:themeFillShade="BF"/>
                        <w:vAlign w:val="bottom"/>
                      </w:tcPr>
                      <w:p w14:paraId="526E9784" w14:textId="4347F892" w:rsidR="009A1FD6" w:rsidRPr="00802B23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 w:rsidRPr="00802B23"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22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FBFBF" w:themeFill="background2" w:themeFillShade="BF"/>
                        <w:vAlign w:val="bottom"/>
                      </w:tcPr>
                      <w:p w14:paraId="77B77BBD" w14:textId="1C3870F5" w:rsidR="009A1FD6" w:rsidRPr="00802B23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 w:rsidRPr="00802B23"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23</w:t>
                        </w:r>
                      </w:p>
                    </w:tc>
                    <w:tc>
                      <w:tcPr>
                        <w:tcW w:w="4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FBFBF" w:themeFill="background2" w:themeFillShade="BF"/>
                        <w:vAlign w:val="bottom"/>
                      </w:tcPr>
                      <w:p w14:paraId="55130B3A" w14:textId="348115D9" w:rsidR="009A1FD6" w:rsidRPr="00802B23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 w:rsidRPr="00802B23"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24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FBFBF" w:themeFill="background2" w:themeFillShade="BF"/>
                        <w:vAlign w:val="bottom"/>
                      </w:tcPr>
                      <w:p w14:paraId="56A29CCA" w14:textId="66CC6287" w:rsidR="009A1FD6" w:rsidRPr="00802B23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 w:rsidRPr="00802B23"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25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3765E0BA" w14:textId="18A1BE68" w:rsidR="009A1FD6" w:rsidRPr="008274D2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26</w:t>
                        </w:r>
                      </w:p>
                    </w:tc>
                    <w:tc>
                      <w:tcPr>
                        <w:tcW w:w="4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5A6B1643" w14:textId="28B11193" w:rsidR="009A1FD6" w:rsidRPr="008274D2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27</w:t>
                        </w:r>
                      </w:p>
                    </w:tc>
                  </w:tr>
                  <w:tr w:rsidR="00802B23" w:rsidRPr="008274D2" w14:paraId="3619A3F4" w14:textId="77777777" w:rsidTr="00802B23">
                    <w:trPr>
                      <w:trHeight w:val="215"/>
                      <w:jc w:val="center"/>
                    </w:trPr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FBFBF" w:themeFill="background2" w:themeFillShade="BF"/>
                        <w:vAlign w:val="bottom"/>
                      </w:tcPr>
                      <w:p w14:paraId="5077A5E8" w14:textId="7C48B9E5" w:rsidR="00802B23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28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FBFBF" w:themeFill="background2" w:themeFillShade="BF"/>
                        <w:vAlign w:val="bottom"/>
                      </w:tcPr>
                      <w:p w14:paraId="19249A23" w14:textId="4DCFC4B6" w:rsidR="00802B23" w:rsidRPr="001C6986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29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FBFBF" w:themeFill="background2" w:themeFillShade="BF"/>
                        <w:vAlign w:val="bottom"/>
                      </w:tcPr>
                      <w:p w14:paraId="2C39F6ED" w14:textId="263943E9" w:rsidR="00802B23" w:rsidRPr="001C6986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30</w:t>
                        </w:r>
                      </w:p>
                    </w:tc>
                    <w:tc>
                      <w:tcPr>
                        <w:tcW w:w="1746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bottom"/>
                      </w:tcPr>
                      <w:p w14:paraId="067E4B41" w14:textId="77777777" w:rsidR="00802B23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</w:p>
                    </w:tc>
                  </w:tr>
                  <w:tr w:rsidR="009A1FD6" w:rsidRPr="008274D2" w14:paraId="16E9E334" w14:textId="77777777" w:rsidTr="00802B23">
                    <w:trPr>
                      <w:trHeight w:val="330"/>
                      <w:jc w:val="center"/>
                    </w:trPr>
                    <w:tc>
                      <w:tcPr>
                        <w:tcW w:w="3051" w:type="dxa"/>
                        <w:gridSpan w:val="7"/>
                        <w:tcBorders>
                          <w:top w:val="single" w:sz="4" w:space="0" w:color="auto"/>
                        </w:tcBorders>
                      </w:tcPr>
                      <w:p w14:paraId="10B388FB" w14:textId="2946C75D" w:rsidR="009A1FD6" w:rsidRPr="008A0AEE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jc w:val="left"/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</w:pPr>
                        <w:r w:rsidRPr="008A0AEE"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>1</w:t>
                        </w:r>
                        <w:r w:rsidR="00802B23"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>4</w:t>
                        </w:r>
                        <w:r w:rsidRPr="008A0AEE"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 xml:space="preserve"> – King’s Birthday</w:t>
                        </w:r>
                      </w:p>
                      <w:p w14:paraId="529AC7A5" w14:textId="30490A7C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jc w:val="left"/>
                          <w:rPr>
                            <w:rFonts w:cs="Times New Roman"/>
                            <w:sz w:val="12"/>
                            <w:szCs w:val="18"/>
                            <w:lang w:eastAsia="en-AU"/>
                          </w:rPr>
                        </w:pPr>
                        <w:r w:rsidRPr="008A0AEE"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>2</w:t>
                        </w:r>
                        <w:r w:rsidR="00802B23"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>1</w:t>
                        </w:r>
                        <w:r w:rsidRPr="008A0AEE"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 xml:space="preserve"> – </w:t>
                        </w:r>
                        <w:r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>Mid-year break</w:t>
                        </w:r>
                      </w:p>
                    </w:tc>
                  </w:tr>
                </w:tbl>
                <w:p w14:paraId="25BE08B3" w14:textId="77777777" w:rsidR="009A1FD6" w:rsidRPr="008274D2" w:rsidRDefault="009A1FD6" w:rsidP="00C92EA1">
                  <w:pPr>
                    <w:framePr w:hSpace="180" w:wrap="around" w:vAnchor="text" w:hAnchor="page" w:x="702" w:y="34"/>
                    <w:jc w:val="center"/>
                    <w:rPr>
                      <w:szCs w:val="24"/>
                    </w:rPr>
                  </w:pPr>
                </w:p>
              </w:tc>
            </w:tr>
          </w:tbl>
          <w:p w14:paraId="40395178" w14:textId="77777777" w:rsidR="009A1FD6" w:rsidRDefault="009A1FD6" w:rsidP="00035CD0">
            <w:pPr>
              <w:ind w:right="-897"/>
            </w:pPr>
          </w:p>
        </w:tc>
      </w:tr>
      <w:tr w:rsidR="009A1FD6" w14:paraId="7D67A5B4" w14:textId="77777777" w:rsidTr="00035CD0">
        <w:trPr>
          <w:gridBefore w:val="1"/>
          <w:wBefore w:w="108" w:type="dxa"/>
          <w:trHeight w:val="3105"/>
        </w:trPr>
        <w:tc>
          <w:tcPr>
            <w:tcW w:w="3518" w:type="dxa"/>
          </w:tcPr>
          <w:p w14:paraId="36FB7FA4" w14:textId="77777777" w:rsidR="009A1FD6" w:rsidRPr="00C45419" w:rsidRDefault="009A1FD6" w:rsidP="00035CD0">
            <w:pPr>
              <w:ind w:right="-897"/>
              <w:rPr>
                <w:sz w:val="8"/>
                <w:szCs w:val="8"/>
              </w:rPr>
            </w:pPr>
          </w:p>
          <w:tbl>
            <w:tblPr>
              <w:tblStyle w:val="NTGtable"/>
              <w:tblW w:w="5000" w:type="pct"/>
              <w:tblLayout w:type="fixed"/>
              <w:tblLook w:val="04A0" w:firstRow="1" w:lastRow="0" w:firstColumn="1" w:lastColumn="0" w:noHBand="0" w:noVBand="1"/>
              <w:tblCaption w:val="Month layout table"/>
            </w:tblPr>
            <w:tblGrid>
              <w:gridCol w:w="3292"/>
            </w:tblGrid>
            <w:tr w:rsidR="009A1FD6" w:rsidRPr="008274D2" w14:paraId="1F7EE626" w14:textId="77777777" w:rsidTr="00035CD0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300"/>
              </w:trPr>
              <w:tc>
                <w:tcPr>
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<w:tcW w:w="5000" w:type="pct"/>
                  <w:shd w:val="clear" w:color="auto" w:fill="003251" w:themeFill="accent2"/>
                </w:tcPr>
                <w:p w14:paraId="695C92F6" w14:textId="77777777" w:rsidR="009A1FD6" w:rsidRPr="008274D2" w:rsidRDefault="009A1FD6" w:rsidP="00C92EA1">
                  <w:pPr>
                    <w:framePr w:hSpace="180" w:wrap="around" w:vAnchor="text" w:hAnchor="page" w:x="702" w:y="34"/>
                    <w:spacing w:before="48" w:after="48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July</w:t>
                  </w:r>
                </w:p>
              </w:tc>
            </w:tr>
            <w:tr w:rsidR="009A1FD6" w:rsidRPr="008274D2" w14:paraId="7E294C25" w14:textId="77777777" w:rsidTr="00035CD0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44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000" w:type="pct"/>
                </w:tcPr>
                <w:tbl>
                  <w:tblPr>
                    <w:tblStyle w:val="MonthTable"/>
                    <w:tblW w:w="0" w:type="auto"/>
                    <w:jc w:val="center"/>
                    <w:tblLayout w:type="fixed"/>
                    <w:tblLook w:val="04A0" w:firstRow="1" w:lastRow="0" w:firstColumn="1" w:lastColumn="0" w:noHBand="0" w:noVBand="1"/>
                    <w:tblCaption w:val="Month Table"/>
                  </w:tblPr>
                  <w:tblGrid>
                    <w:gridCol w:w="435"/>
                    <w:gridCol w:w="435"/>
                    <w:gridCol w:w="435"/>
                    <w:gridCol w:w="224"/>
                    <w:gridCol w:w="211"/>
                    <w:gridCol w:w="435"/>
                    <w:gridCol w:w="435"/>
                    <w:gridCol w:w="439"/>
                  </w:tblGrid>
                  <w:tr w:rsidR="009A1FD6" w:rsidRPr="008274D2" w14:paraId="311A8916" w14:textId="77777777" w:rsidTr="00802B23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w:trHeight w:val="215"/>
                      <w:jc w:val="center"/>
                    </w:trPr>
                    <w:tc>
                      <w:tcPr>
                        <w:tcW w:w="435" w:type="dxa"/>
                        <w:tcBorders>
                          <w:bottom w:val="single" w:sz="4" w:space="0" w:color="auto"/>
                        </w:tcBorders>
                      </w:tcPr>
                      <w:p w14:paraId="6250002B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M</w:t>
                        </w:r>
                      </w:p>
                    </w:tc>
                    <w:tc>
                      <w:tcPr>
                        <w:tcW w:w="435" w:type="dxa"/>
                        <w:tcBorders>
                          <w:bottom w:val="single" w:sz="4" w:space="0" w:color="auto"/>
                        </w:tcBorders>
                      </w:tcPr>
                      <w:p w14:paraId="32234C96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T</w:t>
                        </w:r>
                      </w:p>
                    </w:tc>
                    <w:tc>
                      <w:tcPr>
                        <w:tcW w:w="435" w:type="dxa"/>
                        <w:tcBorders>
                          <w:bottom w:val="single" w:sz="4" w:space="0" w:color="auto"/>
                        </w:tcBorders>
                      </w:tcPr>
                      <w:p w14:paraId="0F3DDD9A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W</w:t>
                        </w:r>
                      </w:p>
                    </w:tc>
                    <w:tc>
                      <w:tcPr>
                        <w:tcW w:w="435" w:type="dxa"/>
                        <w:gridSpan w:val="2"/>
                        <w:tcBorders>
                          <w:bottom w:val="single" w:sz="4" w:space="0" w:color="auto"/>
                        </w:tcBorders>
                      </w:tcPr>
                      <w:p w14:paraId="536B1EE2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T</w:t>
                        </w:r>
                      </w:p>
                    </w:tc>
                    <w:tc>
                      <w:tcPr>
                        <w:tcW w:w="435" w:type="dxa"/>
                        <w:tcBorders>
                          <w:bottom w:val="single" w:sz="4" w:space="0" w:color="auto"/>
                        </w:tcBorders>
                      </w:tcPr>
                      <w:p w14:paraId="4F8C97F2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F</w:t>
                        </w:r>
                      </w:p>
                    </w:tc>
                    <w:tc>
                      <w:tcPr>
                        <w:tcW w:w="435" w:type="dxa"/>
                        <w:tcBorders>
                          <w:bottom w:val="single" w:sz="4" w:space="0" w:color="auto"/>
                        </w:tcBorders>
                      </w:tcPr>
                      <w:p w14:paraId="5FAE0291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S</w:t>
                        </w:r>
                      </w:p>
                    </w:tc>
                    <w:tc>
                      <w:tcPr>
                        <w:tcW w:w="439" w:type="dxa"/>
                        <w:tcBorders>
                          <w:bottom w:val="single" w:sz="4" w:space="0" w:color="auto"/>
                        </w:tcBorders>
                      </w:tcPr>
                      <w:p w14:paraId="31A564D8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S</w:t>
                        </w:r>
                      </w:p>
                    </w:tc>
                  </w:tr>
                  <w:tr w:rsidR="00312024" w:rsidRPr="008274D2" w14:paraId="61D07753" w14:textId="77777777" w:rsidTr="00312024">
                    <w:trPr>
                      <w:trHeight w:val="215"/>
                      <w:jc w:val="center"/>
                    </w:trPr>
                    <w:tc>
                      <w:tcPr>
                        <w:tcW w:w="1305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6C1E449A" w14:textId="77777777" w:rsidR="00312024" w:rsidRPr="008274D2" w:rsidRDefault="00312024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</w:p>
                    </w:tc>
                    <w:tc>
                      <w:tcPr>
                        <w:tcW w:w="43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FBFBF" w:themeFill="background2" w:themeFillShade="BF"/>
                        <w:vAlign w:val="bottom"/>
                      </w:tcPr>
                      <w:p w14:paraId="603ACBBE" w14:textId="71DAA859" w:rsidR="00312024" w:rsidRPr="00802B23" w:rsidRDefault="00312024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 w:rsidRPr="00312024">
                          <w:rPr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1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003251" w:themeFill="accent2"/>
                        <w:vAlign w:val="bottom"/>
                      </w:tcPr>
                      <w:p w14:paraId="4AA72558" w14:textId="466D8316" w:rsidR="00312024" w:rsidRPr="00802B23" w:rsidRDefault="00312024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2*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09507B56" w14:textId="05B11097" w:rsidR="00312024" w:rsidRPr="00802B23" w:rsidRDefault="00312024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3</w:t>
                        </w:r>
                      </w:p>
                    </w:tc>
                    <w:tc>
                      <w:tcPr>
                        <w:tcW w:w="43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549B386C" w14:textId="74D631D1" w:rsidR="00312024" w:rsidRPr="00802B23" w:rsidRDefault="00312024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4</w:t>
                        </w:r>
                      </w:p>
                    </w:tc>
                  </w:tr>
                  <w:tr w:rsidR="009A1FD6" w:rsidRPr="008274D2" w14:paraId="02A7DD39" w14:textId="77777777" w:rsidTr="00802B23">
                    <w:trPr>
                      <w:trHeight w:val="215"/>
                      <w:jc w:val="center"/>
                    </w:trPr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FBFBF" w:themeFill="background2" w:themeFillShade="BF"/>
                        <w:vAlign w:val="bottom"/>
                      </w:tcPr>
                      <w:p w14:paraId="157EA12B" w14:textId="2BE3DD34" w:rsidR="009A1FD6" w:rsidRPr="00E87FDD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5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FBFBF" w:themeFill="background2" w:themeFillShade="BF"/>
                        <w:vAlign w:val="bottom"/>
                      </w:tcPr>
                      <w:p w14:paraId="35F9A552" w14:textId="5FA9E9E8" w:rsidR="009A1FD6" w:rsidRPr="00E87FDD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6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FBFBF" w:themeFill="background2" w:themeFillShade="BF"/>
                        <w:vAlign w:val="bottom"/>
                      </w:tcPr>
                      <w:p w14:paraId="45480531" w14:textId="147F5734" w:rsidR="009A1FD6" w:rsidRPr="00E87FDD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7</w:t>
                        </w:r>
                      </w:p>
                    </w:tc>
                    <w:tc>
                      <w:tcPr>
                        <w:tcW w:w="43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FBFBF" w:themeFill="background2" w:themeFillShade="BF"/>
                        <w:vAlign w:val="bottom"/>
                      </w:tcPr>
                      <w:p w14:paraId="76FC10CC" w14:textId="0325FDEA" w:rsidR="009A1FD6" w:rsidRPr="00E87FDD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jc w:val="left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 xml:space="preserve"> 8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003251" w:themeFill="accent2"/>
                        <w:vAlign w:val="center"/>
                      </w:tcPr>
                      <w:p w14:paraId="3F1D66CF" w14:textId="5BFFEAC5" w:rsidR="009A1FD6" w:rsidRPr="008274D2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ind w:left="-101" w:right="-98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9*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65FDE10C" w14:textId="065CB82C" w:rsidR="009A1FD6" w:rsidRPr="008274D2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10</w:t>
                        </w:r>
                      </w:p>
                    </w:tc>
                    <w:tc>
                      <w:tcPr>
                        <w:tcW w:w="43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57AF7EFF" w14:textId="07A825E6" w:rsidR="009A1FD6" w:rsidRPr="008274D2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11</w:t>
                        </w:r>
                      </w:p>
                    </w:tc>
                  </w:tr>
                  <w:tr w:rsidR="009A1FD6" w:rsidRPr="008274D2" w14:paraId="2A86B45C" w14:textId="77777777" w:rsidTr="00312024">
                    <w:trPr>
                      <w:trHeight w:val="215"/>
                      <w:jc w:val="center"/>
                    </w:trPr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bottom"/>
                      </w:tcPr>
                      <w:p w14:paraId="7CDE8C59" w14:textId="3C675666" w:rsidR="009A1FD6" w:rsidRPr="00312024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 w:rsidRPr="00312024"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12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bottom"/>
                      </w:tcPr>
                      <w:p w14:paraId="00BB3ED4" w14:textId="020E6EA3" w:rsidR="009A1FD6" w:rsidRPr="00312024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 w:rsidRPr="00312024"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13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bottom"/>
                      </w:tcPr>
                      <w:p w14:paraId="2A66053D" w14:textId="4F92859F" w:rsidR="009A1FD6" w:rsidRPr="00312024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 w:rsidRPr="00312024"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14</w:t>
                        </w:r>
                      </w:p>
                    </w:tc>
                    <w:tc>
                      <w:tcPr>
                        <w:tcW w:w="43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bottom"/>
                      </w:tcPr>
                      <w:p w14:paraId="26E3ADCF" w14:textId="4DBE84D2" w:rsidR="009A1FD6" w:rsidRPr="00312024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 w:rsidRPr="00312024"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15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003251" w:themeFill="accent2"/>
                        <w:vAlign w:val="bottom"/>
                      </w:tcPr>
                      <w:p w14:paraId="078FA978" w14:textId="6A2C831F" w:rsidR="009A1FD6" w:rsidRPr="008274D2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ind w:left="-101" w:right="-98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16*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2D651276" w14:textId="02D833A0" w:rsidR="009A1FD6" w:rsidRPr="008274D2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17</w:t>
                        </w:r>
                      </w:p>
                    </w:tc>
                    <w:tc>
                      <w:tcPr>
                        <w:tcW w:w="43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1981FAFE" w14:textId="50801EA0" w:rsidR="009A1FD6" w:rsidRPr="008274D2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18</w:t>
                        </w:r>
                      </w:p>
                    </w:tc>
                  </w:tr>
                  <w:tr w:rsidR="009A1FD6" w:rsidRPr="008274D2" w14:paraId="295F7A7D" w14:textId="77777777" w:rsidTr="00312024">
                    <w:trPr>
                      <w:trHeight w:val="215"/>
                      <w:jc w:val="center"/>
                    </w:trPr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bottom"/>
                      </w:tcPr>
                      <w:p w14:paraId="0CC1F398" w14:textId="1E42AC24" w:rsidR="009A1FD6" w:rsidRPr="00312024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 w:rsidRPr="00312024"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19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bottom"/>
                      </w:tcPr>
                      <w:p w14:paraId="07AAD8F7" w14:textId="747F24DE" w:rsidR="009A1FD6" w:rsidRPr="00312024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 w:rsidRPr="00312024"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20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bottom"/>
                      </w:tcPr>
                      <w:p w14:paraId="4052232E" w14:textId="0B616A99" w:rsidR="009A1FD6" w:rsidRPr="00312024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 w:rsidRPr="00312024"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21</w:t>
                        </w:r>
                      </w:p>
                    </w:tc>
                    <w:tc>
                      <w:tcPr>
                        <w:tcW w:w="43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bottom"/>
                      </w:tcPr>
                      <w:p w14:paraId="2A1C7AAF" w14:textId="34F4C1F9" w:rsidR="009A1FD6" w:rsidRPr="00312024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 w:rsidRPr="00312024"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22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003251" w:themeFill="accent2"/>
                        <w:vAlign w:val="bottom"/>
                      </w:tcPr>
                      <w:p w14:paraId="219B5B00" w14:textId="71F724CB" w:rsidR="009A1FD6" w:rsidRPr="008274D2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ind w:left="-101" w:right="-98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23*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5FFED728" w14:textId="3992125A" w:rsidR="009A1FD6" w:rsidRPr="008274D2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24</w:t>
                        </w:r>
                      </w:p>
                    </w:tc>
                    <w:tc>
                      <w:tcPr>
                        <w:tcW w:w="43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4E90F04C" w14:textId="5362B11B" w:rsidR="009A1FD6" w:rsidRPr="008274D2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25</w:t>
                        </w:r>
                      </w:p>
                    </w:tc>
                  </w:tr>
                  <w:tr w:rsidR="009A1FD6" w:rsidRPr="008274D2" w14:paraId="0086D293" w14:textId="77777777" w:rsidTr="00312024">
                    <w:trPr>
                      <w:trHeight w:val="215"/>
                      <w:jc w:val="center"/>
                    </w:trPr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bottom"/>
                      </w:tcPr>
                      <w:p w14:paraId="4EEACFF2" w14:textId="5A28512B" w:rsidR="009A1FD6" w:rsidRPr="00312024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 w:rsidRPr="00312024"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26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bottom"/>
                      </w:tcPr>
                      <w:p w14:paraId="21385C25" w14:textId="4D329BF5" w:rsidR="009A1FD6" w:rsidRPr="00312024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 w:rsidRPr="00312024"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27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bottom"/>
                      </w:tcPr>
                      <w:p w14:paraId="0A33BA22" w14:textId="772642B7" w:rsidR="009A1FD6" w:rsidRPr="00312024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 w:rsidRPr="00312024"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28</w:t>
                        </w:r>
                      </w:p>
                    </w:tc>
                    <w:tc>
                      <w:tcPr>
                        <w:tcW w:w="43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bottom"/>
                      </w:tcPr>
                      <w:p w14:paraId="7D7850C9" w14:textId="7EDF2491" w:rsidR="009A1FD6" w:rsidRPr="00312024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 w:rsidRPr="00312024"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29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bottom"/>
                      </w:tcPr>
                      <w:p w14:paraId="0BC03632" w14:textId="550A013E" w:rsidR="009A1FD6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ind w:left="-101" w:right="-98"/>
                          <w:rPr>
                            <w:b/>
                            <w:bCs/>
                            <w:szCs w:val="24"/>
                            <w:lang w:eastAsia="en-AU"/>
                          </w:rPr>
                        </w:pPr>
                        <w:r w:rsidRPr="00802B23"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30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67EBC359" w14:textId="20A2CF24" w:rsidR="009A1FD6" w:rsidRDefault="00802B23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31</w:t>
                        </w:r>
                      </w:p>
                    </w:tc>
                    <w:tc>
                      <w:tcPr>
                        <w:tcW w:w="43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bottom"/>
                      </w:tcPr>
                      <w:p w14:paraId="5AB22D75" w14:textId="6F1EBE20" w:rsidR="009A1FD6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</w:p>
                    </w:tc>
                  </w:tr>
                  <w:tr w:rsidR="009A1FD6" w:rsidRPr="001A55A8" w14:paraId="117C81A8" w14:textId="77777777" w:rsidTr="00802B23">
                    <w:trPr>
                      <w:trHeight w:val="437"/>
                      <w:jc w:val="center"/>
                    </w:trPr>
                    <w:tc>
                      <w:tcPr>
                        <w:tcW w:w="1529" w:type="dxa"/>
                        <w:gridSpan w:val="4"/>
                        <w:tcBorders>
                          <w:top w:val="single" w:sz="4" w:space="0" w:color="auto"/>
                          <w:right w:val="single" w:sz="4" w:space="0" w:color="FFFFFF" w:themeColor="background1"/>
                        </w:tcBorders>
                      </w:tcPr>
                      <w:p w14:paraId="23304225" w14:textId="65DDECA5" w:rsidR="009A1FD6" w:rsidRPr="00312024" w:rsidRDefault="00312024" w:rsidP="00C92EA1">
                        <w:pPr>
                          <w:framePr w:hSpace="180" w:wrap="around" w:vAnchor="text" w:hAnchor="page" w:x="702" w:y="34"/>
                          <w:spacing w:before="20" w:after="20"/>
                          <w:jc w:val="left"/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>2</w:t>
                        </w:r>
                        <w:r w:rsidR="009A1FD6" w:rsidRPr="00312024"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 xml:space="preserve"> – Alice Springs Show </w:t>
                        </w:r>
                        <w:r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>Day</w:t>
                        </w:r>
                      </w:p>
                      <w:p w14:paraId="0D6653BF" w14:textId="11758E03" w:rsidR="009A1FD6" w:rsidRDefault="00312024" w:rsidP="00C92EA1">
                        <w:pPr>
                          <w:framePr w:hSpace="180" w:wrap="around" w:vAnchor="text" w:hAnchor="page" w:x="702" w:y="34"/>
                          <w:spacing w:before="20" w:after="20"/>
                          <w:ind w:right="-56"/>
                          <w:jc w:val="left"/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 xml:space="preserve">9 </w:t>
                        </w:r>
                        <w:r w:rsidR="009A1FD6" w:rsidRPr="00312024"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>– Tennant Creek Show</w:t>
                        </w:r>
                        <w:r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 xml:space="preserve"> Day</w:t>
                        </w:r>
                      </w:p>
                      <w:p w14:paraId="572AF041" w14:textId="5C8D53FB" w:rsidR="00312024" w:rsidRPr="00312024" w:rsidRDefault="00312024" w:rsidP="00C92EA1">
                        <w:pPr>
                          <w:framePr w:hSpace="180" w:wrap="around" w:vAnchor="text" w:hAnchor="page" w:x="702" w:y="34"/>
                          <w:spacing w:before="20" w:after="20"/>
                          <w:ind w:right="-56"/>
                          <w:jc w:val="left"/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>12 – Teachers return</w:t>
                        </w:r>
                      </w:p>
                      <w:p w14:paraId="29A772BF" w14:textId="62F79B1F" w:rsidR="009A1FD6" w:rsidRPr="001D2D3A" w:rsidRDefault="00312024" w:rsidP="00C92EA1">
                        <w:pPr>
                          <w:framePr w:hSpace="180" w:wrap="around" w:vAnchor="text" w:hAnchor="page" w:x="702" w:y="34"/>
                          <w:spacing w:before="20" w:after="20"/>
                          <w:jc w:val="left"/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>13 – Students return</w:t>
                        </w:r>
                      </w:p>
                    </w:tc>
                    <w:tc>
                      <w:tcPr>
                        <w:tcW w:w="1520" w:type="dxa"/>
                        <w:gridSpan w:val="4"/>
                        <w:tcBorders>
                          <w:top w:val="single" w:sz="4" w:space="0" w:color="auto"/>
                          <w:left w:val="single" w:sz="4" w:space="0" w:color="FFFFFF" w:themeColor="background1"/>
                        </w:tcBorders>
                      </w:tcPr>
                      <w:p w14:paraId="6A4CA6B3" w14:textId="2881B450" w:rsidR="00312024" w:rsidRDefault="00312024" w:rsidP="00C92EA1">
                        <w:pPr>
                          <w:framePr w:hSpace="180" w:wrap="around" w:vAnchor="text" w:hAnchor="page" w:x="702" w:y="34"/>
                          <w:spacing w:before="20" w:after="20"/>
                          <w:jc w:val="left"/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</w:pPr>
                        <w:r w:rsidRPr="00312024"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>16 – Katherine Show Day</w:t>
                        </w:r>
                      </w:p>
                      <w:p w14:paraId="17E9D13F" w14:textId="34DBAB70" w:rsidR="009A1FD6" w:rsidRPr="001D2D3A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jc w:val="left"/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</w:pPr>
                        <w:r w:rsidRPr="001D2D3A"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>2</w:t>
                        </w:r>
                        <w:r w:rsidR="00312024"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>3</w:t>
                        </w:r>
                        <w:r w:rsidRPr="001D2D3A"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 xml:space="preserve"> – Darwin Show</w:t>
                        </w:r>
                        <w:r w:rsidR="00312024"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 xml:space="preserve"> Day</w:t>
                        </w:r>
                      </w:p>
                      <w:p w14:paraId="000D18C9" w14:textId="77777777" w:rsidR="009A1FD6" w:rsidRPr="001D2D3A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</w:pPr>
                      </w:p>
                    </w:tc>
                  </w:tr>
                </w:tbl>
                <w:p w14:paraId="7086CB11" w14:textId="77777777" w:rsidR="009A1FD6" w:rsidRPr="008274D2" w:rsidRDefault="009A1FD6" w:rsidP="00C92EA1">
                  <w:pPr>
                    <w:framePr w:hSpace="180" w:wrap="around" w:vAnchor="text" w:hAnchor="page" w:x="702" w:y="34"/>
                    <w:jc w:val="center"/>
                    <w:rPr>
                      <w:szCs w:val="24"/>
                    </w:rPr>
                  </w:pPr>
                </w:p>
              </w:tc>
            </w:tr>
          </w:tbl>
          <w:p w14:paraId="115B10B8" w14:textId="77777777" w:rsidR="009A1FD6" w:rsidRDefault="009A1FD6" w:rsidP="00035CD0">
            <w:pPr>
              <w:ind w:right="-897"/>
            </w:pPr>
          </w:p>
        </w:tc>
        <w:tc>
          <w:tcPr>
            <w:tcW w:w="3518" w:type="dxa"/>
          </w:tcPr>
          <w:p w14:paraId="6D9D1E42" w14:textId="77777777" w:rsidR="009A1FD6" w:rsidRPr="00C45419" w:rsidRDefault="009A1FD6" w:rsidP="00035CD0">
            <w:pPr>
              <w:ind w:right="-897"/>
              <w:rPr>
                <w:sz w:val="8"/>
                <w:szCs w:val="8"/>
              </w:rPr>
            </w:pPr>
          </w:p>
          <w:tbl>
            <w:tblPr>
              <w:tblStyle w:val="NTGtable"/>
              <w:tblW w:w="5000" w:type="pct"/>
              <w:tblLayout w:type="fixed"/>
              <w:tblLook w:val="04A0" w:firstRow="1" w:lastRow="0" w:firstColumn="1" w:lastColumn="0" w:noHBand="0" w:noVBand="1"/>
              <w:tblCaption w:val="Month layout table"/>
            </w:tblPr>
            <w:tblGrid>
              <w:gridCol w:w="3292"/>
            </w:tblGrid>
            <w:tr w:rsidR="009A1FD6" w:rsidRPr="008274D2" w14:paraId="49FB75AB" w14:textId="77777777" w:rsidTr="00035CD0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300"/>
              </w:trPr>
              <w:tc>
                <w:tcPr>
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<w:tcW w:w="5000" w:type="pct"/>
                  <w:shd w:val="clear" w:color="auto" w:fill="003251" w:themeFill="accent2"/>
                </w:tcPr>
                <w:p w14:paraId="3F9ECBC1" w14:textId="77777777" w:rsidR="009A1FD6" w:rsidRPr="008274D2" w:rsidRDefault="009A1FD6" w:rsidP="00C92EA1">
                  <w:pPr>
                    <w:framePr w:hSpace="180" w:wrap="around" w:vAnchor="text" w:hAnchor="page" w:x="702" w:y="34"/>
                    <w:spacing w:before="48" w:after="48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August</w:t>
                  </w:r>
                </w:p>
              </w:tc>
            </w:tr>
            <w:tr w:rsidR="009A1FD6" w:rsidRPr="008274D2" w14:paraId="70F4346E" w14:textId="77777777" w:rsidTr="00035CD0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44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000" w:type="pct"/>
                </w:tcPr>
                <w:tbl>
                  <w:tblPr>
                    <w:tblStyle w:val="MonthTable"/>
                    <w:tblW w:w="0" w:type="auto"/>
                    <w:jc w:val="center"/>
                    <w:tblLayout w:type="fixed"/>
                    <w:tblLook w:val="04A0" w:firstRow="1" w:lastRow="0" w:firstColumn="1" w:lastColumn="0" w:noHBand="0" w:noVBand="1"/>
                    <w:tblCaption w:val="Month Table"/>
                  </w:tblPr>
                  <w:tblGrid>
                    <w:gridCol w:w="435"/>
                    <w:gridCol w:w="435"/>
                    <w:gridCol w:w="435"/>
                    <w:gridCol w:w="224"/>
                    <w:gridCol w:w="211"/>
                    <w:gridCol w:w="435"/>
                    <w:gridCol w:w="435"/>
                    <w:gridCol w:w="439"/>
                  </w:tblGrid>
                  <w:tr w:rsidR="009A1FD6" w:rsidRPr="008274D2" w14:paraId="08342320" w14:textId="77777777" w:rsidTr="00312024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w:trHeight w:val="215"/>
                      <w:jc w:val="center"/>
                    </w:trPr>
                    <w:tc>
                      <w:tcPr>
                        <w:tcW w:w="435" w:type="dxa"/>
                        <w:tcBorders>
                          <w:bottom w:val="single" w:sz="4" w:space="0" w:color="auto"/>
                        </w:tcBorders>
                      </w:tcPr>
                      <w:p w14:paraId="4EDDF0B2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M</w:t>
                        </w:r>
                      </w:p>
                    </w:tc>
                    <w:tc>
                      <w:tcPr>
                        <w:tcW w:w="435" w:type="dxa"/>
                        <w:tcBorders>
                          <w:bottom w:val="single" w:sz="4" w:space="0" w:color="auto"/>
                        </w:tcBorders>
                      </w:tcPr>
                      <w:p w14:paraId="3367B2C2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T</w:t>
                        </w:r>
                      </w:p>
                    </w:tc>
                    <w:tc>
                      <w:tcPr>
                        <w:tcW w:w="435" w:type="dxa"/>
                        <w:tcBorders>
                          <w:bottom w:val="single" w:sz="4" w:space="0" w:color="auto"/>
                        </w:tcBorders>
                      </w:tcPr>
                      <w:p w14:paraId="2C418B01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W</w:t>
                        </w:r>
                      </w:p>
                    </w:tc>
                    <w:tc>
                      <w:tcPr>
                        <w:tcW w:w="435" w:type="dxa"/>
                        <w:gridSpan w:val="2"/>
                        <w:tcBorders>
                          <w:bottom w:val="single" w:sz="4" w:space="0" w:color="auto"/>
                        </w:tcBorders>
                      </w:tcPr>
                      <w:p w14:paraId="697E66A0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T</w:t>
                        </w:r>
                      </w:p>
                    </w:tc>
                    <w:tc>
                      <w:tcPr>
                        <w:tcW w:w="435" w:type="dxa"/>
                        <w:tcBorders>
                          <w:bottom w:val="single" w:sz="4" w:space="0" w:color="auto"/>
                        </w:tcBorders>
                      </w:tcPr>
                      <w:p w14:paraId="3133E9FC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F</w:t>
                        </w:r>
                      </w:p>
                    </w:tc>
                    <w:tc>
                      <w:tcPr>
                        <w:tcW w:w="435" w:type="dxa"/>
                        <w:tcBorders>
                          <w:bottom w:val="single" w:sz="4" w:space="0" w:color="auto"/>
                        </w:tcBorders>
                      </w:tcPr>
                      <w:p w14:paraId="2FA42491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S</w:t>
                        </w:r>
                      </w:p>
                    </w:tc>
                    <w:tc>
                      <w:tcPr>
                        <w:tcW w:w="439" w:type="dxa"/>
                        <w:tcBorders>
                          <w:bottom w:val="single" w:sz="4" w:space="0" w:color="auto"/>
                        </w:tcBorders>
                      </w:tcPr>
                      <w:p w14:paraId="471B951C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S</w:t>
                        </w:r>
                      </w:p>
                    </w:tc>
                  </w:tr>
                  <w:tr w:rsidR="00312024" w:rsidRPr="008274D2" w14:paraId="0FFA1E00" w14:textId="77777777" w:rsidTr="00312024">
                    <w:trPr>
                      <w:trHeight w:val="215"/>
                      <w:jc w:val="center"/>
                    </w:trPr>
                    <w:tc>
                      <w:tcPr>
                        <w:tcW w:w="2610" w:type="dxa"/>
                        <w:gridSpan w:val="7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bottom"/>
                      </w:tcPr>
                      <w:p w14:paraId="2D59C927" w14:textId="5BAEDA22" w:rsidR="00312024" w:rsidRPr="008274D2" w:rsidRDefault="00312024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</w:p>
                    </w:tc>
                    <w:tc>
                      <w:tcPr>
                        <w:tcW w:w="43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6886A1CD" w14:textId="1DCFD1E5" w:rsidR="00312024" w:rsidRPr="008274D2" w:rsidRDefault="00312024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1</w:t>
                        </w:r>
                      </w:p>
                    </w:tc>
                  </w:tr>
                  <w:tr w:rsidR="009A1FD6" w:rsidRPr="008274D2" w14:paraId="7DB989C3" w14:textId="77777777" w:rsidTr="00DE550E">
                    <w:trPr>
                      <w:trHeight w:val="215"/>
                      <w:jc w:val="center"/>
                    </w:trPr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003251" w:themeFill="accent2"/>
                        <w:vAlign w:val="bottom"/>
                      </w:tcPr>
                      <w:p w14:paraId="095DA864" w14:textId="595682C6" w:rsidR="009A1FD6" w:rsidRPr="008274D2" w:rsidRDefault="00312024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2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6911B541" w14:textId="6BAA75F3" w:rsidR="009A1FD6" w:rsidRPr="008274D2" w:rsidRDefault="00312024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3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67636FE7" w14:textId="057BE3B1" w:rsidR="009A1FD6" w:rsidRPr="008274D2" w:rsidRDefault="00312024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4</w:t>
                        </w:r>
                      </w:p>
                    </w:tc>
                    <w:tc>
                      <w:tcPr>
                        <w:tcW w:w="43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6CC8E355" w14:textId="7CDAC3CE" w:rsidR="009A1FD6" w:rsidRPr="008274D2" w:rsidRDefault="00312024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5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bottom"/>
                      </w:tcPr>
                      <w:p w14:paraId="71C61BBA" w14:textId="6F96B31D" w:rsidR="009A1FD6" w:rsidRPr="008274D2" w:rsidRDefault="00312024" w:rsidP="00C92EA1">
                        <w:pPr>
                          <w:framePr w:hSpace="180" w:wrap="around" w:vAnchor="text" w:hAnchor="page" w:x="702" w:y="34"/>
                          <w:spacing w:before="20" w:after="20"/>
                          <w:ind w:left="-101" w:right="-98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6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5822A57B" w14:textId="0362545A" w:rsidR="009A1FD6" w:rsidRPr="008274D2" w:rsidRDefault="00312024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7</w:t>
                        </w:r>
                      </w:p>
                    </w:tc>
                    <w:tc>
                      <w:tcPr>
                        <w:tcW w:w="43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443343B7" w14:textId="6E4ABB10" w:rsidR="009A1FD6" w:rsidRPr="008274D2" w:rsidRDefault="00312024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8</w:t>
                        </w:r>
                      </w:p>
                    </w:tc>
                  </w:tr>
                  <w:tr w:rsidR="009A1FD6" w:rsidRPr="008274D2" w14:paraId="63B0AC1E" w14:textId="77777777" w:rsidTr="00DE550E">
                    <w:trPr>
                      <w:trHeight w:val="215"/>
                      <w:jc w:val="center"/>
                    </w:trPr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51E6E637" w14:textId="43F741C2" w:rsidR="009A1FD6" w:rsidRPr="008274D2" w:rsidRDefault="00312024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9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221AA6DF" w14:textId="1A1BB2DC" w:rsidR="009A1FD6" w:rsidRPr="008274D2" w:rsidRDefault="00312024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10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73807926" w14:textId="021B7D48" w:rsidR="009A1FD6" w:rsidRPr="008274D2" w:rsidRDefault="00312024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11</w:t>
                        </w:r>
                      </w:p>
                    </w:tc>
                    <w:tc>
                      <w:tcPr>
                        <w:tcW w:w="43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22B4933A" w14:textId="26B1D42A" w:rsidR="009A1FD6" w:rsidRPr="008274D2" w:rsidRDefault="00312024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12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003251" w:themeFill="accent2"/>
                        <w:vAlign w:val="bottom"/>
                      </w:tcPr>
                      <w:p w14:paraId="0480EB9F" w14:textId="0873E7B3" w:rsidR="009A1FD6" w:rsidRPr="008274D2" w:rsidRDefault="00312024" w:rsidP="00C92EA1">
                        <w:pPr>
                          <w:framePr w:hSpace="180" w:wrap="around" w:vAnchor="text" w:hAnchor="page" w:x="702" w:y="34"/>
                          <w:spacing w:before="20" w:after="20"/>
                          <w:ind w:left="-101" w:right="-98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13</w:t>
                        </w:r>
                        <w:r w:rsidR="00DE550E"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*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60DBD42E" w14:textId="54430C26" w:rsidR="009A1FD6" w:rsidRPr="008274D2" w:rsidRDefault="00312024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14</w:t>
                        </w:r>
                      </w:p>
                    </w:tc>
                    <w:tc>
                      <w:tcPr>
                        <w:tcW w:w="43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6C67C2FF" w14:textId="4D1E80F5" w:rsidR="009A1FD6" w:rsidRPr="008274D2" w:rsidRDefault="00312024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15</w:t>
                        </w:r>
                      </w:p>
                    </w:tc>
                  </w:tr>
                  <w:tr w:rsidR="009A1FD6" w:rsidRPr="008274D2" w14:paraId="3A41D660" w14:textId="77777777" w:rsidTr="00312024">
                    <w:trPr>
                      <w:trHeight w:val="215"/>
                      <w:jc w:val="center"/>
                    </w:trPr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0BC7E1EE" w14:textId="6C599999" w:rsidR="009A1FD6" w:rsidRPr="008274D2" w:rsidRDefault="00312024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16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0E331193" w14:textId="2B91AC52" w:rsidR="009A1FD6" w:rsidRPr="008274D2" w:rsidRDefault="00312024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17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5835EB06" w14:textId="40B878FC" w:rsidR="009A1FD6" w:rsidRPr="008274D2" w:rsidRDefault="00312024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18</w:t>
                        </w:r>
                      </w:p>
                    </w:tc>
                    <w:tc>
                      <w:tcPr>
                        <w:tcW w:w="43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27862EFB" w14:textId="07C25995" w:rsidR="009A1FD6" w:rsidRPr="008274D2" w:rsidRDefault="00312024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19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61C518F1" w14:textId="248DA1A1" w:rsidR="009A1FD6" w:rsidRPr="008274D2" w:rsidRDefault="00312024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20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615AB382" w14:textId="53E60385" w:rsidR="009A1FD6" w:rsidRPr="008274D2" w:rsidRDefault="00312024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21</w:t>
                        </w:r>
                      </w:p>
                    </w:tc>
                    <w:tc>
                      <w:tcPr>
                        <w:tcW w:w="43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6FA579E2" w14:textId="3F94DD8D" w:rsidR="009A1FD6" w:rsidRPr="008274D2" w:rsidRDefault="00312024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22</w:t>
                        </w:r>
                      </w:p>
                    </w:tc>
                  </w:tr>
                  <w:tr w:rsidR="00312024" w:rsidRPr="008274D2" w14:paraId="013B497F" w14:textId="77777777" w:rsidTr="00312024">
                    <w:trPr>
                      <w:trHeight w:val="215"/>
                      <w:jc w:val="center"/>
                    </w:trPr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49948BDF" w14:textId="72929D21" w:rsidR="00312024" w:rsidRPr="00312024" w:rsidRDefault="00312024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 w:rsidRPr="00312024"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23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62C6B9CF" w14:textId="7109D2DB" w:rsidR="00312024" w:rsidRPr="00312024" w:rsidRDefault="00312024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 w:rsidRPr="00312024"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24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7CD32532" w14:textId="73647E50" w:rsidR="00312024" w:rsidRPr="00312024" w:rsidRDefault="00312024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 w:rsidRPr="00312024"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25</w:t>
                        </w:r>
                      </w:p>
                    </w:tc>
                    <w:tc>
                      <w:tcPr>
                        <w:tcW w:w="43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4B46D7B0" w14:textId="73CB8EDC" w:rsidR="00312024" w:rsidRPr="00312024" w:rsidRDefault="00312024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 w:rsidRPr="00312024"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26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77CD63C2" w14:textId="72B02E32" w:rsidR="00312024" w:rsidRPr="00312024" w:rsidRDefault="00312024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 w:rsidRPr="00312024"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27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1D790E1A" w14:textId="6BCFF460" w:rsidR="00312024" w:rsidRDefault="00312024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28</w:t>
                        </w:r>
                      </w:p>
                    </w:tc>
                    <w:tc>
                      <w:tcPr>
                        <w:tcW w:w="43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28DEAA62" w14:textId="3A4E07FC" w:rsidR="00312024" w:rsidRDefault="00312024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29</w:t>
                        </w:r>
                      </w:p>
                    </w:tc>
                  </w:tr>
                  <w:tr w:rsidR="00312024" w:rsidRPr="008274D2" w14:paraId="3F788850" w14:textId="77777777" w:rsidTr="007E32C2">
                    <w:trPr>
                      <w:trHeight w:val="215"/>
                      <w:jc w:val="center"/>
                    </w:trPr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4022F4CD" w14:textId="1977E3F2" w:rsidR="00312024" w:rsidRPr="00312024" w:rsidRDefault="00312024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 w:rsidRPr="00312024"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30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18162FA5" w14:textId="1E702DB4" w:rsidR="00312024" w:rsidRPr="00312024" w:rsidRDefault="00312024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 w:rsidRPr="00312024"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31</w:t>
                        </w:r>
                      </w:p>
                    </w:tc>
                    <w:tc>
                      <w:tcPr>
                        <w:tcW w:w="2179" w:type="dxa"/>
                        <w:gridSpan w:val="6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08A1BA66" w14:textId="77777777" w:rsidR="00312024" w:rsidRDefault="00312024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</w:p>
                    </w:tc>
                  </w:tr>
                  <w:tr w:rsidR="009A1FD6" w:rsidRPr="008274D2" w14:paraId="2E1EA14A" w14:textId="77777777" w:rsidTr="00312024">
                    <w:trPr>
                      <w:trHeight w:val="429"/>
                      <w:jc w:val="center"/>
                    </w:trPr>
                    <w:tc>
                      <w:tcPr>
                        <w:tcW w:w="1529" w:type="dxa"/>
                        <w:gridSpan w:val="4"/>
                        <w:tcBorders>
                          <w:top w:val="single" w:sz="4" w:space="0" w:color="auto"/>
                          <w:right w:val="single" w:sz="4" w:space="0" w:color="FFFFFF" w:themeColor="background1"/>
                        </w:tcBorders>
                      </w:tcPr>
                      <w:p w14:paraId="53A8E300" w14:textId="35A14F81" w:rsidR="009A1FD6" w:rsidRPr="00BC2777" w:rsidRDefault="00312024" w:rsidP="00C92EA1">
                        <w:pPr>
                          <w:framePr w:hSpace="180" w:wrap="around" w:vAnchor="text" w:hAnchor="page" w:x="702" w:y="34"/>
                          <w:spacing w:before="20" w:after="20"/>
                          <w:jc w:val="left"/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 xml:space="preserve">2 </w:t>
                        </w:r>
                        <w:r w:rsidR="009A1FD6" w:rsidRPr="00BC2777"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 xml:space="preserve">– Picnic Day   </w:t>
                        </w:r>
                      </w:p>
                      <w:p w14:paraId="11194993" w14:textId="42BDC242" w:rsidR="009A1FD6" w:rsidRPr="00C45419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jc w:val="left"/>
                          <w:rPr>
                            <w:rFonts w:cs="Times New Roman"/>
                            <w:color w:val="auto"/>
                            <w:sz w:val="10"/>
                            <w:szCs w:val="16"/>
                            <w:lang w:eastAsia="en-AU"/>
                          </w:rPr>
                        </w:pPr>
                        <w:r w:rsidRPr="00DE550E"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>1</w:t>
                        </w:r>
                        <w:r w:rsidR="00DE550E"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>3</w:t>
                        </w:r>
                        <w:r w:rsidRPr="00DE550E"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 xml:space="preserve"> – Borroloola Show</w:t>
                        </w:r>
                        <w:r w:rsidR="009E1C6F"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 xml:space="preserve"> Day</w:t>
                        </w:r>
                      </w:p>
                    </w:tc>
                    <w:tc>
                      <w:tcPr>
                        <w:tcW w:w="1520" w:type="dxa"/>
                        <w:gridSpan w:val="4"/>
                        <w:tcBorders>
                          <w:top w:val="single" w:sz="4" w:space="0" w:color="auto"/>
                          <w:left w:val="single" w:sz="4" w:space="0" w:color="FFFFFF" w:themeColor="background1"/>
                        </w:tcBorders>
                      </w:tcPr>
                      <w:p w14:paraId="12284653" w14:textId="77777777" w:rsidR="009A1FD6" w:rsidRPr="00C45419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jc w:val="left"/>
                          <w:rPr>
                            <w:rFonts w:cs="Times New Roman"/>
                            <w:color w:val="auto"/>
                            <w:sz w:val="10"/>
                            <w:szCs w:val="16"/>
                            <w:lang w:eastAsia="en-AU"/>
                          </w:rPr>
                        </w:pPr>
                      </w:p>
                    </w:tc>
                  </w:tr>
                </w:tbl>
                <w:p w14:paraId="681E6421" w14:textId="77777777" w:rsidR="009A1FD6" w:rsidRPr="008274D2" w:rsidRDefault="009A1FD6" w:rsidP="00C92EA1">
                  <w:pPr>
                    <w:framePr w:hSpace="180" w:wrap="around" w:vAnchor="text" w:hAnchor="page" w:x="702" w:y="34"/>
                    <w:jc w:val="center"/>
                    <w:rPr>
                      <w:szCs w:val="24"/>
                    </w:rPr>
                  </w:pPr>
                </w:p>
              </w:tc>
            </w:tr>
          </w:tbl>
          <w:p w14:paraId="638C561F" w14:textId="77777777" w:rsidR="009A1FD6" w:rsidRDefault="009A1FD6" w:rsidP="00035CD0">
            <w:pPr>
              <w:ind w:right="-897"/>
            </w:pPr>
          </w:p>
        </w:tc>
        <w:tc>
          <w:tcPr>
            <w:tcW w:w="3519" w:type="dxa"/>
          </w:tcPr>
          <w:p w14:paraId="19D0CE56" w14:textId="77777777" w:rsidR="009A1FD6" w:rsidRPr="00C45419" w:rsidRDefault="009A1FD6" w:rsidP="00035CD0">
            <w:pPr>
              <w:ind w:right="-897"/>
              <w:rPr>
                <w:sz w:val="8"/>
                <w:szCs w:val="8"/>
              </w:rPr>
            </w:pPr>
          </w:p>
          <w:tbl>
            <w:tblPr>
              <w:tblStyle w:val="NTGtable"/>
              <w:tblW w:w="5000" w:type="pct"/>
              <w:tblLayout w:type="fixed"/>
              <w:tblLook w:val="04A0" w:firstRow="1" w:lastRow="0" w:firstColumn="1" w:lastColumn="0" w:noHBand="0" w:noVBand="1"/>
              <w:tblCaption w:val="Month layout table"/>
            </w:tblPr>
            <w:tblGrid>
              <w:gridCol w:w="3293"/>
            </w:tblGrid>
            <w:tr w:rsidR="009A1FD6" w:rsidRPr="008274D2" w14:paraId="61FE5B24" w14:textId="77777777" w:rsidTr="00035CD0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300"/>
              </w:trPr>
              <w:tc>
                <w:tcPr>
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<w:tcW w:w="5000" w:type="pct"/>
                  <w:shd w:val="clear" w:color="auto" w:fill="003251" w:themeFill="accent2"/>
                </w:tcPr>
                <w:p w14:paraId="7A88825E" w14:textId="77777777" w:rsidR="009A1FD6" w:rsidRPr="008274D2" w:rsidRDefault="009A1FD6" w:rsidP="00C92EA1">
                  <w:pPr>
                    <w:framePr w:hSpace="180" w:wrap="around" w:vAnchor="text" w:hAnchor="page" w:x="702" w:y="34"/>
                    <w:spacing w:before="48" w:after="48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September</w:t>
                  </w:r>
                </w:p>
              </w:tc>
            </w:tr>
            <w:tr w:rsidR="009A1FD6" w:rsidRPr="008274D2" w14:paraId="42383C3D" w14:textId="77777777" w:rsidTr="00035CD0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44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000" w:type="pct"/>
                </w:tcPr>
                <w:tbl>
                  <w:tblPr>
                    <w:tblStyle w:val="MonthTable"/>
                    <w:tblW w:w="0" w:type="auto"/>
                    <w:jc w:val="center"/>
                    <w:tblLayout w:type="fixed"/>
                    <w:tblLook w:val="04A0" w:firstRow="1" w:lastRow="0" w:firstColumn="1" w:lastColumn="0" w:noHBand="0" w:noVBand="1"/>
                    <w:tblCaption w:val="Month Table"/>
                  </w:tblPr>
                  <w:tblGrid>
                    <w:gridCol w:w="434"/>
                    <w:gridCol w:w="434"/>
                    <w:gridCol w:w="434"/>
                    <w:gridCol w:w="435"/>
                    <w:gridCol w:w="435"/>
                    <w:gridCol w:w="435"/>
                    <w:gridCol w:w="440"/>
                  </w:tblGrid>
                  <w:tr w:rsidR="009A1FD6" w:rsidRPr="008274D2" w14:paraId="082EB2A7" w14:textId="77777777" w:rsidTr="00035CD0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w:trHeight w:val="215"/>
                      <w:jc w:val="center"/>
                    </w:trPr>
                    <w:tc>
                      <w:tcPr>
                        <w:tcW w:w="434" w:type="dxa"/>
                        <w:tcBorders>
                          <w:bottom w:val="single" w:sz="4" w:space="0" w:color="auto"/>
                        </w:tcBorders>
                      </w:tcPr>
                      <w:p w14:paraId="75FB4BD1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M</w:t>
                        </w:r>
                      </w:p>
                    </w:tc>
                    <w:tc>
                      <w:tcPr>
                        <w:tcW w:w="434" w:type="dxa"/>
                        <w:tcBorders>
                          <w:bottom w:val="single" w:sz="4" w:space="0" w:color="auto"/>
                        </w:tcBorders>
                      </w:tcPr>
                      <w:p w14:paraId="449885AA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T</w:t>
                        </w:r>
                      </w:p>
                    </w:tc>
                    <w:tc>
                      <w:tcPr>
                        <w:tcW w:w="434" w:type="dxa"/>
                        <w:tcBorders>
                          <w:bottom w:val="single" w:sz="4" w:space="0" w:color="auto"/>
                        </w:tcBorders>
                      </w:tcPr>
                      <w:p w14:paraId="2A4CA499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W</w:t>
                        </w:r>
                      </w:p>
                    </w:tc>
                    <w:tc>
                      <w:tcPr>
                        <w:tcW w:w="435" w:type="dxa"/>
                        <w:tcBorders>
                          <w:bottom w:val="single" w:sz="4" w:space="0" w:color="auto"/>
                        </w:tcBorders>
                      </w:tcPr>
                      <w:p w14:paraId="59535341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T</w:t>
                        </w:r>
                      </w:p>
                    </w:tc>
                    <w:tc>
                      <w:tcPr>
                        <w:tcW w:w="435" w:type="dxa"/>
                        <w:tcBorders>
                          <w:bottom w:val="single" w:sz="4" w:space="0" w:color="auto"/>
                        </w:tcBorders>
                      </w:tcPr>
                      <w:p w14:paraId="6CADBE00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F</w:t>
                        </w:r>
                      </w:p>
                    </w:tc>
                    <w:tc>
                      <w:tcPr>
                        <w:tcW w:w="435" w:type="dxa"/>
                        <w:tcBorders>
                          <w:bottom w:val="single" w:sz="4" w:space="0" w:color="auto"/>
                        </w:tcBorders>
                      </w:tcPr>
                      <w:p w14:paraId="605EFA96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S</w:t>
                        </w:r>
                      </w:p>
                    </w:tc>
                    <w:tc>
                      <w:tcPr>
                        <w:tcW w:w="440" w:type="dxa"/>
                        <w:tcBorders>
                          <w:bottom w:val="single" w:sz="4" w:space="0" w:color="auto"/>
                        </w:tcBorders>
                      </w:tcPr>
                      <w:p w14:paraId="36C03E9C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S</w:t>
                        </w:r>
                      </w:p>
                    </w:tc>
                  </w:tr>
                  <w:tr w:rsidR="009A1FD6" w:rsidRPr="008274D2" w14:paraId="5427E663" w14:textId="77777777" w:rsidTr="00035CD0">
                    <w:trPr>
                      <w:trHeight w:val="215"/>
                      <w:jc w:val="center"/>
                    </w:trPr>
                    <w:tc>
                      <w:tcPr>
                        <w:tcW w:w="86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02886B31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</w:p>
                    </w:tc>
                    <w:tc>
                      <w:tcPr>
                        <w:tcW w:w="4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4684E4F5" w14:textId="48396366" w:rsidR="009A1FD6" w:rsidRPr="008274D2" w:rsidRDefault="00DE550E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735060A5" w14:textId="5CA71C97" w:rsidR="009A1FD6" w:rsidRPr="008274D2" w:rsidRDefault="00DE550E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2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6D98A262" w14:textId="1200B336" w:rsidR="009A1FD6" w:rsidRPr="008274D2" w:rsidRDefault="00DE550E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3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139A80F7" w14:textId="3FE7D6BD" w:rsidR="009A1FD6" w:rsidRPr="008274D2" w:rsidRDefault="00DE550E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4</w:t>
                        </w:r>
                      </w:p>
                    </w:tc>
                    <w:tc>
                      <w:tcPr>
                        <w:tcW w:w="4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295244D8" w14:textId="3C25EC5F" w:rsidR="009A1FD6" w:rsidRPr="008274D2" w:rsidRDefault="00DE550E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5</w:t>
                        </w:r>
                      </w:p>
                    </w:tc>
                  </w:tr>
                  <w:tr w:rsidR="009A1FD6" w:rsidRPr="008274D2" w14:paraId="2C9E69D8" w14:textId="77777777" w:rsidTr="00035CD0">
                    <w:trPr>
                      <w:trHeight w:val="215"/>
                      <w:jc w:val="center"/>
                    </w:trPr>
                    <w:tc>
                      <w:tcPr>
                        <w:tcW w:w="4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19BE4E97" w14:textId="15E9DEF1" w:rsidR="009A1FD6" w:rsidRPr="008274D2" w:rsidRDefault="00DE550E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6</w:t>
                        </w:r>
                      </w:p>
                    </w:tc>
                    <w:tc>
                      <w:tcPr>
                        <w:tcW w:w="4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34D9BC8A" w14:textId="481A82A4" w:rsidR="009A1FD6" w:rsidRPr="008274D2" w:rsidRDefault="00DE550E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7</w:t>
                        </w:r>
                      </w:p>
                    </w:tc>
                    <w:tc>
                      <w:tcPr>
                        <w:tcW w:w="4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2022D120" w14:textId="3C12A52B" w:rsidR="009A1FD6" w:rsidRPr="008274D2" w:rsidRDefault="00DE550E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8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72BD8E0A" w14:textId="3257496D" w:rsidR="009A1FD6" w:rsidRPr="008274D2" w:rsidRDefault="00DE550E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9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6CFF1888" w14:textId="3395B29C" w:rsidR="009A1FD6" w:rsidRPr="008274D2" w:rsidRDefault="00DE550E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10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115CFFD6" w14:textId="2751AFDF" w:rsidR="009A1FD6" w:rsidRPr="008274D2" w:rsidRDefault="00DE550E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11</w:t>
                        </w:r>
                      </w:p>
                    </w:tc>
                    <w:tc>
                      <w:tcPr>
                        <w:tcW w:w="4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37CF73E8" w14:textId="15CBAA7E" w:rsidR="009A1FD6" w:rsidRPr="008274D2" w:rsidRDefault="00DE550E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12</w:t>
                        </w:r>
                      </w:p>
                    </w:tc>
                  </w:tr>
                  <w:tr w:rsidR="009A1FD6" w:rsidRPr="008274D2" w14:paraId="113EE98E" w14:textId="77777777" w:rsidTr="00035CD0">
                    <w:trPr>
                      <w:trHeight w:val="215"/>
                      <w:jc w:val="center"/>
                    </w:trPr>
                    <w:tc>
                      <w:tcPr>
                        <w:tcW w:w="4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544F3FC9" w14:textId="77B8A5A8" w:rsidR="009A1FD6" w:rsidRPr="008274D2" w:rsidRDefault="00DE550E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13</w:t>
                        </w:r>
                      </w:p>
                    </w:tc>
                    <w:tc>
                      <w:tcPr>
                        <w:tcW w:w="4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7F4EE452" w14:textId="0E923F60" w:rsidR="009A1FD6" w:rsidRPr="008274D2" w:rsidRDefault="00DE550E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14</w:t>
                        </w:r>
                      </w:p>
                    </w:tc>
                    <w:tc>
                      <w:tcPr>
                        <w:tcW w:w="4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109A29FC" w14:textId="65776441" w:rsidR="009A1FD6" w:rsidRPr="008274D2" w:rsidRDefault="00DE550E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15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05495655" w14:textId="3A81F977" w:rsidR="009A1FD6" w:rsidRPr="008274D2" w:rsidRDefault="00DE550E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16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6981ADAE" w14:textId="2EAEDC9C" w:rsidR="009A1FD6" w:rsidRPr="008274D2" w:rsidRDefault="00DE550E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17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2EF0CBE5" w14:textId="398B590F" w:rsidR="009A1FD6" w:rsidRPr="008274D2" w:rsidRDefault="00DE550E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18</w:t>
                        </w:r>
                      </w:p>
                    </w:tc>
                    <w:tc>
                      <w:tcPr>
                        <w:tcW w:w="4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66CAE84E" w14:textId="21FDAEDA" w:rsidR="009A1FD6" w:rsidRPr="008274D2" w:rsidRDefault="00DE550E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19</w:t>
                        </w:r>
                      </w:p>
                    </w:tc>
                  </w:tr>
                  <w:tr w:rsidR="009A1FD6" w:rsidRPr="008274D2" w14:paraId="7DC2DB97" w14:textId="77777777" w:rsidTr="00DE550E">
                    <w:trPr>
                      <w:trHeight w:val="215"/>
                      <w:jc w:val="center"/>
                    </w:trPr>
                    <w:tc>
                      <w:tcPr>
                        <w:tcW w:w="4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FBFBF" w:themeFill="background2" w:themeFillShade="BF"/>
                        <w:vAlign w:val="bottom"/>
                      </w:tcPr>
                      <w:p w14:paraId="3592B1AC" w14:textId="053BB980" w:rsidR="009A1FD6" w:rsidRPr="00DE550E" w:rsidRDefault="00DE550E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 w:rsidRPr="00DE550E"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20</w:t>
                        </w:r>
                      </w:p>
                    </w:tc>
                    <w:tc>
                      <w:tcPr>
                        <w:tcW w:w="4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FBFBF" w:themeFill="background2" w:themeFillShade="BF"/>
                        <w:vAlign w:val="bottom"/>
                      </w:tcPr>
                      <w:p w14:paraId="57B6D917" w14:textId="6CCB794C" w:rsidR="009A1FD6" w:rsidRPr="00DE550E" w:rsidRDefault="00DE550E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 w:rsidRPr="00DE550E"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21</w:t>
                        </w:r>
                      </w:p>
                    </w:tc>
                    <w:tc>
                      <w:tcPr>
                        <w:tcW w:w="4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FBFBF" w:themeFill="background2" w:themeFillShade="BF"/>
                        <w:vAlign w:val="bottom"/>
                      </w:tcPr>
                      <w:p w14:paraId="1CB33DBF" w14:textId="7CFEF33D" w:rsidR="009A1FD6" w:rsidRPr="00DE550E" w:rsidRDefault="00DE550E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 w:rsidRPr="00DE550E"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22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FBFBF" w:themeFill="background2" w:themeFillShade="BF"/>
                        <w:vAlign w:val="bottom"/>
                      </w:tcPr>
                      <w:p w14:paraId="23547B91" w14:textId="62E9E4F2" w:rsidR="009A1FD6" w:rsidRPr="00DE550E" w:rsidRDefault="00DE550E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 w:rsidRPr="00DE550E"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23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FBFBF" w:themeFill="background2" w:themeFillShade="BF"/>
                        <w:vAlign w:val="bottom"/>
                      </w:tcPr>
                      <w:p w14:paraId="7B151F79" w14:textId="3C5DC739" w:rsidR="009A1FD6" w:rsidRPr="00DE550E" w:rsidRDefault="00DE550E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 w:rsidRPr="00DE550E"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24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74654ED4" w14:textId="361DE422" w:rsidR="009A1FD6" w:rsidRPr="008274D2" w:rsidRDefault="00DE550E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25</w:t>
                        </w:r>
                      </w:p>
                    </w:tc>
                    <w:tc>
                      <w:tcPr>
                        <w:tcW w:w="4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6D8E0E2E" w14:textId="41D03FD3" w:rsidR="009A1FD6" w:rsidRPr="008274D2" w:rsidRDefault="00DE550E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26</w:t>
                        </w:r>
                      </w:p>
                    </w:tc>
                  </w:tr>
                  <w:tr w:rsidR="00DE550E" w:rsidRPr="008274D2" w14:paraId="1C7B8761" w14:textId="77777777" w:rsidTr="00DE550E">
                    <w:trPr>
                      <w:trHeight w:val="215"/>
                      <w:jc w:val="center"/>
                    </w:trPr>
                    <w:tc>
                      <w:tcPr>
                        <w:tcW w:w="4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FBFBF" w:themeFill="background2" w:themeFillShade="BF"/>
                        <w:vAlign w:val="bottom"/>
                      </w:tcPr>
                      <w:p w14:paraId="376F2AD0" w14:textId="7D41A34A" w:rsidR="00DE550E" w:rsidRPr="00DE550E" w:rsidRDefault="00DE550E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 w:rsidRPr="00DE550E"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27</w:t>
                        </w:r>
                      </w:p>
                    </w:tc>
                    <w:tc>
                      <w:tcPr>
                        <w:tcW w:w="4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FBFBF" w:themeFill="background2" w:themeFillShade="BF"/>
                        <w:vAlign w:val="bottom"/>
                      </w:tcPr>
                      <w:p w14:paraId="3ECA4A40" w14:textId="72ACE1A1" w:rsidR="00DE550E" w:rsidRPr="00DE550E" w:rsidRDefault="00DE550E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 w:rsidRPr="00DE550E"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28</w:t>
                        </w:r>
                      </w:p>
                    </w:tc>
                    <w:tc>
                      <w:tcPr>
                        <w:tcW w:w="4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FBFBF" w:themeFill="background2" w:themeFillShade="BF"/>
                        <w:vAlign w:val="bottom"/>
                      </w:tcPr>
                      <w:p w14:paraId="718F472C" w14:textId="05FE3876" w:rsidR="00DE550E" w:rsidRPr="00DE550E" w:rsidRDefault="00DE550E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 w:rsidRPr="00DE550E"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29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FBFBF" w:themeFill="background2" w:themeFillShade="BF"/>
                        <w:vAlign w:val="bottom"/>
                      </w:tcPr>
                      <w:p w14:paraId="20AA5F98" w14:textId="2487894C" w:rsidR="00DE550E" w:rsidRPr="00DE550E" w:rsidRDefault="00DE550E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 w:rsidRPr="00DE550E"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30</w:t>
                        </w:r>
                      </w:p>
                    </w:tc>
                    <w:tc>
                      <w:tcPr>
                        <w:tcW w:w="1310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bottom"/>
                      </w:tcPr>
                      <w:p w14:paraId="67860BB2" w14:textId="77777777" w:rsidR="00DE550E" w:rsidRDefault="00DE550E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</w:p>
                    </w:tc>
                  </w:tr>
                  <w:tr w:rsidR="009A1FD6" w:rsidRPr="008274D2" w14:paraId="497FF36D" w14:textId="77777777" w:rsidTr="00035CD0">
                    <w:trPr>
                      <w:trHeight w:val="574"/>
                      <w:jc w:val="center"/>
                    </w:trPr>
                    <w:tc>
                      <w:tcPr>
                        <w:tcW w:w="3047" w:type="dxa"/>
                        <w:gridSpan w:val="7"/>
                        <w:tcBorders>
                          <w:top w:val="single" w:sz="4" w:space="0" w:color="auto"/>
                        </w:tcBorders>
                      </w:tcPr>
                      <w:p w14:paraId="4A05544D" w14:textId="0DF29AEC" w:rsidR="009A1FD6" w:rsidRPr="00DE550E" w:rsidRDefault="00DE550E" w:rsidP="00C92EA1">
                        <w:pPr>
                          <w:framePr w:hSpace="180" w:wrap="around" w:vAnchor="text" w:hAnchor="page" w:x="702" w:y="34"/>
                          <w:spacing w:before="20" w:after="20"/>
                          <w:jc w:val="left"/>
                          <w:rPr>
                            <w:rFonts w:cs="Times New Roman"/>
                            <w:color w:val="auto"/>
                            <w:sz w:val="8"/>
                            <w:szCs w:val="8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color w:val="auto"/>
                            <w:sz w:val="8"/>
                            <w:szCs w:val="8"/>
                            <w:lang w:eastAsia="en-AU"/>
                          </w:rPr>
                          <w:t>20 – Mid-semester 2 break</w:t>
                        </w:r>
                      </w:p>
                    </w:tc>
                  </w:tr>
                </w:tbl>
                <w:p w14:paraId="4CAA7430" w14:textId="77777777" w:rsidR="009A1FD6" w:rsidRPr="008274D2" w:rsidRDefault="009A1FD6" w:rsidP="00C92EA1">
                  <w:pPr>
                    <w:framePr w:hSpace="180" w:wrap="around" w:vAnchor="text" w:hAnchor="page" w:x="702" w:y="34"/>
                    <w:jc w:val="center"/>
                    <w:rPr>
                      <w:szCs w:val="24"/>
                    </w:rPr>
                  </w:pPr>
                </w:p>
              </w:tc>
            </w:tr>
          </w:tbl>
          <w:p w14:paraId="026BD218" w14:textId="77777777" w:rsidR="009A1FD6" w:rsidRDefault="009A1FD6" w:rsidP="00035CD0">
            <w:pPr>
              <w:ind w:right="-897"/>
            </w:pPr>
          </w:p>
        </w:tc>
      </w:tr>
      <w:tr w:rsidR="009A1FD6" w14:paraId="61995C28" w14:textId="77777777" w:rsidTr="00035CD0">
        <w:trPr>
          <w:gridBefore w:val="1"/>
          <w:wBefore w:w="108" w:type="dxa"/>
          <w:trHeight w:val="3191"/>
        </w:trPr>
        <w:tc>
          <w:tcPr>
            <w:tcW w:w="3518" w:type="dxa"/>
          </w:tcPr>
          <w:p w14:paraId="0C4CD312" w14:textId="77777777" w:rsidR="009A1FD6" w:rsidRDefault="009A1FD6" w:rsidP="00035CD0">
            <w:pPr>
              <w:ind w:right="-897"/>
            </w:pPr>
          </w:p>
          <w:tbl>
            <w:tblPr>
              <w:tblStyle w:val="NTGtable"/>
              <w:tblW w:w="5000" w:type="pct"/>
              <w:tblLayout w:type="fixed"/>
              <w:tblLook w:val="04A0" w:firstRow="1" w:lastRow="0" w:firstColumn="1" w:lastColumn="0" w:noHBand="0" w:noVBand="1"/>
              <w:tblCaption w:val="Month layout table"/>
            </w:tblPr>
            <w:tblGrid>
              <w:gridCol w:w="3292"/>
            </w:tblGrid>
            <w:tr w:rsidR="009A1FD6" w:rsidRPr="008274D2" w14:paraId="07E78CDA" w14:textId="77777777" w:rsidTr="00035CD0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300"/>
              </w:trPr>
              <w:tc>
                <w:tcPr>
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<w:tcW w:w="5000" w:type="pct"/>
                  <w:shd w:val="clear" w:color="auto" w:fill="003251" w:themeFill="accent2"/>
                </w:tcPr>
                <w:p w14:paraId="7A4A1A80" w14:textId="77777777" w:rsidR="009A1FD6" w:rsidRPr="008274D2" w:rsidRDefault="009A1FD6" w:rsidP="00C92EA1">
                  <w:pPr>
                    <w:framePr w:hSpace="180" w:wrap="around" w:vAnchor="text" w:hAnchor="page" w:x="702" w:y="34"/>
                    <w:spacing w:before="48" w:after="48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October</w:t>
                  </w:r>
                </w:p>
              </w:tc>
            </w:tr>
            <w:tr w:rsidR="009A1FD6" w:rsidRPr="008274D2" w14:paraId="045CD46E" w14:textId="77777777" w:rsidTr="0097340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276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000" w:type="pct"/>
                </w:tcPr>
                <w:tbl>
                  <w:tblPr>
                    <w:tblStyle w:val="MonthTable"/>
                    <w:tblW w:w="0" w:type="auto"/>
                    <w:jc w:val="center"/>
                    <w:tblLayout w:type="fixed"/>
                    <w:tblLook w:val="04A0" w:firstRow="1" w:lastRow="0" w:firstColumn="1" w:lastColumn="0" w:noHBand="0" w:noVBand="1"/>
                    <w:tblCaption w:val="Month Table"/>
                  </w:tblPr>
                  <w:tblGrid>
                    <w:gridCol w:w="435"/>
                    <w:gridCol w:w="435"/>
                    <w:gridCol w:w="435"/>
                    <w:gridCol w:w="224"/>
                    <w:gridCol w:w="211"/>
                    <w:gridCol w:w="435"/>
                    <w:gridCol w:w="435"/>
                    <w:gridCol w:w="439"/>
                  </w:tblGrid>
                  <w:tr w:rsidR="009A1FD6" w:rsidRPr="008274D2" w14:paraId="5ED82F0C" w14:textId="77777777" w:rsidTr="00DE550E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w:trHeight w:val="215"/>
                      <w:jc w:val="center"/>
                    </w:trPr>
                    <w:tc>
                      <w:tcPr>
                        <w:tcW w:w="435" w:type="dxa"/>
                        <w:tcBorders>
                          <w:bottom w:val="single" w:sz="4" w:space="0" w:color="auto"/>
                        </w:tcBorders>
                      </w:tcPr>
                      <w:p w14:paraId="59132D7C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M</w:t>
                        </w:r>
                      </w:p>
                    </w:tc>
                    <w:tc>
                      <w:tcPr>
                        <w:tcW w:w="435" w:type="dxa"/>
                        <w:tcBorders>
                          <w:bottom w:val="single" w:sz="4" w:space="0" w:color="auto"/>
                        </w:tcBorders>
                      </w:tcPr>
                      <w:p w14:paraId="4FC4C0EB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T</w:t>
                        </w:r>
                      </w:p>
                    </w:tc>
                    <w:tc>
                      <w:tcPr>
                        <w:tcW w:w="435" w:type="dxa"/>
                        <w:tcBorders>
                          <w:bottom w:val="single" w:sz="4" w:space="0" w:color="auto"/>
                        </w:tcBorders>
                      </w:tcPr>
                      <w:p w14:paraId="4A29CD2A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W</w:t>
                        </w:r>
                      </w:p>
                    </w:tc>
                    <w:tc>
                      <w:tcPr>
                        <w:tcW w:w="435" w:type="dxa"/>
                        <w:gridSpan w:val="2"/>
                        <w:tcBorders>
                          <w:bottom w:val="single" w:sz="4" w:space="0" w:color="auto"/>
                        </w:tcBorders>
                      </w:tcPr>
                      <w:p w14:paraId="40B09D46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T</w:t>
                        </w:r>
                      </w:p>
                    </w:tc>
                    <w:tc>
                      <w:tcPr>
                        <w:tcW w:w="435" w:type="dxa"/>
                        <w:tcBorders>
                          <w:bottom w:val="single" w:sz="4" w:space="0" w:color="auto"/>
                        </w:tcBorders>
                      </w:tcPr>
                      <w:p w14:paraId="528E582D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F</w:t>
                        </w:r>
                      </w:p>
                    </w:tc>
                    <w:tc>
                      <w:tcPr>
                        <w:tcW w:w="435" w:type="dxa"/>
                        <w:tcBorders>
                          <w:bottom w:val="single" w:sz="4" w:space="0" w:color="auto"/>
                        </w:tcBorders>
                      </w:tcPr>
                      <w:p w14:paraId="39D996B5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S</w:t>
                        </w:r>
                      </w:p>
                    </w:tc>
                    <w:tc>
                      <w:tcPr>
                        <w:tcW w:w="439" w:type="dxa"/>
                        <w:tcBorders>
                          <w:bottom w:val="single" w:sz="4" w:space="0" w:color="auto"/>
                        </w:tcBorders>
                      </w:tcPr>
                      <w:p w14:paraId="6B7767DB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S</w:t>
                        </w:r>
                      </w:p>
                    </w:tc>
                  </w:tr>
                  <w:tr w:rsidR="00DE550E" w:rsidRPr="008274D2" w14:paraId="4CA50379" w14:textId="77777777" w:rsidTr="00DE550E">
                    <w:trPr>
                      <w:trHeight w:val="215"/>
                      <w:jc w:val="center"/>
                    </w:trPr>
                    <w:tc>
                      <w:tcPr>
                        <w:tcW w:w="1740" w:type="dxa"/>
                        <w:gridSpan w:val="5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50B8B979" w14:textId="325437AD" w:rsidR="00DE550E" w:rsidRPr="005439BC" w:rsidRDefault="00DE550E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FBFBF" w:themeFill="background2" w:themeFillShade="BF"/>
                        <w:vAlign w:val="bottom"/>
                      </w:tcPr>
                      <w:p w14:paraId="59B03E0F" w14:textId="30F5D660" w:rsidR="00DE550E" w:rsidRPr="005439BC" w:rsidRDefault="00DE550E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 w:rsidRPr="00DE550E"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1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59499CE4" w14:textId="3A2903E1" w:rsidR="00DE550E" w:rsidRPr="008274D2" w:rsidRDefault="00DE550E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2</w:t>
                        </w:r>
                      </w:p>
                    </w:tc>
                    <w:tc>
                      <w:tcPr>
                        <w:tcW w:w="43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7814AFB1" w14:textId="5286A534" w:rsidR="00DE550E" w:rsidRPr="008274D2" w:rsidRDefault="00DE550E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3</w:t>
                        </w:r>
                      </w:p>
                    </w:tc>
                  </w:tr>
                  <w:tr w:rsidR="009A1FD6" w:rsidRPr="008274D2" w14:paraId="3C9D6AEA" w14:textId="77777777" w:rsidTr="00DE550E">
                    <w:trPr>
                      <w:trHeight w:val="215"/>
                      <w:jc w:val="center"/>
                    </w:trPr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bottom"/>
                      </w:tcPr>
                      <w:p w14:paraId="718321A1" w14:textId="127CAD43" w:rsidR="009A1FD6" w:rsidRPr="00DE550E" w:rsidRDefault="00DE550E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 w:rsidRPr="00DE550E"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4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bottom"/>
                      </w:tcPr>
                      <w:p w14:paraId="4EAE142D" w14:textId="540F8FFF" w:rsidR="009A1FD6" w:rsidRPr="00DE550E" w:rsidRDefault="00DE550E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 w:rsidRPr="00DE550E"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5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bottom"/>
                      </w:tcPr>
                      <w:p w14:paraId="0748D167" w14:textId="74140D5D" w:rsidR="009A1FD6" w:rsidRPr="00DE550E" w:rsidRDefault="00DE550E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 w:rsidRPr="00DE550E"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6</w:t>
                        </w:r>
                      </w:p>
                    </w:tc>
                    <w:tc>
                      <w:tcPr>
                        <w:tcW w:w="43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bottom"/>
                      </w:tcPr>
                      <w:p w14:paraId="0F9601BC" w14:textId="40519FEC" w:rsidR="009A1FD6" w:rsidRPr="00DE550E" w:rsidRDefault="00DE550E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 w:rsidRPr="00DE550E"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7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bottom"/>
                      </w:tcPr>
                      <w:p w14:paraId="08CD4E4F" w14:textId="1670F362" w:rsidR="009A1FD6" w:rsidRPr="00DE550E" w:rsidRDefault="00DE550E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 w:rsidRPr="00DE550E"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8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4741EB57" w14:textId="0635B77E" w:rsidR="009A1FD6" w:rsidRPr="008274D2" w:rsidRDefault="00DE550E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9</w:t>
                        </w:r>
                      </w:p>
                    </w:tc>
                    <w:tc>
                      <w:tcPr>
                        <w:tcW w:w="43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46EE3CC0" w14:textId="1888CC14" w:rsidR="009A1FD6" w:rsidRPr="008274D2" w:rsidRDefault="00DE550E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10</w:t>
                        </w:r>
                      </w:p>
                    </w:tc>
                  </w:tr>
                  <w:tr w:rsidR="009A1FD6" w:rsidRPr="008274D2" w14:paraId="3BAEB095" w14:textId="77777777" w:rsidTr="00DE550E">
                    <w:trPr>
                      <w:trHeight w:val="215"/>
                      <w:jc w:val="center"/>
                    </w:trPr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7E1B72B0" w14:textId="3D273FD9" w:rsidR="009A1FD6" w:rsidRPr="00DE550E" w:rsidRDefault="00DE550E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 w:rsidRPr="00DE550E"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11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7E0BC86A" w14:textId="333448D1" w:rsidR="009A1FD6" w:rsidRPr="00DE550E" w:rsidRDefault="00DE550E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 w:rsidRPr="00DE550E"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12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25147BBA" w14:textId="09DE4525" w:rsidR="009A1FD6" w:rsidRPr="00DE550E" w:rsidRDefault="00DE550E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 w:rsidRPr="00DE550E"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13</w:t>
                        </w:r>
                      </w:p>
                    </w:tc>
                    <w:tc>
                      <w:tcPr>
                        <w:tcW w:w="43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1DDB53BB" w14:textId="77185775" w:rsidR="009A1FD6" w:rsidRPr="00DE550E" w:rsidRDefault="00DE550E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 w:rsidRPr="00DE550E"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14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0227F984" w14:textId="5F67F847" w:rsidR="009A1FD6" w:rsidRPr="00DE550E" w:rsidRDefault="00DE550E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 w:rsidRPr="00DE550E"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15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529BE27E" w14:textId="238D6729" w:rsidR="009A1FD6" w:rsidRPr="008274D2" w:rsidRDefault="00DE550E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16</w:t>
                        </w:r>
                      </w:p>
                    </w:tc>
                    <w:tc>
                      <w:tcPr>
                        <w:tcW w:w="43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414CD5B1" w14:textId="694D348E" w:rsidR="009A1FD6" w:rsidRPr="008274D2" w:rsidRDefault="00DE550E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17</w:t>
                        </w:r>
                      </w:p>
                    </w:tc>
                  </w:tr>
                  <w:tr w:rsidR="009A1FD6" w:rsidRPr="008274D2" w14:paraId="633A3ABE" w14:textId="77777777" w:rsidTr="00DE550E">
                    <w:trPr>
                      <w:trHeight w:val="215"/>
                      <w:jc w:val="center"/>
                    </w:trPr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37B91055" w14:textId="03DAA7B4" w:rsidR="009A1FD6" w:rsidRPr="00DE550E" w:rsidRDefault="00DE550E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 w:rsidRPr="00DE550E"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18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51B45C4D" w14:textId="68685935" w:rsidR="009A1FD6" w:rsidRPr="00DE550E" w:rsidRDefault="00DE550E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 w:rsidRPr="00DE550E"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19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0F45E47F" w14:textId="7582266F" w:rsidR="009A1FD6" w:rsidRPr="00DE550E" w:rsidRDefault="00DE550E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 w:rsidRPr="00DE550E"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20</w:t>
                        </w:r>
                      </w:p>
                    </w:tc>
                    <w:tc>
                      <w:tcPr>
                        <w:tcW w:w="43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075B8C8B" w14:textId="0EE6B484" w:rsidR="009A1FD6" w:rsidRPr="00DE550E" w:rsidRDefault="00DE550E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 w:rsidRPr="00DE550E"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21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5E2B7102" w14:textId="1BE55D1B" w:rsidR="009A1FD6" w:rsidRPr="00DE550E" w:rsidRDefault="00DE550E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 w:rsidRPr="00DE550E"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22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439B42A0" w14:textId="10AFD75F" w:rsidR="009A1FD6" w:rsidRPr="008274D2" w:rsidRDefault="00DE550E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23</w:t>
                        </w:r>
                      </w:p>
                    </w:tc>
                    <w:tc>
                      <w:tcPr>
                        <w:tcW w:w="43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3657D95B" w14:textId="4FE772D1" w:rsidR="009A1FD6" w:rsidRPr="008274D2" w:rsidRDefault="00DE550E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24</w:t>
                        </w:r>
                      </w:p>
                    </w:tc>
                  </w:tr>
                  <w:tr w:rsidR="00DE550E" w:rsidRPr="008274D2" w14:paraId="5980C073" w14:textId="77777777" w:rsidTr="00DE550E">
                    <w:trPr>
                      <w:trHeight w:val="215"/>
                      <w:jc w:val="center"/>
                    </w:trPr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06D681EA" w14:textId="349F702D" w:rsidR="00DE550E" w:rsidRPr="00DE550E" w:rsidRDefault="00DE550E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 w:rsidRPr="00DE550E"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25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6E42B2DD" w14:textId="71FA1B96" w:rsidR="00DE550E" w:rsidRPr="00DE550E" w:rsidRDefault="00DE550E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 w:rsidRPr="00DE550E"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26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0FD4C5B8" w14:textId="0404BCF3" w:rsidR="00DE550E" w:rsidRPr="00DE550E" w:rsidRDefault="00DE550E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 w:rsidRPr="00DE550E"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27</w:t>
                        </w:r>
                      </w:p>
                    </w:tc>
                    <w:tc>
                      <w:tcPr>
                        <w:tcW w:w="43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70B1DA04" w14:textId="2FAAD01B" w:rsidR="00DE550E" w:rsidRPr="00DE550E" w:rsidRDefault="00DE550E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 w:rsidRPr="00DE550E"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28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7205B1CD" w14:textId="2B41CF7C" w:rsidR="00DE550E" w:rsidRPr="00DE550E" w:rsidRDefault="00DE550E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 w:rsidRPr="00DE550E"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29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5F830A78" w14:textId="1DEDAD52" w:rsidR="00DE550E" w:rsidRDefault="00DE550E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30</w:t>
                        </w:r>
                      </w:p>
                    </w:tc>
                    <w:tc>
                      <w:tcPr>
                        <w:tcW w:w="43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23C1B671" w14:textId="34F1D629" w:rsidR="00DE550E" w:rsidRDefault="00DE550E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31</w:t>
                        </w:r>
                      </w:p>
                    </w:tc>
                  </w:tr>
                  <w:tr w:rsidR="009A1FD6" w:rsidRPr="008274D2" w14:paraId="214D1315" w14:textId="77777777" w:rsidTr="00DE550E">
                    <w:trPr>
                      <w:trHeight w:val="400"/>
                      <w:jc w:val="center"/>
                    </w:trPr>
                    <w:tc>
                      <w:tcPr>
                        <w:tcW w:w="1529" w:type="dxa"/>
                        <w:gridSpan w:val="4"/>
                        <w:tcBorders>
                          <w:top w:val="single" w:sz="4" w:space="0" w:color="auto"/>
                          <w:right w:val="single" w:sz="4" w:space="0" w:color="FFFFFF" w:themeColor="background1"/>
                        </w:tcBorders>
                      </w:tcPr>
                      <w:p w14:paraId="3B63ECD8" w14:textId="474D08FC" w:rsidR="009A1FD6" w:rsidRPr="00C45EDA" w:rsidRDefault="00DE550E" w:rsidP="00C92EA1">
                        <w:pPr>
                          <w:framePr w:hSpace="180" w:wrap="around" w:vAnchor="text" w:hAnchor="page" w:x="702" w:y="34"/>
                          <w:spacing w:before="20" w:after="20"/>
                          <w:jc w:val="left"/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>4</w:t>
                        </w:r>
                        <w:r w:rsidR="009A1FD6" w:rsidRPr="00C45EDA"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 xml:space="preserve"> –</w:t>
                        </w:r>
                        <w:r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 xml:space="preserve"> Teachers return</w:t>
                        </w:r>
                      </w:p>
                      <w:p w14:paraId="2C132609" w14:textId="08B4B3EC" w:rsidR="009A1FD6" w:rsidRPr="00DE550E" w:rsidRDefault="00DE550E" w:rsidP="00C92EA1">
                        <w:pPr>
                          <w:framePr w:hSpace="180" w:wrap="around" w:vAnchor="text" w:hAnchor="page" w:x="702" w:y="34"/>
                          <w:spacing w:before="20" w:after="20"/>
                          <w:jc w:val="left"/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 xml:space="preserve">5 </w:t>
                        </w:r>
                        <w:r w:rsidR="009A1FD6" w:rsidRPr="00C45EDA"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 xml:space="preserve">– </w:t>
                        </w:r>
                        <w:r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>Students</w:t>
                        </w:r>
                        <w:r w:rsidR="009A1FD6" w:rsidRPr="00C45EDA"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 xml:space="preserve"> return</w:t>
                        </w:r>
                      </w:p>
                    </w:tc>
                    <w:tc>
                      <w:tcPr>
                        <w:tcW w:w="1520" w:type="dxa"/>
                        <w:gridSpan w:val="4"/>
                        <w:tcBorders>
                          <w:top w:val="single" w:sz="4" w:space="0" w:color="auto"/>
                          <w:left w:val="single" w:sz="4" w:space="0" w:color="FFFFFF" w:themeColor="background1"/>
                        </w:tcBorders>
                      </w:tcPr>
                      <w:p w14:paraId="75A6F68A" w14:textId="77777777" w:rsidR="009A1FD6" w:rsidRPr="00C3792A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jc w:val="left"/>
                          <w:rPr>
                            <w:rFonts w:cs="Times New Roman"/>
                            <w:color w:val="auto"/>
                            <w:sz w:val="2"/>
                            <w:szCs w:val="2"/>
                            <w:lang w:eastAsia="en-AU"/>
                          </w:rPr>
                        </w:pPr>
                      </w:p>
                    </w:tc>
                  </w:tr>
                </w:tbl>
                <w:p w14:paraId="24E1C55A" w14:textId="77777777" w:rsidR="009A1FD6" w:rsidRPr="008274D2" w:rsidRDefault="009A1FD6" w:rsidP="00C92EA1">
                  <w:pPr>
                    <w:framePr w:hSpace="180" w:wrap="around" w:vAnchor="text" w:hAnchor="page" w:x="702" w:y="34"/>
                    <w:jc w:val="center"/>
                    <w:rPr>
                      <w:szCs w:val="24"/>
                    </w:rPr>
                  </w:pPr>
                </w:p>
              </w:tc>
            </w:tr>
          </w:tbl>
          <w:p w14:paraId="784E456B" w14:textId="77777777" w:rsidR="009A1FD6" w:rsidRDefault="009A1FD6" w:rsidP="00035CD0">
            <w:pPr>
              <w:ind w:right="-897"/>
            </w:pPr>
          </w:p>
        </w:tc>
        <w:tc>
          <w:tcPr>
            <w:tcW w:w="3518" w:type="dxa"/>
          </w:tcPr>
          <w:p w14:paraId="6DCA0252" w14:textId="77777777" w:rsidR="009A1FD6" w:rsidRDefault="009A1FD6" w:rsidP="00035CD0">
            <w:pPr>
              <w:ind w:right="-897"/>
            </w:pPr>
          </w:p>
          <w:tbl>
            <w:tblPr>
              <w:tblStyle w:val="NTGtable"/>
              <w:tblW w:w="5000" w:type="pct"/>
              <w:tblLayout w:type="fixed"/>
              <w:tblLook w:val="04A0" w:firstRow="1" w:lastRow="0" w:firstColumn="1" w:lastColumn="0" w:noHBand="0" w:noVBand="1"/>
              <w:tblCaption w:val="Month layout table"/>
            </w:tblPr>
            <w:tblGrid>
              <w:gridCol w:w="3292"/>
            </w:tblGrid>
            <w:tr w:rsidR="009A1FD6" w:rsidRPr="008274D2" w14:paraId="04C4AD46" w14:textId="77777777" w:rsidTr="00035CD0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300"/>
              </w:trPr>
              <w:tc>
                <w:tcPr>
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<w:tcW w:w="5000" w:type="pct"/>
                  <w:shd w:val="clear" w:color="auto" w:fill="003251" w:themeFill="accent2"/>
                </w:tcPr>
                <w:p w14:paraId="79C7E5B8" w14:textId="77777777" w:rsidR="009A1FD6" w:rsidRPr="008274D2" w:rsidRDefault="009A1FD6" w:rsidP="00C92EA1">
                  <w:pPr>
                    <w:framePr w:hSpace="180" w:wrap="around" w:vAnchor="text" w:hAnchor="page" w:x="702" w:y="34"/>
                    <w:spacing w:before="48" w:after="48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November</w:t>
                  </w:r>
                </w:p>
              </w:tc>
            </w:tr>
            <w:tr w:rsidR="009A1FD6" w:rsidRPr="008274D2" w14:paraId="00EE7B4D" w14:textId="77777777" w:rsidTr="00035CD0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269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000" w:type="pct"/>
                </w:tcPr>
                <w:tbl>
                  <w:tblPr>
                    <w:tblStyle w:val="MonthTable"/>
                    <w:tblW w:w="0" w:type="auto"/>
                    <w:jc w:val="center"/>
                    <w:tblLayout w:type="fixed"/>
                    <w:tblLook w:val="04A0" w:firstRow="1" w:lastRow="0" w:firstColumn="1" w:lastColumn="0" w:noHBand="0" w:noVBand="1"/>
                    <w:tblCaption w:val="Month Table"/>
                  </w:tblPr>
                  <w:tblGrid>
                    <w:gridCol w:w="435"/>
                    <w:gridCol w:w="435"/>
                    <w:gridCol w:w="435"/>
                    <w:gridCol w:w="435"/>
                    <w:gridCol w:w="435"/>
                    <w:gridCol w:w="435"/>
                    <w:gridCol w:w="439"/>
                  </w:tblGrid>
                  <w:tr w:rsidR="009A1FD6" w:rsidRPr="008274D2" w14:paraId="5A65643E" w14:textId="77777777" w:rsidTr="00CE7E60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w:trHeight w:val="215"/>
                      <w:jc w:val="center"/>
                    </w:trPr>
                    <w:tc>
                      <w:tcPr>
                        <w:tcW w:w="435" w:type="dxa"/>
                        <w:tcBorders>
                          <w:bottom w:val="single" w:sz="4" w:space="0" w:color="auto"/>
                        </w:tcBorders>
                      </w:tcPr>
                      <w:p w14:paraId="0837F96D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M</w:t>
                        </w:r>
                      </w:p>
                    </w:tc>
                    <w:tc>
                      <w:tcPr>
                        <w:tcW w:w="435" w:type="dxa"/>
                        <w:tcBorders>
                          <w:bottom w:val="single" w:sz="4" w:space="0" w:color="auto"/>
                        </w:tcBorders>
                      </w:tcPr>
                      <w:p w14:paraId="66687767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T</w:t>
                        </w:r>
                      </w:p>
                    </w:tc>
                    <w:tc>
                      <w:tcPr>
                        <w:tcW w:w="435" w:type="dxa"/>
                        <w:tcBorders>
                          <w:bottom w:val="single" w:sz="4" w:space="0" w:color="auto"/>
                        </w:tcBorders>
                      </w:tcPr>
                      <w:p w14:paraId="50B99C15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W</w:t>
                        </w:r>
                      </w:p>
                    </w:tc>
                    <w:tc>
                      <w:tcPr>
                        <w:tcW w:w="435" w:type="dxa"/>
                        <w:tcBorders>
                          <w:bottom w:val="single" w:sz="4" w:space="0" w:color="auto"/>
                        </w:tcBorders>
                      </w:tcPr>
                      <w:p w14:paraId="7BA5C085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T</w:t>
                        </w:r>
                      </w:p>
                    </w:tc>
                    <w:tc>
                      <w:tcPr>
                        <w:tcW w:w="435" w:type="dxa"/>
                        <w:tcBorders>
                          <w:bottom w:val="single" w:sz="4" w:space="0" w:color="auto"/>
                        </w:tcBorders>
                      </w:tcPr>
                      <w:p w14:paraId="20D7A7ED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F</w:t>
                        </w:r>
                      </w:p>
                    </w:tc>
                    <w:tc>
                      <w:tcPr>
                        <w:tcW w:w="435" w:type="dxa"/>
                        <w:tcBorders>
                          <w:bottom w:val="single" w:sz="4" w:space="0" w:color="auto"/>
                        </w:tcBorders>
                      </w:tcPr>
                      <w:p w14:paraId="0C520173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S</w:t>
                        </w:r>
                      </w:p>
                    </w:tc>
                    <w:tc>
                      <w:tcPr>
                        <w:tcW w:w="439" w:type="dxa"/>
                        <w:tcBorders>
                          <w:bottom w:val="single" w:sz="4" w:space="0" w:color="auto"/>
                        </w:tcBorders>
                      </w:tcPr>
                      <w:p w14:paraId="410E3DCB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S</w:t>
                        </w:r>
                      </w:p>
                    </w:tc>
                  </w:tr>
                  <w:tr w:rsidR="00CE7E60" w:rsidRPr="008274D2" w14:paraId="729029B0" w14:textId="77777777" w:rsidTr="00CE7E60">
                    <w:trPr>
                      <w:trHeight w:val="215"/>
                      <w:jc w:val="center"/>
                    </w:trPr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60E35437" w14:textId="4DA02AEA" w:rsidR="00CE7E60" w:rsidRPr="00CE7E60" w:rsidRDefault="00CE7E60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0C22A75D" w14:textId="149B2E93" w:rsidR="00CE7E60" w:rsidRPr="00CE7E60" w:rsidRDefault="00CE7E60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2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287B450C" w14:textId="20566F88" w:rsidR="00CE7E60" w:rsidRPr="00CE7E60" w:rsidRDefault="00CE7E60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3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1C14A1EC" w14:textId="2F017BBD" w:rsidR="00CE7E60" w:rsidRPr="00CE7E60" w:rsidRDefault="00CE7E60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4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5E9495ED" w14:textId="66F4D880" w:rsidR="00CE7E60" w:rsidRPr="00CE7E60" w:rsidRDefault="00CE7E60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5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054891F9" w14:textId="5A229458" w:rsidR="00CE7E60" w:rsidRPr="00CE7E60" w:rsidRDefault="00CE7E60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6</w:t>
                        </w:r>
                      </w:p>
                    </w:tc>
                    <w:tc>
                      <w:tcPr>
                        <w:tcW w:w="43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0F9F6FC9" w14:textId="7BA1D8BE" w:rsidR="00CE7E60" w:rsidRPr="00CE7E60" w:rsidRDefault="00CE7E60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7</w:t>
                        </w:r>
                      </w:p>
                    </w:tc>
                  </w:tr>
                  <w:tr w:rsidR="009A1FD6" w:rsidRPr="008274D2" w14:paraId="4EF84648" w14:textId="77777777" w:rsidTr="00CE7E60">
                    <w:trPr>
                      <w:trHeight w:val="215"/>
                      <w:jc w:val="center"/>
                    </w:trPr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1F9C4392" w14:textId="0B04FCFE" w:rsidR="009A1FD6" w:rsidRPr="00CE7E60" w:rsidRDefault="00CE7E60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8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48D8EA9E" w14:textId="596A5B70" w:rsidR="009A1FD6" w:rsidRPr="00CE7E60" w:rsidRDefault="00CE7E60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9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44AD7A2D" w14:textId="7A567190" w:rsidR="009A1FD6" w:rsidRPr="00CE7E60" w:rsidRDefault="00CE7E60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10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4E34F4D3" w14:textId="4838E803" w:rsidR="009A1FD6" w:rsidRPr="00CE7E60" w:rsidRDefault="00CE7E60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11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60A132BE" w14:textId="3765EA17" w:rsidR="009A1FD6" w:rsidRPr="00CE7E60" w:rsidRDefault="00CE7E60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12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2324990A" w14:textId="2F8CF4A3" w:rsidR="009A1FD6" w:rsidRPr="00CE7E60" w:rsidRDefault="00CE7E60" w:rsidP="00C92EA1">
                        <w:pPr>
                          <w:framePr w:hSpace="180" w:wrap="around" w:vAnchor="text" w:hAnchor="page" w:x="702" w:y="34"/>
                          <w:spacing w:before="20" w:after="20"/>
                          <w:jc w:val="left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13</w:t>
                        </w:r>
                      </w:p>
                    </w:tc>
                    <w:tc>
                      <w:tcPr>
                        <w:tcW w:w="43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4E0FCB54" w14:textId="703B7D8B" w:rsidR="009A1FD6" w:rsidRPr="00CE7E60" w:rsidRDefault="00CE7E60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14</w:t>
                        </w:r>
                      </w:p>
                    </w:tc>
                  </w:tr>
                  <w:tr w:rsidR="009A1FD6" w:rsidRPr="008274D2" w14:paraId="5DD83934" w14:textId="77777777" w:rsidTr="00CE7E60">
                    <w:trPr>
                      <w:trHeight w:val="215"/>
                      <w:jc w:val="center"/>
                    </w:trPr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25AD2029" w14:textId="4597D3DA" w:rsidR="009A1FD6" w:rsidRPr="00CE7E60" w:rsidRDefault="00CE7E60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15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7DB77CDD" w14:textId="6276DC47" w:rsidR="009A1FD6" w:rsidRPr="00CE7E60" w:rsidRDefault="00CE7E60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16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033E1E6E" w14:textId="27164E31" w:rsidR="009A1FD6" w:rsidRPr="00CE7E60" w:rsidRDefault="00CE7E60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17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0122040F" w14:textId="48F785FA" w:rsidR="009A1FD6" w:rsidRPr="00CE7E60" w:rsidRDefault="00CE7E60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18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1102595E" w14:textId="37095FBD" w:rsidR="009A1FD6" w:rsidRPr="00CE7E60" w:rsidRDefault="00CE7E60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19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222B322D" w14:textId="186C0F8E" w:rsidR="009A1FD6" w:rsidRPr="00CE7E60" w:rsidRDefault="00CE7E60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20</w:t>
                        </w:r>
                      </w:p>
                    </w:tc>
                    <w:tc>
                      <w:tcPr>
                        <w:tcW w:w="43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6E30B68D" w14:textId="267D2E85" w:rsidR="009A1FD6" w:rsidRPr="00CE7E60" w:rsidRDefault="00CE7E60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21</w:t>
                        </w:r>
                      </w:p>
                    </w:tc>
                  </w:tr>
                  <w:tr w:rsidR="009A1FD6" w:rsidRPr="008274D2" w14:paraId="309B88CC" w14:textId="77777777" w:rsidTr="00CE7E60">
                    <w:trPr>
                      <w:trHeight w:val="215"/>
                      <w:jc w:val="center"/>
                    </w:trPr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4B177501" w14:textId="480A604A" w:rsidR="009A1FD6" w:rsidRPr="00CE7E60" w:rsidRDefault="00CE7E60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22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5DF07D88" w14:textId="5B9C8290" w:rsidR="009A1FD6" w:rsidRPr="00CE7E60" w:rsidRDefault="00CE7E60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23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6E0C9FE6" w14:textId="0F53BD56" w:rsidR="009A1FD6" w:rsidRPr="00CE7E60" w:rsidRDefault="00CE7E60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24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755F1E0E" w14:textId="20282EB0" w:rsidR="009A1FD6" w:rsidRPr="00CE7E60" w:rsidRDefault="00CE7E60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25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5D1107AE" w14:textId="02B96121" w:rsidR="009A1FD6" w:rsidRPr="00CE7E60" w:rsidRDefault="00CE7E60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26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71607D24" w14:textId="6E3B4063" w:rsidR="009A1FD6" w:rsidRPr="00CE7E60" w:rsidRDefault="00CE7E60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27</w:t>
                        </w:r>
                      </w:p>
                    </w:tc>
                    <w:tc>
                      <w:tcPr>
                        <w:tcW w:w="43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bottom"/>
                      </w:tcPr>
                      <w:p w14:paraId="1DADD39A" w14:textId="1BE25909" w:rsidR="009A1FD6" w:rsidRPr="00CE7E60" w:rsidRDefault="00CE7E60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28</w:t>
                        </w:r>
                      </w:p>
                    </w:tc>
                  </w:tr>
                  <w:tr w:rsidR="00CE7E60" w:rsidRPr="008274D2" w14:paraId="5F5CC729" w14:textId="77777777" w:rsidTr="002300A2">
                    <w:trPr>
                      <w:trHeight w:val="215"/>
                      <w:jc w:val="center"/>
                    </w:trPr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59DBC962" w14:textId="6E221AEA" w:rsidR="00CE7E60" w:rsidRPr="00CE7E60" w:rsidRDefault="00CE7E60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29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5FC9952F" w14:textId="2A8DBA6B" w:rsidR="00CE7E60" w:rsidRPr="00CE7E60" w:rsidRDefault="00CE7E60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30</w:t>
                        </w:r>
                      </w:p>
                    </w:tc>
                    <w:tc>
                      <w:tcPr>
                        <w:tcW w:w="2179" w:type="dxa"/>
                        <w:gridSpan w:val="5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085C7E0F" w14:textId="77777777" w:rsidR="00CE7E60" w:rsidRDefault="00CE7E60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</w:p>
                    </w:tc>
                  </w:tr>
                  <w:tr w:rsidR="009A1FD6" w:rsidRPr="008274D2" w14:paraId="1C3E4F2F" w14:textId="77777777" w:rsidTr="00CE7E60">
                    <w:trPr>
                      <w:trHeight w:val="348"/>
                      <w:jc w:val="center"/>
                    </w:trPr>
                    <w:tc>
                      <w:tcPr>
                        <w:tcW w:w="3049" w:type="dxa"/>
                        <w:gridSpan w:val="7"/>
                        <w:tcBorders>
                          <w:top w:val="single" w:sz="4" w:space="0" w:color="auto"/>
                        </w:tcBorders>
                      </w:tcPr>
                      <w:p w14:paraId="05515534" w14:textId="77777777" w:rsidR="009A1FD6" w:rsidRPr="009C7A25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jc w:val="left"/>
                          <w:rPr>
                            <w:rFonts w:cs="Times New Roman"/>
                            <w:sz w:val="32"/>
                            <w:szCs w:val="44"/>
                            <w:lang w:eastAsia="en-AU"/>
                          </w:rPr>
                        </w:pPr>
                      </w:p>
                    </w:tc>
                  </w:tr>
                </w:tbl>
                <w:p w14:paraId="1D7086C2" w14:textId="77777777" w:rsidR="009A1FD6" w:rsidRPr="008274D2" w:rsidRDefault="009A1FD6" w:rsidP="00C92EA1">
                  <w:pPr>
                    <w:framePr w:hSpace="180" w:wrap="around" w:vAnchor="text" w:hAnchor="page" w:x="702" w:y="34"/>
                    <w:jc w:val="center"/>
                    <w:rPr>
                      <w:szCs w:val="24"/>
                    </w:rPr>
                  </w:pPr>
                </w:p>
              </w:tc>
            </w:tr>
          </w:tbl>
          <w:p w14:paraId="57FCDCA3" w14:textId="77777777" w:rsidR="009A1FD6" w:rsidRDefault="009A1FD6" w:rsidP="00035CD0">
            <w:pPr>
              <w:ind w:right="-897"/>
            </w:pPr>
          </w:p>
        </w:tc>
        <w:tc>
          <w:tcPr>
            <w:tcW w:w="3519" w:type="dxa"/>
          </w:tcPr>
          <w:p w14:paraId="1AA944BE" w14:textId="77777777" w:rsidR="009A1FD6" w:rsidRDefault="009A1FD6" w:rsidP="00035CD0">
            <w:pPr>
              <w:ind w:right="-897"/>
            </w:pPr>
          </w:p>
          <w:tbl>
            <w:tblPr>
              <w:tblStyle w:val="NTGtable"/>
              <w:tblW w:w="5000" w:type="pct"/>
              <w:tblLayout w:type="fixed"/>
              <w:tblLook w:val="04A0" w:firstRow="1" w:lastRow="0" w:firstColumn="1" w:lastColumn="0" w:noHBand="0" w:noVBand="1"/>
              <w:tblCaption w:val="Month layout table"/>
            </w:tblPr>
            <w:tblGrid>
              <w:gridCol w:w="3293"/>
            </w:tblGrid>
            <w:tr w:rsidR="009A1FD6" w:rsidRPr="008274D2" w14:paraId="37726347" w14:textId="77777777" w:rsidTr="00035CD0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300"/>
              </w:trPr>
              <w:tc>
                <w:tcPr>
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<w:tcW w:w="5000" w:type="pct"/>
                  <w:shd w:val="clear" w:color="auto" w:fill="003251" w:themeFill="accent2"/>
                </w:tcPr>
                <w:p w14:paraId="6ABEDEB3" w14:textId="77777777" w:rsidR="009A1FD6" w:rsidRPr="008274D2" w:rsidRDefault="009A1FD6" w:rsidP="00C92EA1">
                  <w:pPr>
                    <w:framePr w:hSpace="180" w:wrap="around" w:vAnchor="text" w:hAnchor="page" w:x="702" w:y="34"/>
                    <w:spacing w:before="48" w:after="48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December</w:t>
                  </w:r>
                </w:p>
              </w:tc>
            </w:tr>
            <w:tr w:rsidR="009A1FD6" w:rsidRPr="008274D2" w14:paraId="5215524A" w14:textId="77777777" w:rsidTr="00035CD0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269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000" w:type="pct"/>
                </w:tcPr>
                <w:tbl>
                  <w:tblPr>
                    <w:tblStyle w:val="MonthTable"/>
                    <w:tblW w:w="0" w:type="auto"/>
                    <w:jc w:val="center"/>
                    <w:tblLayout w:type="fixed"/>
                    <w:tblLook w:val="04A0" w:firstRow="1" w:lastRow="0" w:firstColumn="1" w:lastColumn="0" w:noHBand="0" w:noVBand="1"/>
                    <w:tblCaption w:val="Month Table"/>
                  </w:tblPr>
                  <w:tblGrid>
                    <w:gridCol w:w="434"/>
                    <w:gridCol w:w="435"/>
                    <w:gridCol w:w="434"/>
                    <w:gridCol w:w="71"/>
                    <w:gridCol w:w="364"/>
                    <w:gridCol w:w="435"/>
                    <w:gridCol w:w="435"/>
                    <w:gridCol w:w="141"/>
                    <w:gridCol w:w="294"/>
                  </w:tblGrid>
                  <w:tr w:rsidR="009A1FD6" w:rsidRPr="008274D2" w14:paraId="4B82C7C4" w14:textId="77777777" w:rsidTr="00CE7E60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w:trHeight w:val="215"/>
                      <w:jc w:val="center"/>
                    </w:trPr>
                    <w:tc>
                      <w:tcPr>
                        <w:tcW w:w="434" w:type="dxa"/>
                        <w:tcBorders>
                          <w:bottom w:val="single" w:sz="4" w:space="0" w:color="auto"/>
                        </w:tcBorders>
                      </w:tcPr>
                      <w:p w14:paraId="3A576400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M</w:t>
                        </w:r>
                      </w:p>
                    </w:tc>
                    <w:tc>
                      <w:tcPr>
                        <w:tcW w:w="435" w:type="dxa"/>
                        <w:tcBorders>
                          <w:bottom w:val="single" w:sz="4" w:space="0" w:color="auto"/>
                        </w:tcBorders>
                      </w:tcPr>
                      <w:p w14:paraId="45A4193C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T</w:t>
                        </w:r>
                      </w:p>
                    </w:tc>
                    <w:tc>
                      <w:tcPr>
                        <w:tcW w:w="434" w:type="dxa"/>
                        <w:tcBorders>
                          <w:bottom w:val="single" w:sz="4" w:space="0" w:color="auto"/>
                        </w:tcBorders>
                      </w:tcPr>
                      <w:p w14:paraId="4368E658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W</w:t>
                        </w:r>
                      </w:p>
                    </w:tc>
                    <w:tc>
                      <w:tcPr>
                        <w:tcW w:w="435" w:type="dxa"/>
                        <w:gridSpan w:val="2"/>
                        <w:tcBorders>
                          <w:bottom w:val="single" w:sz="4" w:space="0" w:color="auto"/>
                        </w:tcBorders>
                      </w:tcPr>
                      <w:p w14:paraId="2A5985C0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T</w:t>
                        </w:r>
                      </w:p>
                    </w:tc>
                    <w:tc>
                      <w:tcPr>
                        <w:tcW w:w="435" w:type="dxa"/>
                        <w:tcBorders>
                          <w:bottom w:val="single" w:sz="4" w:space="0" w:color="auto"/>
                        </w:tcBorders>
                      </w:tcPr>
                      <w:p w14:paraId="476CF10A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F</w:t>
                        </w:r>
                      </w:p>
                    </w:tc>
                    <w:tc>
                      <w:tcPr>
                        <w:tcW w:w="435" w:type="dxa"/>
                        <w:tcBorders>
                          <w:bottom w:val="single" w:sz="4" w:space="0" w:color="auto"/>
                        </w:tcBorders>
                      </w:tcPr>
                      <w:p w14:paraId="3967E1C1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S</w:t>
                        </w:r>
                      </w:p>
                    </w:tc>
                    <w:tc>
                      <w:tcPr>
                        <w:tcW w:w="435" w:type="dxa"/>
                        <w:gridSpan w:val="2"/>
                        <w:tcBorders>
                          <w:bottom w:val="single" w:sz="4" w:space="0" w:color="auto"/>
                        </w:tcBorders>
                      </w:tcPr>
                      <w:p w14:paraId="614C69C6" w14:textId="77777777" w:rsidR="009A1FD6" w:rsidRPr="008274D2" w:rsidRDefault="009A1FD6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</w:pPr>
                        <w:r w:rsidRPr="008274D2">
                          <w:rPr>
                            <w:rFonts w:cs="Times New Roman"/>
                            <w:color w:val="auto"/>
                            <w:szCs w:val="24"/>
                            <w:lang w:eastAsia="en-AU"/>
                          </w:rPr>
                          <w:t>S</w:t>
                        </w:r>
                      </w:p>
                    </w:tc>
                  </w:tr>
                  <w:tr w:rsidR="00CE7E60" w:rsidRPr="008274D2" w14:paraId="4439DE2D" w14:textId="77777777" w:rsidTr="00CE7E60">
                    <w:trPr>
                      <w:trHeight w:val="215"/>
                      <w:jc w:val="center"/>
                    </w:trPr>
                    <w:tc>
                      <w:tcPr>
                        <w:tcW w:w="869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78CD321B" w14:textId="77777777" w:rsidR="00CE7E60" w:rsidRPr="008274D2" w:rsidRDefault="00CE7E60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</w:p>
                    </w:tc>
                    <w:tc>
                      <w:tcPr>
                        <w:tcW w:w="4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730821DA" w14:textId="782671C4" w:rsidR="00CE7E60" w:rsidRPr="00CE7E60" w:rsidRDefault="00CE7E60" w:rsidP="00C92EA1">
                        <w:pPr>
                          <w:framePr w:hSpace="180" w:wrap="around" w:vAnchor="text" w:hAnchor="page" w:x="702" w:y="34"/>
                          <w:spacing w:before="20" w:after="20"/>
                          <w:jc w:val="left"/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 xml:space="preserve"> 1</w:t>
                        </w:r>
                      </w:p>
                    </w:tc>
                    <w:tc>
                      <w:tcPr>
                        <w:tcW w:w="43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1A07A5B4" w14:textId="75E77552" w:rsidR="00CE7E60" w:rsidRPr="00CE7E60" w:rsidRDefault="00CE7E60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2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326CA775" w14:textId="4B8CB436" w:rsidR="00CE7E60" w:rsidRPr="00CE7E60" w:rsidRDefault="00CE7E60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3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center"/>
                      </w:tcPr>
                      <w:p w14:paraId="0D610EC5" w14:textId="6FEA6B55" w:rsidR="00CE7E60" w:rsidRPr="00CE7E60" w:rsidRDefault="00CE7E60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4</w:t>
                        </w:r>
                      </w:p>
                    </w:tc>
                    <w:tc>
                      <w:tcPr>
                        <w:tcW w:w="43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center"/>
                      </w:tcPr>
                      <w:p w14:paraId="10FC9056" w14:textId="0F24956A" w:rsidR="00CE7E60" w:rsidRPr="00CE7E60" w:rsidRDefault="00CE7E60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5</w:t>
                        </w:r>
                      </w:p>
                    </w:tc>
                  </w:tr>
                  <w:tr w:rsidR="009A1FD6" w:rsidRPr="008274D2" w14:paraId="1E200C19" w14:textId="77777777" w:rsidTr="00CE7E60">
                    <w:trPr>
                      <w:trHeight w:val="215"/>
                      <w:jc w:val="center"/>
                    </w:trPr>
                    <w:tc>
                      <w:tcPr>
                        <w:tcW w:w="4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7B0D4141" w14:textId="0984CEF7" w:rsidR="009A1FD6" w:rsidRPr="00CE7E60" w:rsidRDefault="00CE7E60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6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468D63CF" w14:textId="470489D6" w:rsidR="009A1FD6" w:rsidRPr="00CE7E60" w:rsidRDefault="00CE7E60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7</w:t>
                        </w:r>
                      </w:p>
                    </w:tc>
                    <w:tc>
                      <w:tcPr>
                        <w:tcW w:w="4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393AC627" w14:textId="1428A1C0" w:rsidR="009A1FD6" w:rsidRPr="00CE7E60" w:rsidRDefault="00CE7E60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8</w:t>
                        </w:r>
                      </w:p>
                    </w:tc>
                    <w:tc>
                      <w:tcPr>
                        <w:tcW w:w="43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1ED0AAB9" w14:textId="75D1EF68" w:rsidR="009A1FD6" w:rsidRPr="00CE7E60" w:rsidRDefault="00CE7E60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9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14:paraId="46324BE8" w14:textId="7EB60E6F" w:rsidR="009A1FD6" w:rsidRPr="00CE7E60" w:rsidRDefault="00CE7E60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10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center"/>
                      </w:tcPr>
                      <w:p w14:paraId="1296CED0" w14:textId="32298583" w:rsidR="009A1FD6" w:rsidRPr="00CE7E60" w:rsidRDefault="00CE7E60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11</w:t>
                        </w:r>
                      </w:p>
                    </w:tc>
                    <w:tc>
                      <w:tcPr>
                        <w:tcW w:w="43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center"/>
                      </w:tcPr>
                      <w:p w14:paraId="3E88B8A3" w14:textId="0C529102" w:rsidR="009A1FD6" w:rsidRPr="00CE7E60" w:rsidRDefault="00CE7E60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12</w:t>
                        </w:r>
                      </w:p>
                    </w:tc>
                  </w:tr>
                  <w:tr w:rsidR="009A1FD6" w:rsidRPr="008274D2" w14:paraId="22F4DDAF" w14:textId="77777777" w:rsidTr="006E28DB">
                    <w:trPr>
                      <w:trHeight w:val="215"/>
                      <w:jc w:val="center"/>
                    </w:trPr>
                    <w:tc>
                      <w:tcPr>
                        <w:tcW w:w="4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FBFBF" w:themeFill="background2" w:themeFillShade="BF"/>
                        <w:vAlign w:val="center"/>
                      </w:tcPr>
                      <w:p w14:paraId="4E7CEE7A" w14:textId="2E552E10" w:rsidR="009A1FD6" w:rsidRPr="006E28DB" w:rsidRDefault="00CE7E60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 w:rsidRPr="006E28DB"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13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FBFBF" w:themeFill="background2" w:themeFillShade="BF"/>
                        <w:vAlign w:val="center"/>
                      </w:tcPr>
                      <w:p w14:paraId="29D59E88" w14:textId="477C6960" w:rsidR="009A1FD6" w:rsidRPr="006E28DB" w:rsidRDefault="00CE7E60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 w:rsidRPr="006E28DB"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14</w:t>
                        </w:r>
                      </w:p>
                    </w:tc>
                    <w:tc>
                      <w:tcPr>
                        <w:tcW w:w="4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FBFBF" w:themeFill="background2" w:themeFillShade="BF"/>
                        <w:vAlign w:val="center"/>
                      </w:tcPr>
                      <w:p w14:paraId="032F8394" w14:textId="51EEA6B8" w:rsidR="009A1FD6" w:rsidRPr="006E28DB" w:rsidRDefault="00CE7E60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 w:rsidRPr="006E28DB"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15</w:t>
                        </w:r>
                      </w:p>
                    </w:tc>
                    <w:tc>
                      <w:tcPr>
                        <w:tcW w:w="43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FBFBF" w:themeFill="background2" w:themeFillShade="BF"/>
                        <w:vAlign w:val="center"/>
                      </w:tcPr>
                      <w:p w14:paraId="50D772C5" w14:textId="61E9FFFD" w:rsidR="009A1FD6" w:rsidRPr="006E28DB" w:rsidRDefault="006E28DB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b/>
                            <w:bCs/>
                            <w:noProof/>
                            <w:color w:val="FFFFFF" w:themeColor="background1"/>
                            <w:szCs w:val="24"/>
                            <w:lang w:eastAsia="en-AU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659264" behindDoc="1" locked="0" layoutInCell="1" allowOverlap="1" wp14:anchorId="5126EB14" wp14:editId="2ADBADF1">
                                  <wp:simplePos x="0" y="0"/>
                                  <wp:positionH relativeFrom="column">
                                    <wp:posOffset>205740</wp:posOffset>
                                  </wp:positionH>
                                  <wp:positionV relativeFrom="paragraph">
                                    <wp:posOffset>165100</wp:posOffset>
                                  </wp:positionV>
                                  <wp:extent cx="279400" cy="167005"/>
                                  <wp:effectExtent l="0" t="0" r="6350" b="4445"/>
                                  <wp:wrapNone/>
                                  <wp:docPr id="1038346492" name="Right Triangle 1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279400" cy="167005"/>
                                          </a:xfrm>
                                          <a:prstGeom prst="rtTriangle">
                                            <a:avLst/>
                                          </a:prstGeom>
                                          <a:solidFill>
                                            <a:schemeClr val="accent2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style>
                                          <a:lnRef idx="2">
                                            <a:schemeClr val="accent1">
                                              <a:shade val="15000"/>
                                            </a:schemeClr>
                                          </a:lnRef>
                                          <a:fillRef idx="1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lt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 xmlns:w16cei="http://schemas.microsoft.com/office/word/2026/wordml/cei">
                              <w:pict>
                                <v:shapetype w14:anchorId="65B2012B" id="_x0000_t6" coordsize="21600,21600" o:spt="6" path="m,l,21600r21600,xe">
                                  <v:stroke joinstyle="miter"/>
                                  <v:path gradientshapeok="t" o:connecttype="custom" o:connectlocs="0,0;0,10800;0,21600;10800,21600;21600,21600;10800,10800" textboxrect="1800,12600,12600,19800"/>
                                </v:shapetype>
                                <v:shape id="Right Triangle 1" o:spid="_x0000_s1026" type="#_x0000_t6" style="position:absolute;margin-left:16.2pt;margin-top:13pt;width:22pt;height:13.1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" fillcolor="#003251 [3205]" stroked="f" strokeweight="2pt"/>
                              </w:pict>
                            </mc:Fallback>
                          </mc:AlternateContent>
                        </w:r>
                        <w:r>
                          <w:rPr>
                            <w:b/>
                            <w:bCs/>
                            <w:noProof/>
                            <w:color w:val="FFFFFF" w:themeColor="background1"/>
                            <w:szCs w:val="24"/>
                            <w:lang w:eastAsia="en-AU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660288" behindDoc="1" locked="0" layoutInCell="1" allowOverlap="1" wp14:anchorId="47697AFF" wp14:editId="4B280C32">
                                  <wp:simplePos x="0" y="0"/>
                                  <wp:positionH relativeFrom="column">
                                    <wp:posOffset>213360</wp:posOffset>
                                  </wp:positionH>
                                  <wp:positionV relativeFrom="paragraph">
                                    <wp:posOffset>169545</wp:posOffset>
                                  </wp:positionV>
                                  <wp:extent cx="267970" cy="161925"/>
                                  <wp:effectExtent l="0" t="0" r="0" b="9525"/>
                                  <wp:wrapNone/>
                                  <wp:docPr id="1967777065" name="Right Triangle 2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 rot="10800000">
                                            <a:off x="0" y="0"/>
                                            <a:ext cx="267970" cy="161925"/>
                                          </a:xfrm>
                                          <a:prstGeom prst="rtTriangle">
                                            <a:avLst/>
                                          </a:prstGeom>
                                          <a:solidFill>
                                            <a:schemeClr val="bg2">
                                              <a:lumMod val="75000"/>
                                            </a:schemeClr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style>
                                          <a:lnRef idx="2">
                                            <a:schemeClr val="accent1">
                                              <a:shade val="15000"/>
                                            </a:schemeClr>
                                          </a:lnRef>
                                          <a:fillRef idx="1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lt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 xmlns:w16cei="http://schemas.microsoft.com/office/word/2026/wordml/cei">
                              <w:pict>
                                <v:shape w14:anchorId="59B38159" id="Right Triangle 2" o:spid="_x0000_s1026" type="#_x0000_t6" style="position:absolute;margin-left:16.8pt;margin-top:13.35pt;width:21.1pt;height:12.75pt;rotation:180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" fillcolor="#bfbfbf [2414]" stroked="f" strokeweight="2pt"/>
                              </w:pict>
                            </mc:Fallback>
                          </mc:AlternateContent>
                        </w:r>
                        <w:r w:rsidR="00CE7E60" w:rsidRPr="006E28DB"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16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FBFBF" w:themeFill="background2" w:themeFillShade="BF"/>
                        <w:vAlign w:val="center"/>
                      </w:tcPr>
                      <w:p w14:paraId="745ADDA3" w14:textId="7E1F1AA3" w:rsidR="009A1FD6" w:rsidRPr="006E28DB" w:rsidRDefault="00CE7E60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 w:rsidRPr="006E28DB"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17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center"/>
                      </w:tcPr>
                      <w:p w14:paraId="5CF5A089" w14:textId="67EB6457" w:rsidR="009A1FD6" w:rsidRPr="00CE7E60" w:rsidRDefault="00CE7E60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18</w:t>
                        </w:r>
                      </w:p>
                    </w:tc>
                    <w:tc>
                      <w:tcPr>
                        <w:tcW w:w="43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2" w:themeFillShade="D9"/>
                        <w:vAlign w:val="center"/>
                      </w:tcPr>
                      <w:p w14:paraId="561C9E61" w14:textId="4C355009" w:rsidR="009A1FD6" w:rsidRPr="00CE7E60" w:rsidRDefault="00CE7E60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19</w:t>
                        </w:r>
                      </w:p>
                    </w:tc>
                  </w:tr>
                  <w:tr w:rsidR="009A1FD6" w:rsidRPr="008274D2" w14:paraId="79FDABD0" w14:textId="77777777" w:rsidTr="006E28DB">
                    <w:trPr>
                      <w:trHeight w:val="215"/>
                      <w:jc w:val="center"/>
                    </w:trPr>
                    <w:tc>
                      <w:tcPr>
                        <w:tcW w:w="4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FBFBF" w:themeFill="background2" w:themeFillShade="BF"/>
                        <w:vAlign w:val="center"/>
                      </w:tcPr>
                      <w:p w14:paraId="26E95260" w14:textId="6F1B9F4B" w:rsidR="009A1FD6" w:rsidRPr="005E2BF3" w:rsidRDefault="00CE7E60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20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FBFBF" w:themeFill="background2" w:themeFillShade="BF"/>
                        <w:vAlign w:val="center"/>
                      </w:tcPr>
                      <w:p w14:paraId="6009F182" w14:textId="4EAB267C" w:rsidR="009A1FD6" w:rsidRPr="005E2BF3" w:rsidRDefault="00CE7E60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21</w:t>
                        </w:r>
                      </w:p>
                    </w:tc>
                    <w:tc>
                      <w:tcPr>
                        <w:tcW w:w="4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FBFBF" w:themeFill="background2" w:themeFillShade="BF"/>
                        <w:vAlign w:val="center"/>
                      </w:tcPr>
                      <w:p w14:paraId="7882F0C0" w14:textId="1BE924C8" w:rsidR="009A1FD6" w:rsidRPr="00E87FDD" w:rsidRDefault="00CE7E60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22</w:t>
                        </w:r>
                      </w:p>
                    </w:tc>
                    <w:tc>
                      <w:tcPr>
                        <w:tcW w:w="43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tl2br w:val="nil"/>
                        </w:tcBorders>
                        <w:shd w:val="clear" w:color="auto" w:fill="BFBFBF" w:themeFill="background2" w:themeFillShade="BF"/>
                        <w:vAlign w:val="center"/>
                      </w:tcPr>
                      <w:p w14:paraId="525ADE80" w14:textId="7E25856D" w:rsidR="009A1FD6" w:rsidRPr="006E28DB" w:rsidRDefault="00CE7E60" w:rsidP="00C92EA1">
                        <w:pPr>
                          <w:framePr w:hSpace="180" w:wrap="around" w:vAnchor="text" w:hAnchor="page" w:x="702" w:y="34"/>
                          <w:spacing w:before="20" w:after="20"/>
                          <w:jc w:val="left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 w:rsidRPr="006E28DB"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23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tl2br w:val="nil"/>
                        </w:tcBorders>
                        <w:vAlign w:val="center"/>
                      </w:tcPr>
                      <w:p w14:paraId="0316ABF2" w14:textId="3E725AEB" w:rsidR="009A1FD6" w:rsidRPr="006E28DB" w:rsidRDefault="00CE7E60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 w:rsidRPr="006E28DB"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24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tl2br w:val="nil"/>
                        </w:tcBorders>
                        <w:shd w:val="clear" w:color="auto" w:fill="003251" w:themeFill="accent2"/>
                        <w:vAlign w:val="center"/>
                      </w:tcPr>
                      <w:p w14:paraId="17CF156B" w14:textId="39D58E92" w:rsidR="009A1FD6" w:rsidRPr="00CE7E60" w:rsidRDefault="00CE7E60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25</w:t>
                        </w:r>
                      </w:p>
                    </w:tc>
                    <w:tc>
                      <w:tcPr>
                        <w:tcW w:w="43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003251" w:themeFill="accent2"/>
                        <w:vAlign w:val="center"/>
                      </w:tcPr>
                      <w:p w14:paraId="7E756DAE" w14:textId="247A2770" w:rsidR="009A1FD6" w:rsidRPr="00CE7E60" w:rsidRDefault="00CE7E60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26</w:t>
                        </w:r>
                      </w:p>
                    </w:tc>
                  </w:tr>
                  <w:tr w:rsidR="00CE7E60" w:rsidRPr="008274D2" w14:paraId="7A27C1A7" w14:textId="77777777" w:rsidTr="006E28DB">
                    <w:trPr>
                      <w:trHeight w:val="215"/>
                      <w:jc w:val="center"/>
                    </w:trPr>
                    <w:tc>
                      <w:tcPr>
                        <w:tcW w:w="4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003251" w:themeFill="accent2"/>
                        <w:vAlign w:val="center"/>
                      </w:tcPr>
                      <w:p w14:paraId="13B5314B" w14:textId="4138242E" w:rsidR="00CE7E60" w:rsidRPr="005E2BF3" w:rsidRDefault="00CE7E60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27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003251" w:themeFill="accent2"/>
                        <w:vAlign w:val="center"/>
                      </w:tcPr>
                      <w:p w14:paraId="2930BEEC" w14:textId="6272452B" w:rsidR="00CE7E60" w:rsidRPr="005E2BF3" w:rsidRDefault="00CE7E60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</w:pPr>
                        <w:r>
                          <w:rPr>
                            <w:b/>
                            <w:bCs/>
                            <w:color w:val="auto"/>
                            <w:szCs w:val="24"/>
                            <w:lang w:eastAsia="en-AU"/>
                          </w:rPr>
                          <w:t>28</w:t>
                        </w:r>
                      </w:p>
                    </w:tc>
                    <w:tc>
                      <w:tcPr>
                        <w:tcW w:w="4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FBFBF" w:themeFill="background2" w:themeFillShade="BF"/>
                        <w:vAlign w:val="center"/>
                      </w:tcPr>
                      <w:p w14:paraId="4E1931CF" w14:textId="76E27360" w:rsidR="00CE7E60" w:rsidRPr="00E87FDD" w:rsidRDefault="00CE7E60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  <w:t>29</w:t>
                        </w:r>
                      </w:p>
                    </w:tc>
                    <w:tc>
                      <w:tcPr>
                        <w:tcW w:w="43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tl2br w:val="nil"/>
                        </w:tcBorders>
                        <w:shd w:val="clear" w:color="auto" w:fill="BFBFBF" w:themeFill="background2" w:themeFillShade="BF"/>
                        <w:vAlign w:val="center"/>
                      </w:tcPr>
                      <w:p w14:paraId="3798B661" w14:textId="007F093D" w:rsidR="00CE7E60" w:rsidRPr="00E87FDD" w:rsidRDefault="009E1C6F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noProof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  <w:r>
                          <w:rPr>
                            <w:b/>
                            <w:bCs/>
                            <w:noProof/>
                            <w:color w:val="FFFFFF" w:themeColor="background1"/>
                            <w:szCs w:val="24"/>
                            <w:lang w:eastAsia="en-AU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662336" behindDoc="1" locked="0" layoutInCell="1" allowOverlap="1" wp14:anchorId="24922268" wp14:editId="61567EFB">
                                  <wp:simplePos x="0" y="0"/>
                                  <wp:positionH relativeFrom="column">
                                    <wp:posOffset>204470</wp:posOffset>
                                  </wp:positionH>
                                  <wp:positionV relativeFrom="paragraph">
                                    <wp:posOffset>0</wp:posOffset>
                                  </wp:positionV>
                                  <wp:extent cx="278130" cy="165100"/>
                                  <wp:effectExtent l="0" t="0" r="7620" b="6350"/>
                                  <wp:wrapNone/>
                                  <wp:docPr id="1356452523" name="Right Triangle 4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 rot="10800000">
                                            <a:off x="0" y="0"/>
                                            <a:ext cx="278130" cy="165100"/>
                                          </a:xfrm>
                                          <a:prstGeom prst="rtTriangle">
                                            <a:avLst/>
                                          </a:prstGeom>
                                          <a:solidFill>
                                            <a:schemeClr val="bg2">
                                              <a:lumMod val="75000"/>
                                            </a:schemeClr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style>
                                          <a:lnRef idx="2">
                                            <a:schemeClr val="accent1">
                                              <a:shade val="15000"/>
                                            </a:schemeClr>
                                          </a:lnRef>
                                          <a:fillRef idx="1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lt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 xmlns:w16cei="http://schemas.microsoft.com/office/word/2026/wordml/cei">
                              <w:pict>
                                <v:shape w14:anchorId="5DD83A95" id="Right Triangle 4" o:spid="_x0000_s1026" type="#_x0000_t6" style="position:absolute;margin-left:16.1pt;margin-top:0;width:21.9pt;height:13pt;rotation:180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" fillcolor="#bfbfbf [2414]" stroked="f" strokeweight="2pt"/>
                              </w:pict>
                            </mc:Fallback>
                          </mc:AlternateContent>
                        </w:r>
                        <w:r w:rsidR="00CE7E60">
                          <w:rPr>
                            <w:b/>
                            <w:bCs/>
                            <w:noProof/>
                            <w:color w:val="FFFFFF" w:themeColor="background1"/>
                            <w:szCs w:val="24"/>
                            <w:lang w:eastAsia="en-AU"/>
                          </w:rPr>
                          <w:t>30</w:t>
                        </w:r>
                      </w:p>
                    </w:tc>
                    <w:tc>
                      <w:tcPr>
                        <w:tcW w:w="4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tl2br w:val="nil"/>
                        </w:tcBorders>
                        <w:vAlign w:val="center"/>
                      </w:tcPr>
                      <w:p w14:paraId="78997B74" w14:textId="007C97D2" w:rsidR="00CE7E60" w:rsidRPr="006E28DB" w:rsidRDefault="006E28DB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noProof/>
                            <w:color w:val="auto"/>
                            <w:szCs w:val="24"/>
                            <w:lang w:eastAsia="en-AU"/>
                          </w:rPr>
                        </w:pPr>
                        <w:r w:rsidRPr="009E1C6F">
                          <w:rPr>
                            <w:b/>
                            <w:bCs/>
                            <w:noProof/>
                            <w:color w:val="FFFFFF" w:themeColor="background1"/>
                            <w:szCs w:val="24"/>
                            <w:lang w:eastAsia="en-AU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661312" behindDoc="1" locked="0" layoutInCell="1" allowOverlap="1" wp14:anchorId="4094E8D0" wp14:editId="6B18722F">
                                  <wp:simplePos x="0" y="0"/>
                                  <wp:positionH relativeFrom="column">
                                    <wp:posOffset>-66040</wp:posOffset>
                                  </wp:positionH>
                                  <wp:positionV relativeFrom="paragraph">
                                    <wp:posOffset>2540</wp:posOffset>
                                  </wp:positionV>
                                  <wp:extent cx="280670" cy="162560"/>
                                  <wp:effectExtent l="0" t="0" r="5080" b="8890"/>
                                  <wp:wrapNone/>
                                  <wp:docPr id="201475811" name="Right Triangle 3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280670" cy="162560"/>
                                          </a:xfrm>
                                          <a:prstGeom prst="rtTriangle">
                                            <a:avLst/>
                                          </a:prstGeom>
                                          <a:solidFill>
                                            <a:schemeClr val="accent2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style>
                                          <a:lnRef idx="2">
                                            <a:schemeClr val="accent1">
                                              <a:shade val="15000"/>
                                            </a:schemeClr>
                                          </a:lnRef>
                                          <a:fillRef idx="1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lt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 xmlns:w16cei="http://schemas.microsoft.com/office/word/2026/wordml/cei">
                              <w:pict>
                                <v:shape w14:anchorId="7C332B62" id="Right Triangle 3" o:spid="_x0000_s1026" type="#_x0000_t6" style="position:absolute;margin-left:-5.2pt;margin-top:.2pt;width:22.1pt;height:12.8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" fillcolor="#003251 [3205]" stroked="f" strokeweight="2pt"/>
                              </w:pict>
                            </mc:Fallback>
                          </mc:AlternateContent>
                        </w:r>
                        <w:r w:rsidR="00CE7E60" w:rsidRPr="009E1C6F">
                          <w:rPr>
                            <w:b/>
                            <w:bCs/>
                            <w:noProof/>
                            <w:color w:val="FFFFFF" w:themeColor="background1"/>
                            <w:szCs w:val="24"/>
                            <w:lang w:eastAsia="en-AU"/>
                          </w:rPr>
                          <w:t>31</w:t>
                        </w:r>
                      </w:p>
                    </w:tc>
                    <w:tc>
                      <w:tcPr>
                        <w:tcW w:w="870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tl2br w:val="nil"/>
                        </w:tcBorders>
                        <w:shd w:val="clear" w:color="auto" w:fill="FFFFFF" w:themeFill="background1"/>
                        <w:vAlign w:val="center"/>
                      </w:tcPr>
                      <w:p w14:paraId="3DF1A3DA" w14:textId="1487B4CA" w:rsidR="00CE7E60" w:rsidRPr="00CE7E60" w:rsidRDefault="00CE7E60" w:rsidP="00C92EA1">
                        <w:pPr>
                          <w:framePr w:hSpace="180" w:wrap="around" w:vAnchor="text" w:hAnchor="page" w:x="702" w:y="34"/>
                          <w:spacing w:before="20" w:after="20"/>
                          <w:rPr>
                            <w:b/>
                            <w:bCs/>
                            <w:color w:val="FFFFFF" w:themeColor="background1"/>
                            <w:szCs w:val="24"/>
                            <w:lang w:eastAsia="en-AU"/>
                          </w:rPr>
                        </w:pPr>
                      </w:p>
                    </w:tc>
                  </w:tr>
                  <w:tr w:rsidR="006E28DB" w:rsidRPr="008274D2" w14:paraId="42087B8A" w14:textId="77777777" w:rsidTr="00035CD0">
                    <w:trPr>
                      <w:gridAfter w:val="1"/>
                      <w:wAfter w:w="294" w:type="dxa"/>
                      <w:trHeight w:val="666"/>
                      <w:jc w:val="center"/>
                    </w:trPr>
                    <w:tc>
                      <w:tcPr>
                        <w:tcW w:w="1374" w:type="dxa"/>
                        <w:gridSpan w:val="4"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14:paraId="190BB20C" w14:textId="77777777" w:rsidR="006E28DB" w:rsidRPr="00202354" w:rsidRDefault="006E28DB" w:rsidP="00C92EA1">
                        <w:pPr>
                          <w:framePr w:hSpace="180" w:wrap="around" w:vAnchor="text" w:hAnchor="page" w:x="702" w:y="34"/>
                          <w:spacing w:before="20" w:after="20"/>
                          <w:jc w:val="left"/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</w:pPr>
                        <w:r w:rsidRPr="00202354"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>9 – Students finish</w:t>
                        </w:r>
                      </w:p>
                      <w:p w14:paraId="70BA2C74" w14:textId="77777777" w:rsidR="006E28DB" w:rsidRPr="00202354" w:rsidRDefault="006E28DB" w:rsidP="00C92EA1">
                        <w:pPr>
                          <w:framePr w:hSpace="180" w:wrap="around" w:vAnchor="text" w:hAnchor="page" w:x="702" w:y="34"/>
                          <w:spacing w:before="20" w:after="20"/>
                          <w:jc w:val="left"/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</w:pPr>
                        <w:r w:rsidRPr="00202354"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>10 – Teachers finish</w:t>
                        </w:r>
                      </w:p>
                      <w:p w14:paraId="314863E4" w14:textId="77777777" w:rsidR="006E28DB" w:rsidRDefault="006E28DB" w:rsidP="00C92EA1">
                        <w:pPr>
                          <w:framePr w:hSpace="180" w:wrap="around" w:vAnchor="text" w:hAnchor="page" w:x="702" w:y="34"/>
                          <w:spacing w:before="20" w:after="20"/>
                          <w:jc w:val="left"/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</w:pPr>
                        <w:r w:rsidRPr="00202354"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>13 – End-</w:t>
                        </w:r>
                        <w:r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>o</w:t>
                        </w:r>
                        <w:r w:rsidRPr="00202354"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>f-</w:t>
                        </w:r>
                        <w:r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>y</w:t>
                        </w:r>
                        <w:r w:rsidRPr="00202354"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>ear break</w:t>
                        </w:r>
                      </w:p>
                      <w:p w14:paraId="412CDE25" w14:textId="77777777" w:rsidR="006E28DB" w:rsidRPr="00202354" w:rsidRDefault="006E28DB" w:rsidP="00C92EA1">
                        <w:pPr>
                          <w:framePr w:hSpace="180" w:wrap="around" w:vAnchor="text" w:hAnchor="page" w:x="702" w:y="34"/>
                          <w:spacing w:before="20" w:after="20"/>
                          <w:jc w:val="left"/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</w:pPr>
                        <w:r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>24 – Christmas Eve</w:t>
                        </w:r>
                      </w:p>
                      <w:p w14:paraId="1471F39D" w14:textId="715313BF" w:rsidR="006E28DB" w:rsidRPr="00C45EDA" w:rsidRDefault="006E28DB" w:rsidP="00C92EA1">
                        <w:pPr>
                          <w:framePr w:hSpace="180" w:wrap="around" w:vAnchor="text" w:hAnchor="page" w:x="702" w:y="34"/>
                          <w:spacing w:before="20" w:after="20"/>
                          <w:jc w:val="left"/>
                          <w:rPr>
                            <w:sz w:val="8"/>
                            <w:lang w:eastAsia="en-AU"/>
                          </w:rPr>
                        </w:pPr>
                        <w:r w:rsidRPr="00202354"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>25 – Christmas Day</w:t>
                        </w:r>
                      </w:p>
                    </w:tc>
                    <w:tc>
                      <w:tcPr>
                        <w:tcW w:w="1375" w:type="dxa"/>
                        <w:gridSpan w:val="4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14:paraId="1B296C38" w14:textId="77777777" w:rsidR="006E28DB" w:rsidRPr="00202354" w:rsidRDefault="006E28DB" w:rsidP="00C92EA1">
                        <w:pPr>
                          <w:framePr w:hSpace="180" w:wrap="around" w:vAnchor="text" w:hAnchor="page" w:x="702" w:y="34"/>
                          <w:spacing w:before="20" w:after="20"/>
                          <w:jc w:val="left"/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</w:pPr>
                        <w:r w:rsidRPr="00202354"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 xml:space="preserve">26 – Boxing Day </w:t>
                        </w:r>
                      </w:p>
                      <w:p w14:paraId="1F294E21" w14:textId="77777777" w:rsidR="006E28DB" w:rsidRPr="00202354" w:rsidRDefault="006E28DB" w:rsidP="00C92EA1">
                        <w:pPr>
                          <w:framePr w:hSpace="180" w:wrap="around" w:vAnchor="text" w:hAnchor="page" w:x="702" w:y="34"/>
                          <w:spacing w:before="20" w:after="20"/>
                          <w:jc w:val="left"/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</w:pPr>
                        <w:r w:rsidRPr="00202354"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>27 – Christmas Day Public Holiday</w:t>
                        </w:r>
                      </w:p>
                      <w:p w14:paraId="0EA6FACB" w14:textId="77777777" w:rsidR="006E28DB" w:rsidRPr="00202354" w:rsidRDefault="006E28DB" w:rsidP="00C92EA1">
                        <w:pPr>
                          <w:framePr w:hSpace="180" w:wrap="around" w:vAnchor="text" w:hAnchor="page" w:x="702" w:y="34"/>
                          <w:spacing w:before="20" w:after="20"/>
                          <w:jc w:val="left"/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</w:pPr>
                        <w:r w:rsidRPr="00202354"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>28- Boxing Day Public Holiday</w:t>
                        </w:r>
                      </w:p>
                      <w:p w14:paraId="5C1F90F2" w14:textId="36EFF711" w:rsidR="006E28DB" w:rsidRPr="00C45EDA" w:rsidRDefault="006E28DB" w:rsidP="00C92EA1">
                        <w:pPr>
                          <w:framePr w:hSpace="180" w:wrap="around" w:vAnchor="text" w:hAnchor="page" w:x="702" w:y="34"/>
                          <w:spacing w:before="20" w:after="20"/>
                          <w:jc w:val="left"/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</w:pPr>
                        <w:r w:rsidRPr="00202354">
                          <w:rPr>
                            <w:rFonts w:cs="Times New Roman"/>
                            <w:color w:val="auto"/>
                            <w:sz w:val="8"/>
                            <w:lang w:eastAsia="en-AU"/>
                          </w:rPr>
                          <w:t xml:space="preserve">31 – New Year’s Eve  </w:t>
                        </w:r>
                      </w:p>
                    </w:tc>
                  </w:tr>
                </w:tbl>
                <w:p w14:paraId="5A783EFD" w14:textId="77777777" w:rsidR="009A1FD6" w:rsidRPr="008274D2" w:rsidRDefault="009A1FD6" w:rsidP="00C92EA1">
                  <w:pPr>
                    <w:framePr w:hSpace="180" w:wrap="around" w:vAnchor="text" w:hAnchor="page" w:x="702" w:y="34"/>
                    <w:jc w:val="center"/>
                    <w:rPr>
                      <w:szCs w:val="24"/>
                    </w:rPr>
                  </w:pPr>
                </w:p>
              </w:tc>
            </w:tr>
          </w:tbl>
          <w:p w14:paraId="1702CDAE" w14:textId="77777777" w:rsidR="009A1FD6" w:rsidRDefault="009A1FD6" w:rsidP="00035CD0">
            <w:pPr>
              <w:ind w:right="-897"/>
            </w:pPr>
          </w:p>
        </w:tc>
      </w:tr>
      <w:tr w:rsidR="009A1FD6" w14:paraId="1BD0CD9B" w14:textId="77777777" w:rsidTr="00035CD0">
        <w:trPr>
          <w:gridBefore w:val="1"/>
          <w:wBefore w:w="108" w:type="dxa"/>
          <w:trHeight w:val="463"/>
        </w:trPr>
        <w:tc>
          <w:tcPr>
            <w:tcW w:w="3518" w:type="dxa"/>
          </w:tcPr>
          <w:p w14:paraId="53716377" w14:textId="77777777" w:rsidR="009A1FD6" w:rsidRPr="00B43A1D" w:rsidRDefault="009A1FD6" w:rsidP="00035CD0">
            <w:pPr>
              <w:ind w:right="-897"/>
              <w:rPr>
                <w:sz w:val="2"/>
                <w:szCs w:val="2"/>
              </w:rPr>
            </w:pPr>
          </w:p>
        </w:tc>
        <w:tc>
          <w:tcPr>
            <w:tcW w:w="3518" w:type="dxa"/>
          </w:tcPr>
          <w:p w14:paraId="4001AC83" w14:textId="77777777" w:rsidR="009A1FD6" w:rsidRPr="004505EF" w:rsidRDefault="009A1FD6" w:rsidP="00035CD0">
            <w:pPr>
              <w:ind w:right="-897"/>
              <w:rPr>
                <w:sz w:val="2"/>
                <w:szCs w:val="2"/>
              </w:rPr>
            </w:pPr>
          </w:p>
        </w:tc>
        <w:tc>
          <w:tcPr>
            <w:tcW w:w="3519" w:type="dxa"/>
          </w:tcPr>
          <w:p w14:paraId="1B440717" w14:textId="77777777" w:rsidR="009A1FD6" w:rsidRPr="00ED53C2" w:rsidRDefault="009A1FD6" w:rsidP="00035CD0">
            <w:pPr>
              <w:tabs>
                <w:tab w:val="left" w:pos="530"/>
              </w:tabs>
              <w:rPr>
                <w:sz w:val="2"/>
                <w:szCs w:val="2"/>
              </w:rPr>
            </w:pPr>
          </w:p>
        </w:tc>
      </w:tr>
      <w:tr w:rsidR="009A1FD6" w14:paraId="4DA7830D" w14:textId="77777777" w:rsidTr="00035CD0">
        <w:trPr>
          <w:trHeight w:val="463"/>
        </w:trPr>
        <w:tc>
          <w:tcPr>
            <w:tcW w:w="3626" w:type="dxa"/>
            <w:gridSpan w:val="2"/>
          </w:tcPr>
          <w:tbl>
            <w:tblPr>
              <w:tblStyle w:val="MonthTable"/>
              <w:tblpPr w:leftFromText="180" w:rightFromText="180" w:vertAnchor="text" w:horzAnchor="margin" w:tblpY="-135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  <w:tblCaption w:val="Month Table"/>
            </w:tblPr>
            <w:tblGrid>
              <w:gridCol w:w="467"/>
              <w:gridCol w:w="2793"/>
            </w:tblGrid>
            <w:tr w:rsidR="009A1FD6" w:rsidRPr="008274D2" w14:paraId="196E65A0" w14:textId="77777777" w:rsidTr="00035CD0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266"/>
              </w:trPr>
              <w:tc>
                <w:tcPr>
                  <w:tcW w:w="467" w:type="dxa"/>
                  <w:tc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tl2br w:val="none" w:sz="0" w:space="0" w:color="auto"/>
                    <w:tr2bl w:val="none" w:sz="0" w:space="0" w:color="auto"/>
                  </w:tcBorders>
                  <w:shd w:val="clear" w:color="auto" w:fill="FFFFFF" w:themeFill="background1"/>
                </w:tcPr>
                <w:p w14:paraId="346C7B64" w14:textId="77777777" w:rsidR="009A1FD6" w:rsidRPr="008274D2" w:rsidRDefault="009A1FD6" w:rsidP="00035CD0">
                  <w:pPr>
                    <w:spacing w:beforeLines="20" w:before="48" w:afterLines="20" w:after="48"/>
                    <w:jc w:val="left"/>
                    <w:rPr>
                      <w:rFonts w:cs="Times New Roman"/>
                      <w:szCs w:val="24"/>
                      <w:lang w:eastAsia="en-AU"/>
                    </w:rPr>
                  </w:pPr>
                </w:p>
              </w:tc>
              <w:tc>
                <w:tcPr>
                  <w:tcW w:w="2793" w:type="dxa"/>
                  <w:tc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tl2br w:val="none" w:sz="0" w:space="0" w:color="auto"/>
                    <w:tr2bl w:val="none" w:sz="0" w:space="0" w:color="auto"/>
                  </w:tcBorders>
                  <w:shd w:val="clear" w:color="auto" w:fill="FFFFFF" w:themeFill="background1"/>
                  <w:vAlign w:val="center"/>
                </w:tcPr>
                <w:p w14:paraId="40C67B21" w14:textId="77777777" w:rsidR="009A1FD6" w:rsidRPr="008274D2" w:rsidRDefault="009A1FD6" w:rsidP="00035CD0">
                  <w:pPr>
                    <w:spacing w:beforeLines="20" w:before="48" w:afterLines="20" w:after="48"/>
                    <w:jc w:val="left"/>
                    <w:rPr>
                      <w:rFonts w:cs="Times New Roman"/>
                      <w:szCs w:val="24"/>
                      <w:lang w:eastAsia="en-AU"/>
                    </w:rPr>
                  </w:pPr>
                  <w:r w:rsidRPr="002601CE">
                    <w:rPr>
                      <w:rFonts w:cs="Times New Roman"/>
                      <w:color w:val="auto"/>
                      <w:sz w:val="16"/>
                      <w:szCs w:val="22"/>
                      <w:lang w:eastAsia="en-AU"/>
                    </w:rPr>
                    <w:t>School day</w:t>
                  </w:r>
                </w:p>
              </w:tc>
            </w:tr>
          </w:tbl>
          <w:p w14:paraId="3B3D6D4A" w14:textId="77777777" w:rsidR="009A1FD6" w:rsidRDefault="009A1FD6" w:rsidP="00035CD0">
            <w:pPr>
              <w:ind w:right="-897"/>
            </w:pPr>
          </w:p>
        </w:tc>
        <w:tc>
          <w:tcPr>
            <w:tcW w:w="3518" w:type="dxa"/>
          </w:tcPr>
          <w:tbl>
            <w:tblPr>
              <w:tblStyle w:val="MonthTable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  <w:tblCaption w:val="Month Table"/>
            </w:tblPr>
            <w:tblGrid>
              <w:gridCol w:w="461"/>
              <w:gridCol w:w="2773"/>
            </w:tblGrid>
            <w:tr w:rsidR="009A1FD6" w:rsidRPr="008274D2" w14:paraId="27A3CC5A" w14:textId="77777777" w:rsidTr="00035CD0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266"/>
              </w:trPr>
              <w:tc>
                <w:tcPr>
                  <w:tcW w:w="461" w:type="dxa"/>
                  <w:tc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tl2br w:val="none" w:sz="0" w:space="0" w:color="auto"/>
                    <w:tr2bl w:val="none" w:sz="0" w:space="0" w:color="auto"/>
                  </w:tcBorders>
                  <w:shd w:val="clear" w:color="auto" w:fill="BFBFBF" w:themeFill="background2" w:themeFillShade="BF"/>
                  <w:vAlign w:val="center"/>
                </w:tcPr>
                <w:p w14:paraId="3E967245" w14:textId="77777777" w:rsidR="009A1FD6" w:rsidRPr="008274D2" w:rsidRDefault="009A1FD6" w:rsidP="00C92EA1">
                  <w:pPr>
                    <w:framePr w:hSpace="180" w:wrap="around" w:vAnchor="text" w:hAnchor="page" w:x="702" w:y="34"/>
                    <w:spacing w:beforeLines="20" w:before="48" w:afterLines="20" w:after="48"/>
                    <w:jc w:val="left"/>
                    <w:rPr>
                      <w:rFonts w:cs="Times New Roman"/>
                      <w:szCs w:val="24"/>
                      <w:lang w:eastAsia="en-AU"/>
                    </w:rPr>
                  </w:pPr>
                </w:p>
              </w:tc>
              <w:tc>
                <w:tcPr>
                  <w:tcW w:w="2773" w:type="dxa"/>
                  <w:tc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tl2br w:val="none" w:sz="0" w:space="0" w:color="auto"/>
                    <w:tr2bl w:val="none" w:sz="0" w:space="0" w:color="auto"/>
                  </w:tcBorders>
                  <w:shd w:val="clear" w:color="auto" w:fill="FFFFFF" w:themeFill="background1"/>
                  <w:vAlign w:val="center"/>
                </w:tcPr>
                <w:p w14:paraId="2CAA985C" w14:textId="77777777" w:rsidR="009A1FD6" w:rsidRPr="008274D2" w:rsidRDefault="009A1FD6" w:rsidP="00C92EA1">
                  <w:pPr>
                    <w:framePr w:hSpace="180" w:wrap="around" w:vAnchor="text" w:hAnchor="page" w:x="702" w:y="34"/>
                    <w:spacing w:beforeLines="20" w:before="48" w:afterLines="20" w:after="48"/>
                    <w:jc w:val="left"/>
                    <w:rPr>
                      <w:rFonts w:cs="Times New Roman"/>
                      <w:szCs w:val="24"/>
                      <w:lang w:eastAsia="en-AU"/>
                    </w:rPr>
                  </w:pPr>
                  <w:r>
                    <w:rPr>
                      <w:rFonts w:cs="Times New Roman"/>
                      <w:color w:val="auto"/>
                      <w:sz w:val="16"/>
                      <w:szCs w:val="22"/>
                      <w:lang w:eastAsia="en-AU"/>
                    </w:rPr>
                    <w:t>School Holidays</w:t>
                  </w:r>
                </w:p>
              </w:tc>
            </w:tr>
          </w:tbl>
          <w:p w14:paraId="51E364BF" w14:textId="77777777" w:rsidR="009A1FD6" w:rsidRDefault="009A1FD6" w:rsidP="00035CD0">
            <w:pPr>
              <w:ind w:right="-897"/>
            </w:pPr>
          </w:p>
        </w:tc>
        <w:tc>
          <w:tcPr>
            <w:tcW w:w="3519" w:type="dxa"/>
          </w:tcPr>
          <w:tbl>
            <w:tblPr>
              <w:tblStyle w:val="MonthTable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  <w:tblCaption w:val="Month Table"/>
            </w:tblPr>
            <w:tblGrid>
              <w:gridCol w:w="464"/>
              <w:gridCol w:w="2789"/>
            </w:tblGrid>
            <w:tr w:rsidR="009A1FD6" w:rsidRPr="008274D2" w14:paraId="152ADAF8" w14:textId="77777777" w:rsidTr="00035CD0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258"/>
              </w:trPr>
              <w:tc>
                <w:tcPr>
                  <w:tcW w:w="464" w:type="dxa"/>
                  <w:tc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tl2br w:val="none" w:sz="0" w:space="0" w:color="auto"/>
                    <w:tr2bl w:val="none" w:sz="0" w:space="0" w:color="auto"/>
                  </w:tcBorders>
                  <w:shd w:val="clear" w:color="auto" w:fill="003251" w:themeFill="accent2"/>
                </w:tcPr>
                <w:p w14:paraId="1B9CDB3D" w14:textId="77777777" w:rsidR="009A1FD6" w:rsidRPr="008274D2" w:rsidRDefault="009A1FD6" w:rsidP="00C92EA1">
                  <w:pPr>
                    <w:framePr w:hSpace="180" w:wrap="around" w:vAnchor="text" w:hAnchor="page" w:x="702" w:y="34"/>
                    <w:spacing w:beforeLines="20" w:before="48" w:afterLines="20" w:after="48"/>
                    <w:rPr>
                      <w:rFonts w:cs="Times New Roman"/>
                      <w:szCs w:val="24"/>
                      <w:lang w:eastAsia="en-AU"/>
                    </w:rPr>
                  </w:pPr>
                </w:p>
              </w:tc>
              <w:tc>
                <w:tcPr>
                  <w:tcW w:w="2789" w:type="dxa"/>
                  <w:tc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tl2br w:val="none" w:sz="0" w:space="0" w:color="auto"/>
                    <w:tr2bl w:val="none" w:sz="0" w:space="0" w:color="auto"/>
                  </w:tcBorders>
                  <w:shd w:val="clear" w:color="auto" w:fill="FFFFFF" w:themeFill="background1"/>
                  <w:vAlign w:val="center"/>
                </w:tcPr>
                <w:p w14:paraId="6B93838E" w14:textId="77777777" w:rsidR="009A1FD6" w:rsidRPr="008274D2" w:rsidRDefault="009A1FD6" w:rsidP="00C92EA1">
                  <w:pPr>
                    <w:framePr w:hSpace="180" w:wrap="around" w:vAnchor="text" w:hAnchor="page" w:x="702" w:y="34"/>
                    <w:spacing w:beforeLines="20" w:before="48" w:afterLines="20" w:after="48"/>
                    <w:jc w:val="left"/>
                    <w:rPr>
                      <w:rFonts w:cs="Times New Roman"/>
                      <w:b w:val="0"/>
                      <w:color w:val="auto"/>
                      <w:sz w:val="16"/>
                      <w:szCs w:val="22"/>
                      <w:lang w:eastAsia="en-AU"/>
                    </w:rPr>
                  </w:pPr>
                  <w:r w:rsidRPr="002601CE">
                    <w:rPr>
                      <w:rFonts w:cs="Times New Roman"/>
                      <w:color w:val="auto"/>
                      <w:sz w:val="16"/>
                      <w:szCs w:val="22"/>
                      <w:lang w:eastAsia="en-AU"/>
                    </w:rPr>
                    <w:t>Public Holiday</w:t>
                  </w:r>
                  <w:r>
                    <w:rPr>
                      <w:rFonts w:cs="Times New Roman"/>
                      <w:color w:val="auto"/>
                      <w:sz w:val="16"/>
                      <w:szCs w:val="22"/>
                      <w:lang w:eastAsia="en-AU"/>
                    </w:rPr>
                    <w:t xml:space="preserve">s    </w:t>
                  </w:r>
                  <w:r w:rsidRPr="00E92C83">
                    <w:rPr>
                      <w:rFonts w:cs="Times New Roman"/>
                      <w:b w:val="0"/>
                      <w:bCs/>
                      <w:color w:val="auto"/>
                      <w:sz w:val="16"/>
                      <w:szCs w:val="22"/>
                      <w:lang w:eastAsia="en-AU"/>
                    </w:rPr>
                    <w:t>*</w:t>
                  </w:r>
                  <w:r w:rsidRPr="00E92C83">
                    <w:rPr>
                      <w:rFonts w:cs="Times New Roman"/>
                      <w:b w:val="0"/>
                      <w:bCs/>
                      <w:i/>
                      <w:iCs/>
                      <w:color w:val="auto"/>
                      <w:sz w:val="14"/>
                      <w:szCs w:val="20"/>
                      <w:lang w:eastAsia="en-AU"/>
                    </w:rPr>
                    <w:t>Regional observance</w:t>
                  </w:r>
                  <w:r w:rsidRPr="002601CE">
                    <w:rPr>
                      <w:rFonts w:cs="Times New Roman"/>
                      <w:i/>
                      <w:iCs/>
                      <w:color w:val="auto"/>
                      <w:sz w:val="14"/>
                      <w:szCs w:val="20"/>
                      <w:lang w:eastAsia="en-AU"/>
                    </w:rPr>
                    <w:t xml:space="preserve"> </w:t>
                  </w:r>
                </w:p>
              </w:tc>
            </w:tr>
          </w:tbl>
          <w:p w14:paraId="281F23A7" w14:textId="77777777" w:rsidR="009A1FD6" w:rsidRDefault="009A1FD6" w:rsidP="00035CD0">
            <w:pPr>
              <w:ind w:right="-897"/>
            </w:pPr>
          </w:p>
        </w:tc>
      </w:tr>
    </w:tbl>
    <w:p w14:paraId="4030F963" w14:textId="6B990091" w:rsidR="00D50F86" w:rsidRPr="00B03CDC" w:rsidRDefault="00D50F86" w:rsidP="00B03CDC"/>
    <w:sectPr w:rsidR="00D50F86" w:rsidRPr="00B03CDC" w:rsidSect="00760F98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794" w:right="794" w:bottom="794" w:left="794" w:header="794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BD68E" w14:textId="77777777" w:rsidR="008D1AD9" w:rsidRDefault="008D1AD9" w:rsidP="007332FF">
      <w:r>
        <w:separator/>
      </w:r>
    </w:p>
  </w:endnote>
  <w:endnote w:type="continuationSeparator" w:id="0">
    <w:p w14:paraId="18ADA581" w14:textId="77777777" w:rsidR="008D1AD9" w:rsidRDefault="008D1AD9" w:rsidP="00733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o Semibold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C34AE" w14:textId="77777777" w:rsidR="00983000" w:rsidRDefault="00983000" w:rsidP="00450636">
    <w:pPr>
      <w:spacing w:after="0"/>
    </w:pPr>
  </w:p>
  <w:tbl>
    <w:tblPr>
      <w:tblW w:w="10318" w:type="dxa"/>
      <w:tblBorders>
        <w:top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Footer area"/>
    </w:tblPr>
    <w:tblGrid>
      <w:gridCol w:w="7767"/>
      <w:gridCol w:w="2551"/>
    </w:tblGrid>
    <w:tr w:rsidR="00CF5B6E" w:rsidRPr="00132658" w14:paraId="5D4398CA" w14:textId="77777777" w:rsidTr="000B40F2">
      <w:trPr>
        <w:cantSplit/>
        <w:trHeight w:hRule="exact" w:val="1134"/>
      </w:trPr>
      <w:tc>
        <w:tcPr>
          <w:tcW w:w="7767" w:type="dxa"/>
          <w:vAlign w:val="bottom"/>
        </w:tcPr>
        <w:p w14:paraId="357DA8BD" w14:textId="77777777" w:rsidR="00CF5B6E" w:rsidRDefault="00CF5B6E" w:rsidP="00CF5B6E">
          <w:pPr>
            <w:spacing w:after="0"/>
            <w:rPr>
              <w:rStyle w:val="PageNumber"/>
              <w:b/>
            </w:rPr>
          </w:pPr>
          <w:r>
            <w:rPr>
              <w:rStyle w:val="PageNumber"/>
            </w:rPr>
            <w:t xml:space="preserve">Department of </w:t>
          </w:r>
          <w:sdt>
            <w:sdtPr>
              <w:rPr>
                <w:rStyle w:val="PageNumber"/>
                <w:b/>
                <w:bCs/>
              </w:rPr>
              <w:alias w:val="Company"/>
              <w:tag w:val=""/>
              <w:id w:val="-1245177415"/>
              <w:dataBinding w:prefixMappings="xmlns:ns0='http://schemas.openxmlformats.org/officeDocument/2006/extended-properties' " w:xpath="/ns0:Properties[1]/ns0:Company[1]" w:storeItemID="{6668398D-A668-4E3E-A5EB-62B293D839F1}"/>
              <w:text w:multiLine="1"/>
            </w:sdtPr>
            <w:sdtContent>
              <w:r w:rsidRPr="00BA3096">
                <w:rPr>
                  <w:rStyle w:val="PageNumber"/>
                  <w:b/>
                  <w:bCs/>
                </w:rPr>
                <w:t>&lt;NAME&gt;</w:t>
              </w:r>
            </w:sdtContent>
          </w:sdt>
          <w:r>
            <w:rPr>
              <w:rStyle w:val="PageNumber"/>
            </w:rPr>
            <w:t xml:space="preserve"> - </w:t>
          </w:r>
          <w:r w:rsidRPr="00CE6614">
            <w:rPr>
              <w:rStyle w:val="PageNumber"/>
            </w:rPr>
            <w:t>optional</w:t>
          </w:r>
        </w:p>
        <w:p w14:paraId="30BF36F9" w14:textId="3B3A2987" w:rsidR="00CF5B6E" w:rsidRPr="00CE6614" w:rsidRDefault="00000000" w:rsidP="00CF5B6E">
          <w:pPr>
            <w:spacing w:after="0"/>
            <w:rPr>
              <w:rStyle w:val="PageNumber"/>
            </w:rPr>
          </w:pPr>
          <w:sdt>
            <w:sdtPr>
              <w:rPr>
                <w:rStyle w:val="PageNumber"/>
              </w:rPr>
              <w:alias w:val="Date"/>
              <w:tag w:val=""/>
              <w:id w:val="752317726"/>
              <w:dataBinding w:prefixMappings="xmlns:ns0='http://schemas.microsoft.com/office/2006/coverPageProps' " w:xpath="/ns0:CoverPageProperties[1]/ns0:PublishDate[1]" w:storeItemID="{55AF091B-3C7A-41E3-B477-F2FDAA23CFDA}"/>
              <w15:color w:val="000000"/>
              <w:date w:fullDate="2026-09-01T00:00:00Z">
                <w:dateFormat w:val="d MMMM yyyy"/>
                <w:lid w:val="en-AU"/>
                <w:storeMappedDataAs w:val="dateTime"/>
                <w:calendar w:val="gregorian"/>
              </w:date>
            </w:sdtPr>
            <w:sdtContent>
              <w:r w:rsidR="009A1FD6">
                <w:rPr>
                  <w:rStyle w:val="PageNumber"/>
                </w:rPr>
                <w:t>1 September 2026</w:t>
              </w:r>
            </w:sdtContent>
          </w:sdt>
          <w:r w:rsidR="00CF5B6E" w:rsidRPr="00CE6614">
            <w:rPr>
              <w:rStyle w:val="PageNumber"/>
            </w:rPr>
            <w:t xml:space="preserve"> | Version X</w:t>
          </w:r>
          <w:r w:rsidR="00CF5B6E">
            <w:rPr>
              <w:rStyle w:val="PageNumber"/>
            </w:rPr>
            <w:t xml:space="preserve"> - optional</w:t>
          </w:r>
        </w:p>
        <w:p w14:paraId="32ACBFE8" w14:textId="77777777" w:rsidR="00CF5B6E" w:rsidRPr="00CE30CF" w:rsidRDefault="00CF5B6E" w:rsidP="00CF5B6E">
          <w:pPr>
            <w:spacing w:after="0"/>
            <w:rPr>
              <w:rStyle w:val="PageNumber"/>
            </w:rPr>
          </w:pPr>
          <w:r w:rsidRPr="00AC4488">
            <w:rPr>
              <w:rStyle w:val="PageNumber"/>
            </w:rPr>
            <w:t xml:space="preserve">Page </w:t>
          </w:r>
          <w:r w:rsidRPr="00AC4488">
            <w:rPr>
              <w:rStyle w:val="PageNumber"/>
            </w:rPr>
            <w:fldChar w:fldCharType="begin"/>
          </w:r>
          <w:r w:rsidRPr="00AC4488">
            <w:rPr>
              <w:rStyle w:val="PageNumber"/>
            </w:rPr>
            <w:instrText xml:space="preserve"> PAGE  \* Arabic  \* MERGEFORMAT </w:instrText>
          </w:r>
          <w:r w:rsidRPr="00AC4488">
            <w:rPr>
              <w:rStyle w:val="PageNumber"/>
            </w:rPr>
            <w:fldChar w:fldCharType="separate"/>
          </w:r>
          <w:r>
            <w:rPr>
              <w:rStyle w:val="PageNumber"/>
              <w:noProof/>
            </w:rPr>
            <w:t>1</w:t>
          </w:r>
          <w:r w:rsidRPr="00AC4488">
            <w:rPr>
              <w:rStyle w:val="PageNumber"/>
            </w:rPr>
            <w:fldChar w:fldCharType="end"/>
          </w:r>
          <w:r w:rsidRPr="00AC4488">
            <w:rPr>
              <w:rStyle w:val="PageNumber"/>
            </w:rPr>
            <w:t xml:space="preserve"> of </w:t>
          </w:r>
          <w:r w:rsidRPr="00AC4488">
            <w:rPr>
              <w:rStyle w:val="PageNumber"/>
            </w:rPr>
            <w:fldChar w:fldCharType="begin"/>
          </w:r>
          <w:r w:rsidRPr="00AC4488">
            <w:rPr>
              <w:rStyle w:val="PageNumber"/>
            </w:rPr>
            <w:instrText xml:space="preserve"> NUMPAGES  \* Arabic  \* MERGEFORMAT </w:instrText>
          </w:r>
          <w:r w:rsidRPr="00AC4488">
            <w:rPr>
              <w:rStyle w:val="PageNumber"/>
            </w:rPr>
            <w:fldChar w:fldCharType="separate"/>
          </w:r>
          <w:r>
            <w:rPr>
              <w:rStyle w:val="PageNumber"/>
              <w:noProof/>
            </w:rPr>
            <w:t>1</w:t>
          </w:r>
          <w:r w:rsidRPr="00AC4488">
            <w:rPr>
              <w:rStyle w:val="PageNumber"/>
            </w:rPr>
            <w:fldChar w:fldCharType="end"/>
          </w:r>
        </w:p>
      </w:tc>
      <w:tc>
        <w:tcPr>
          <w:tcW w:w="2551" w:type="dxa"/>
          <w:vAlign w:val="bottom"/>
        </w:tcPr>
        <w:p w14:paraId="284AEBC4" w14:textId="77777777" w:rsidR="00CF5B6E" w:rsidRPr="001E14EB" w:rsidRDefault="00CF5B6E" w:rsidP="00CF5B6E">
          <w:pPr>
            <w:spacing w:after="0"/>
            <w:jc w:val="right"/>
          </w:pPr>
          <w:r w:rsidRPr="00785C24">
            <w:rPr>
              <w:rStyle w:val="PageNumber"/>
              <w:noProof/>
              <w:lang w:eastAsia="en-AU"/>
            </w:rPr>
            <w:t xml:space="preserve"> </w:t>
          </w:r>
        </w:p>
      </w:tc>
    </w:tr>
  </w:tbl>
  <w:p w14:paraId="05496E61" w14:textId="77777777" w:rsidR="00CA36A0" w:rsidRPr="00B11C67" w:rsidRDefault="00CA36A0" w:rsidP="00B11C67">
    <w:pPr>
      <w:pStyle w:val="Footer"/>
      <w:rPr>
        <w:sz w:val="4"/>
        <w:szCs w:val="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62811" w14:textId="77777777" w:rsidR="00D15D88" w:rsidRDefault="00D15D88" w:rsidP="0071700C">
    <w:pPr>
      <w:spacing w:after="0"/>
    </w:pPr>
  </w:p>
  <w:tbl>
    <w:tblPr>
      <w:tblW w:w="10318" w:type="dxa"/>
      <w:tblBorders>
        <w:top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Footer area"/>
    </w:tblPr>
    <w:tblGrid>
      <w:gridCol w:w="7767"/>
      <w:gridCol w:w="2551"/>
    </w:tblGrid>
    <w:tr w:rsidR="00A61144" w:rsidRPr="00132658" w14:paraId="30C855A0" w14:textId="77777777" w:rsidTr="000905F6">
      <w:trPr>
        <w:cantSplit/>
        <w:trHeight w:hRule="exact" w:val="1134"/>
      </w:trPr>
      <w:tc>
        <w:tcPr>
          <w:tcW w:w="7767" w:type="dxa"/>
          <w:vAlign w:val="bottom"/>
        </w:tcPr>
        <w:p w14:paraId="200C0685" w14:textId="2F8DDBD7" w:rsidR="00A61144" w:rsidRDefault="00A61144" w:rsidP="00A61144">
          <w:pPr>
            <w:spacing w:after="0"/>
            <w:rPr>
              <w:rStyle w:val="PageNumber"/>
              <w:b/>
            </w:rPr>
          </w:pPr>
          <w:r>
            <w:rPr>
              <w:rStyle w:val="PageNumber"/>
            </w:rPr>
            <w:t xml:space="preserve">Department of </w:t>
          </w:r>
          <w:r w:rsidR="009A1FD6">
            <w:rPr>
              <w:rStyle w:val="PageNumber"/>
              <w:b/>
              <w:bCs/>
            </w:rPr>
            <w:t>EDUCATION AND TRAINING</w:t>
          </w:r>
        </w:p>
        <w:p w14:paraId="0862D6D7" w14:textId="6B729D7D" w:rsidR="00A61144" w:rsidRPr="00CE6614" w:rsidRDefault="00000000" w:rsidP="00A61144">
          <w:pPr>
            <w:spacing w:after="0"/>
            <w:rPr>
              <w:rStyle w:val="PageNumber"/>
            </w:rPr>
          </w:pPr>
          <w:sdt>
            <w:sdtPr>
              <w:rPr>
                <w:rStyle w:val="PageNumber"/>
              </w:rPr>
              <w:alias w:val="Date"/>
              <w:tag w:val=""/>
              <w:id w:val="1578473972"/>
              <w:dataBinding w:prefixMappings="xmlns:ns0='http://schemas.microsoft.com/office/2006/coverPageProps' " w:xpath="/ns0:CoverPageProperties[1]/ns0:PublishDate[1]" w:storeItemID="{55AF091B-3C7A-41E3-B477-F2FDAA23CFDA}"/>
              <w15:color w:val="000000"/>
              <w:date w:fullDate="2026-09-01T00:00:00Z">
                <w:dateFormat w:val="d MMMM yyyy"/>
                <w:lid w:val="en-AU"/>
                <w:storeMappedDataAs w:val="dateTime"/>
                <w:calendar w:val="gregorian"/>
              </w:date>
            </w:sdtPr>
            <w:sdtContent>
              <w:r w:rsidR="00C92EA1">
                <w:rPr>
                  <w:rStyle w:val="PageNumber"/>
                </w:rPr>
                <w:t>1 September 2026</w:t>
              </w:r>
            </w:sdtContent>
          </w:sdt>
        </w:p>
        <w:p w14:paraId="52D8A443" w14:textId="77777777" w:rsidR="00A61144" w:rsidRPr="00CE30CF" w:rsidRDefault="00A61144" w:rsidP="00A61144">
          <w:pPr>
            <w:spacing w:after="0"/>
            <w:rPr>
              <w:rStyle w:val="PageNumber"/>
            </w:rPr>
          </w:pPr>
          <w:r w:rsidRPr="00AC4488">
            <w:rPr>
              <w:rStyle w:val="PageNumber"/>
            </w:rPr>
            <w:t xml:space="preserve">Page </w:t>
          </w:r>
          <w:r w:rsidRPr="00AC4488">
            <w:rPr>
              <w:rStyle w:val="PageNumber"/>
            </w:rPr>
            <w:fldChar w:fldCharType="begin"/>
          </w:r>
          <w:r w:rsidRPr="00AC4488">
            <w:rPr>
              <w:rStyle w:val="PageNumber"/>
            </w:rPr>
            <w:instrText xml:space="preserve"> PAGE  \* Arabic  \* MERGEFORMAT </w:instrText>
          </w:r>
          <w:r w:rsidRPr="00AC4488">
            <w:rPr>
              <w:rStyle w:val="PageNumber"/>
            </w:rPr>
            <w:fldChar w:fldCharType="separate"/>
          </w:r>
          <w:r>
            <w:rPr>
              <w:rStyle w:val="PageNumber"/>
              <w:noProof/>
            </w:rPr>
            <w:t>1</w:t>
          </w:r>
          <w:r w:rsidRPr="00AC4488">
            <w:rPr>
              <w:rStyle w:val="PageNumber"/>
            </w:rPr>
            <w:fldChar w:fldCharType="end"/>
          </w:r>
          <w:r w:rsidRPr="00AC4488">
            <w:rPr>
              <w:rStyle w:val="PageNumber"/>
            </w:rPr>
            <w:t xml:space="preserve"> of </w:t>
          </w:r>
          <w:r w:rsidRPr="00AC4488">
            <w:rPr>
              <w:rStyle w:val="PageNumber"/>
            </w:rPr>
            <w:fldChar w:fldCharType="begin"/>
          </w:r>
          <w:r w:rsidRPr="00AC4488">
            <w:rPr>
              <w:rStyle w:val="PageNumber"/>
            </w:rPr>
            <w:instrText xml:space="preserve"> NUMPAGES  \* Arabic  \* MERGEFORMAT </w:instrText>
          </w:r>
          <w:r w:rsidRPr="00AC4488">
            <w:rPr>
              <w:rStyle w:val="PageNumber"/>
            </w:rPr>
            <w:fldChar w:fldCharType="separate"/>
          </w:r>
          <w:r>
            <w:rPr>
              <w:rStyle w:val="PageNumber"/>
              <w:noProof/>
            </w:rPr>
            <w:t>1</w:t>
          </w:r>
          <w:r w:rsidRPr="00AC4488">
            <w:rPr>
              <w:rStyle w:val="PageNumber"/>
            </w:rPr>
            <w:fldChar w:fldCharType="end"/>
          </w:r>
        </w:p>
      </w:tc>
      <w:tc>
        <w:tcPr>
          <w:tcW w:w="2551" w:type="dxa"/>
          <w:vAlign w:val="bottom"/>
        </w:tcPr>
        <w:p w14:paraId="5C2273FB" w14:textId="77777777" w:rsidR="00A61144" w:rsidRPr="001E14EB" w:rsidRDefault="00A61144" w:rsidP="00A61144">
          <w:pPr>
            <w:spacing w:after="0"/>
            <w:jc w:val="right"/>
          </w:pPr>
          <w:r>
            <w:rPr>
              <w:noProof/>
              <w:lang w:eastAsia="en-AU"/>
            </w:rPr>
            <w:drawing>
              <wp:inline distT="0" distB="0" distL="0" distR="0" wp14:anchorId="006C5CD6" wp14:editId="58321C16">
                <wp:extent cx="1572479" cy="561600"/>
                <wp:effectExtent l="0" t="0" r="8890" b="0"/>
                <wp:docPr id="9" name="Picture 9" descr="Northern Territory Governmen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://ntgcentral.nt.gov.au/sites/files/uploads/images/dcm/logos/ntg-logo/ntg-primary-cmyk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72479" cy="56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785C24">
            <w:rPr>
              <w:rStyle w:val="PageNumber"/>
              <w:noProof/>
              <w:lang w:eastAsia="en-AU"/>
            </w:rPr>
            <w:t xml:space="preserve"> </w:t>
          </w:r>
        </w:p>
      </w:tc>
    </w:tr>
  </w:tbl>
  <w:p w14:paraId="1089B51E" w14:textId="77777777" w:rsidR="0089368E" w:rsidRPr="00661BE1" w:rsidRDefault="0089368E" w:rsidP="00D15D88">
    <w:pPr>
      <w:pStyle w:val="Hidden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40720" w14:textId="77777777" w:rsidR="008D1AD9" w:rsidRDefault="008D1AD9" w:rsidP="007332FF">
      <w:r>
        <w:separator/>
      </w:r>
    </w:p>
  </w:footnote>
  <w:footnote w:type="continuationSeparator" w:id="0">
    <w:p w14:paraId="3805CC4C" w14:textId="77777777" w:rsidR="008D1AD9" w:rsidRDefault="008D1AD9" w:rsidP="007332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B9479" w14:textId="22572754" w:rsidR="00983000" w:rsidRPr="00162207" w:rsidRDefault="00000000" w:rsidP="008C70BB">
    <w:pPr>
      <w:pStyle w:val="Header"/>
      <w:tabs>
        <w:tab w:val="clear" w:pos="9638"/>
        <w:tab w:val="right" w:pos="10318"/>
      </w:tabs>
    </w:pPr>
    <w:sdt>
      <w:sdtPr>
        <w:alias w:val="Title"/>
        <w:tag w:val="Title"/>
        <w:id w:val="-2113969407"/>
        <w:lock w:val="sdtLocked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D67B52">
          <w:t>2027 Calendar for Northern Territory Schools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003251" w:themeColor="accent2"/>
        <w:sz w:val="48"/>
        <w:szCs w:val="48"/>
      </w:rPr>
      <w:alias w:val="Title"/>
      <w:tag w:val="Title"/>
      <w:id w:val="-509755993"/>
      <w:lock w:val="sdtLocked"/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 w:multiLine="1"/>
    </w:sdtPr>
    <w:sdtContent>
      <w:p w14:paraId="6D53EDD7" w14:textId="3C617919" w:rsidR="00E54F9E" w:rsidRPr="00D67B52" w:rsidRDefault="00D67B52" w:rsidP="00D67B52">
        <w:pPr>
          <w:pStyle w:val="Title"/>
          <w:jc w:val="center"/>
          <w:rPr>
            <w:sz w:val="48"/>
            <w:szCs w:val="48"/>
          </w:rPr>
        </w:pPr>
        <w:r w:rsidRPr="00D67B52">
          <w:rPr>
            <w:color w:val="003251" w:themeColor="accent2"/>
            <w:sz w:val="48"/>
            <w:szCs w:val="48"/>
          </w:rPr>
          <w:t>2027 Calendar for Northern Territory Schools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B668C"/>
    <w:multiLevelType w:val="multilevel"/>
    <w:tmpl w:val="D4263ED2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77" w:hanging="357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34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791" w:hanging="36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48" w:hanging="36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05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6" w:hanging="363"/>
      </w:pPr>
      <w:rPr>
        <w:rFonts w:hint="default"/>
      </w:rPr>
    </w:lvl>
  </w:abstractNum>
  <w:abstractNum w:abstractNumId="1" w15:restartNumberingAfterBreak="0">
    <w:nsid w:val="06DC644B"/>
    <w:multiLevelType w:val="hybridMultilevel"/>
    <w:tmpl w:val="C1B606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BC6DBF"/>
    <w:multiLevelType w:val="hybridMultilevel"/>
    <w:tmpl w:val="F650FFF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7245D0"/>
    <w:multiLevelType w:val="multilevel"/>
    <w:tmpl w:val="0C78A7AC"/>
    <w:name w:val="NTG Table Bullet List322"/>
    <w:numStyleLink w:val="Tablebulletlist"/>
  </w:abstractNum>
  <w:abstractNum w:abstractNumId="4" w15:restartNumberingAfterBreak="0">
    <w:nsid w:val="0F195B3C"/>
    <w:multiLevelType w:val="multilevel"/>
    <w:tmpl w:val="3928FD02"/>
    <w:name w:val="NTG Table Bullet List3322222"/>
    <w:numStyleLink w:val="Bulletlist"/>
  </w:abstractNum>
  <w:abstractNum w:abstractNumId="5" w15:restartNumberingAfterBreak="0">
    <w:nsid w:val="100244A1"/>
    <w:multiLevelType w:val="multilevel"/>
    <w:tmpl w:val="0C78A7AC"/>
    <w:name w:val="NTG Table Bullet List332"/>
    <w:numStyleLink w:val="Tablebulletlist"/>
  </w:abstractNum>
  <w:abstractNum w:abstractNumId="6" w15:restartNumberingAfterBreak="0">
    <w:nsid w:val="1012237B"/>
    <w:multiLevelType w:val="multilevel"/>
    <w:tmpl w:val="0C78A7AC"/>
    <w:name w:val="NTG Table Bullet List32"/>
    <w:numStyleLink w:val="Tablebulletlist"/>
  </w:abstractNum>
  <w:abstractNum w:abstractNumId="7" w15:restartNumberingAfterBreak="0">
    <w:nsid w:val="13154224"/>
    <w:multiLevelType w:val="hybridMultilevel"/>
    <w:tmpl w:val="E94E06D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E93577"/>
    <w:multiLevelType w:val="multilevel"/>
    <w:tmpl w:val="4E6AC8F6"/>
    <w:name w:val="NTG Table Bullet List33222222"/>
    <w:numStyleLink w:val="Numberlist"/>
  </w:abstractNum>
  <w:abstractNum w:abstractNumId="9" w15:restartNumberingAfterBreak="0">
    <w:nsid w:val="163515A8"/>
    <w:multiLevelType w:val="hybridMultilevel"/>
    <w:tmpl w:val="0A14065E"/>
    <w:lvl w:ilvl="0" w:tplc="14FA3692">
      <w:start w:val="1"/>
      <w:numFmt w:val="bullet"/>
      <w:lvlText w:val="o"/>
      <w:lvlJc w:val="left"/>
      <w:pPr>
        <w:ind w:left="1077" w:hanging="357"/>
      </w:pPr>
      <w:rPr>
        <w:rFonts w:ascii="Courier New" w:hAnsi="Courier New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4A4348"/>
    <w:multiLevelType w:val="hybridMultilevel"/>
    <w:tmpl w:val="A8043C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7D7824"/>
    <w:multiLevelType w:val="multilevel"/>
    <w:tmpl w:val="E6E2F9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AB16D5"/>
    <w:multiLevelType w:val="multilevel"/>
    <w:tmpl w:val="F650FFFC"/>
    <w:lvl w:ilvl="0">
      <w:start w:val="1"/>
      <w:numFmt w:val="decimal"/>
      <w:lvlText w:val="%1."/>
      <w:lvlJc w:val="left"/>
      <w:pPr>
        <w:ind w:left="720" w:hanging="360"/>
      </w:pPr>
      <w:rPr>
        <w:rFonts w:ascii="Lato" w:hAnsi="La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D26C06"/>
    <w:multiLevelType w:val="multilevel"/>
    <w:tmpl w:val="3E5E177A"/>
    <w:name w:val="NTG Table Bullet List33222222222222222"/>
    <w:numStyleLink w:val="Tablenumberlist"/>
  </w:abstractNum>
  <w:abstractNum w:abstractNumId="14" w15:restartNumberingAfterBreak="0">
    <w:nsid w:val="19533A06"/>
    <w:multiLevelType w:val="multilevel"/>
    <w:tmpl w:val="3928FD02"/>
    <w:name w:val="NTG Table Bullet List3222"/>
    <w:numStyleLink w:val="Bulletlist"/>
  </w:abstractNum>
  <w:abstractNum w:abstractNumId="15" w15:restartNumberingAfterBreak="0">
    <w:nsid w:val="19946FDC"/>
    <w:multiLevelType w:val="hybridMultilevel"/>
    <w:tmpl w:val="22429E2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AE65C9"/>
    <w:multiLevelType w:val="multilevel"/>
    <w:tmpl w:val="39746A98"/>
    <w:lvl w:ilvl="0">
      <w:start w:val="1"/>
      <w:numFmt w:val="decimal"/>
      <w:pStyle w:val="Tablenumberlistlevel1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Tablenumberlistlevel2"/>
      <w:lvlText w:val="%2."/>
      <w:lvlJc w:val="left"/>
      <w:pPr>
        <w:ind w:left="567" w:hanging="283"/>
      </w:pPr>
      <w:rPr>
        <w:rFonts w:hint="default"/>
      </w:rPr>
    </w:lvl>
    <w:lvl w:ilvl="2">
      <w:start w:val="1"/>
      <w:numFmt w:val="lowerRoman"/>
      <w:pStyle w:val="Tablenumberlistlevel3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pStyle w:val="Tablenumberlistlevel4"/>
      <w:lvlText w:val="(%4)"/>
      <w:lvlJc w:val="left"/>
      <w:pPr>
        <w:ind w:left="1134" w:hanging="283"/>
      </w:pPr>
      <w:rPr>
        <w:rFonts w:hint="default"/>
      </w:rPr>
    </w:lvl>
    <w:lvl w:ilvl="4">
      <w:start w:val="1"/>
      <w:numFmt w:val="lowerLetter"/>
      <w:pStyle w:val="Tablenumberlistlevel5"/>
      <w:lvlText w:val="(%5)"/>
      <w:lvlJc w:val="left"/>
      <w:pPr>
        <w:ind w:left="1418" w:hanging="284"/>
      </w:pPr>
      <w:rPr>
        <w:rFonts w:hint="default"/>
      </w:rPr>
    </w:lvl>
    <w:lvl w:ilvl="5">
      <w:start w:val="1"/>
      <w:numFmt w:val="lowerRoman"/>
      <w:pStyle w:val="Tablenumberlistlevel6"/>
      <w:lvlText w:val="(%6)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pStyle w:val="Tablenumberlistlevel7"/>
      <w:lvlText w:val="%7."/>
      <w:lvlJc w:val="left"/>
      <w:pPr>
        <w:ind w:left="1985" w:hanging="284"/>
      </w:pPr>
      <w:rPr>
        <w:rFonts w:hint="default"/>
      </w:rPr>
    </w:lvl>
    <w:lvl w:ilvl="7">
      <w:start w:val="1"/>
      <w:numFmt w:val="lowerLetter"/>
      <w:pStyle w:val="Tablenumberlistlevel8"/>
      <w:lvlText w:val="%8."/>
      <w:lvlJc w:val="left"/>
      <w:pPr>
        <w:ind w:left="2268" w:hanging="283"/>
      </w:pPr>
      <w:rPr>
        <w:rFonts w:hint="default"/>
      </w:rPr>
    </w:lvl>
    <w:lvl w:ilvl="8">
      <w:start w:val="1"/>
      <w:numFmt w:val="lowerRoman"/>
      <w:pStyle w:val="Tablenumberlistlevel9"/>
      <w:lvlText w:val="%9."/>
      <w:lvlJc w:val="left"/>
      <w:pPr>
        <w:ind w:left="2552" w:hanging="284"/>
      </w:pPr>
      <w:rPr>
        <w:rFonts w:hint="default"/>
      </w:rPr>
    </w:lvl>
  </w:abstractNum>
  <w:abstractNum w:abstractNumId="17" w15:restartNumberingAfterBreak="0">
    <w:nsid w:val="1B26429D"/>
    <w:multiLevelType w:val="multilevel"/>
    <w:tmpl w:val="3E5E177A"/>
    <w:name w:val="NTG Table Bullet List33222222222"/>
    <w:numStyleLink w:val="Tablenumberlist"/>
  </w:abstractNum>
  <w:abstractNum w:abstractNumId="18" w15:restartNumberingAfterBreak="0">
    <w:nsid w:val="1B803779"/>
    <w:multiLevelType w:val="hybridMultilevel"/>
    <w:tmpl w:val="C2D610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B86276C"/>
    <w:multiLevelType w:val="multilevel"/>
    <w:tmpl w:val="3928FD02"/>
    <w:name w:val="NTG Table Bullet List32223"/>
    <w:numStyleLink w:val="Bulletlist"/>
  </w:abstractNum>
  <w:abstractNum w:abstractNumId="20" w15:restartNumberingAfterBreak="0">
    <w:nsid w:val="1D0744AE"/>
    <w:multiLevelType w:val="multilevel"/>
    <w:tmpl w:val="3E5E177A"/>
    <w:name w:val="NTG Table Bullet List3222322"/>
    <w:numStyleLink w:val="Tablenumberlist"/>
  </w:abstractNum>
  <w:abstractNum w:abstractNumId="21" w15:restartNumberingAfterBreak="0">
    <w:nsid w:val="1EF00CF1"/>
    <w:multiLevelType w:val="hybridMultilevel"/>
    <w:tmpl w:val="037E70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2182E8A"/>
    <w:multiLevelType w:val="multilevel"/>
    <w:tmpl w:val="4E6AC8F6"/>
    <w:styleLink w:val="Numberlist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714"/>
        </w:tabs>
        <w:ind w:left="1071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072"/>
        </w:tabs>
        <w:ind w:left="1428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35"/>
        </w:tabs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786"/>
        </w:tabs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143"/>
        </w:tabs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500"/>
        </w:tabs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58"/>
        </w:tabs>
        <w:ind w:left="3213" w:hanging="357"/>
      </w:pPr>
      <w:rPr>
        <w:rFonts w:hint="default"/>
      </w:rPr>
    </w:lvl>
  </w:abstractNum>
  <w:abstractNum w:abstractNumId="23" w15:restartNumberingAfterBreak="0">
    <w:nsid w:val="272E3F76"/>
    <w:multiLevelType w:val="multilevel"/>
    <w:tmpl w:val="3E5E177A"/>
    <w:name w:val="NTG Table Bullet List3322"/>
    <w:numStyleLink w:val="Tablenumberlist"/>
  </w:abstractNum>
  <w:abstractNum w:abstractNumId="24" w15:restartNumberingAfterBreak="0">
    <w:nsid w:val="27CE4608"/>
    <w:multiLevelType w:val="multilevel"/>
    <w:tmpl w:val="3E5E177A"/>
    <w:name w:val="NTG Table Bullet List33222"/>
    <w:numStyleLink w:val="Tablenumberlist"/>
  </w:abstractNum>
  <w:abstractNum w:abstractNumId="25" w15:restartNumberingAfterBreak="0">
    <w:nsid w:val="27D83E4D"/>
    <w:multiLevelType w:val="multilevel"/>
    <w:tmpl w:val="3928FD02"/>
    <w:numStyleLink w:val="Bulletlist"/>
  </w:abstractNum>
  <w:abstractNum w:abstractNumId="26" w15:restartNumberingAfterBreak="0">
    <w:nsid w:val="28630758"/>
    <w:multiLevelType w:val="hybridMultilevel"/>
    <w:tmpl w:val="F078C16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A1520E7"/>
    <w:multiLevelType w:val="multilevel"/>
    <w:tmpl w:val="4E6AC8F6"/>
    <w:numStyleLink w:val="Numberlist"/>
  </w:abstractNum>
  <w:abstractNum w:abstractNumId="28" w15:restartNumberingAfterBreak="0">
    <w:nsid w:val="2D392732"/>
    <w:multiLevelType w:val="multilevel"/>
    <w:tmpl w:val="3E5E177A"/>
    <w:name w:val="NTG Table Bullet List322232"/>
    <w:styleLink w:val="Tablenumberlist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7" w:hanging="283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4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18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68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2" w:hanging="284"/>
      </w:pPr>
      <w:rPr>
        <w:rFonts w:hint="default"/>
      </w:rPr>
    </w:lvl>
  </w:abstractNum>
  <w:abstractNum w:abstractNumId="29" w15:restartNumberingAfterBreak="0">
    <w:nsid w:val="2D9612F8"/>
    <w:multiLevelType w:val="hybridMultilevel"/>
    <w:tmpl w:val="1144D09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FA3692">
      <w:start w:val="1"/>
      <w:numFmt w:val="bullet"/>
      <w:lvlText w:val="o"/>
      <w:lvlJc w:val="left"/>
      <w:pPr>
        <w:ind w:left="1077" w:hanging="357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E693641"/>
    <w:multiLevelType w:val="multilevel"/>
    <w:tmpl w:val="3E5E177A"/>
    <w:name w:val="NTG Table Bullet List33"/>
    <w:numStyleLink w:val="Tablenumberlist"/>
  </w:abstractNum>
  <w:abstractNum w:abstractNumId="31" w15:restartNumberingAfterBreak="0">
    <w:nsid w:val="2EF077BC"/>
    <w:multiLevelType w:val="multilevel"/>
    <w:tmpl w:val="0C78A7AC"/>
    <w:name w:val="NTG Table Bullet List33222222222222222222"/>
    <w:numStyleLink w:val="Tablebulletlist"/>
  </w:abstractNum>
  <w:abstractNum w:abstractNumId="32" w15:restartNumberingAfterBreak="0">
    <w:nsid w:val="32CB5662"/>
    <w:multiLevelType w:val="multilevel"/>
    <w:tmpl w:val="D4263ED2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77" w:hanging="357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34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791" w:hanging="36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48" w:hanging="36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05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6" w:hanging="363"/>
      </w:pPr>
      <w:rPr>
        <w:rFonts w:hint="default"/>
      </w:rPr>
    </w:lvl>
  </w:abstractNum>
  <w:abstractNum w:abstractNumId="33" w15:restartNumberingAfterBreak="0">
    <w:nsid w:val="32DF44DA"/>
    <w:multiLevelType w:val="multilevel"/>
    <w:tmpl w:val="3E5E177A"/>
    <w:name w:val="NTG Table Bullet List3222323"/>
    <w:numStyleLink w:val="Tablenumberlist"/>
  </w:abstractNum>
  <w:abstractNum w:abstractNumId="34" w15:restartNumberingAfterBreak="0">
    <w:nsid w:val="36744DFA"/>
    <w:multiLevelType w:val="multilevel"/>
    <w:tmpl w:val="3928FD02"/>
    <w:styleLink w:val="Bulletlist"/>
    <w:lvl w:ilvl="0">
      <w:start w:val="1"/>
      <w:numFmt w:val="bullet"/>
      <w:pStyle w:val="ListBullet"/>
      <w:lvlText w:val=""/>
      <w:lvlJc w:val="left"/>
      <w:pPr>
        <w:ind w:left="357" w:hanging="357"/>
      </w:pPr>
      <w:rPr>
        <w:rFonts w:ascii="Symbol" w:hAnsi="Symbol" w:hint="default"/>
        <w:color w:val="auto"/>
      </w:rPr>
    </w:lvl>
    <w:lvl w:ilvl="1">
      <w:start w:val="1"/>
      <w:numFmt w:val="bullet"/>
      <w:pStyle w:val="ListBullet2"/>
      <w:lvlText w:val="o"/>
      <w:lvlJc w:val="left"/>
      <w:pPr>
        <w:ind w:left="714" w:hanging="357"/>
      </w:pPr>
      <w:rPr>
        <w:rFonts w:ascii="Courier New" w:hAnsi="Courier New" w:hint="default"/>
      </w:rPr>
    </w:lvl>
    <w:lvl w:ilvl="2">
      <w:start w:val="1"/>
      <w:numFmt w:val="bullet"/>
      <w:pStyle w:val="ListBullet3"/>
      <w:lvlText w:val=""/>
      <w:lvlJc w:val="left"/>
      <w:pPr>
        <w:ind w:left="1071" w:hanging="357"/>
      </w:pPr>
      <w:rPr>
        <w:rFonts w:ascii="Wingdings" w:hAnsi="Wingdings" w:hint="default"/>
      </w:rPr>
    </w:lvl>
    <w:lvl w:ilvl="3">
      <w:start w:val="1"/>
      <w:numFmt w:val="bullet"/>
      <w:pStyle w:val="ListBullet4"/>
      <w:lvlText w:val=""/>
      <w:lvlJc w:val="left"/>
      <w:pPr>
        <w:ind w:left="1428" w:hanging="357"/>
      </w:pPr>
      <w:rPr>
        <w:rFonts w:ascii="Symbol" w:hAnsi="Symbol" w:hint="default"/>
      </w:rPr>
    </w:lvl>
    <w:lvl w:ilvl="4">
      <w:start w:val="1"/>
      <w:numFmt w:val="bullet"/>
      <w:pStyle w:val="ListBullet5"/>
      <w:lvlText w:val="o"/>
      <w:lvlJc w:val="left"/>
      <w:pPr>
        <w:ind w:left="1785" w:hanging="35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42" w:hanging="35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499" w:hanging="35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56" w:hanging="35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213" w:hanging="357"/>
      </w:pPr>
      <w:rPr>
        <w:rFonts w:ascii="Wingdings" w:hAnsi="Wingdings" w:hint="default"/>
      </w:rPr>
    </w:lvl>
  </w:abstractNum>
  <w:abstractNum w:abstractNumId="35" w15:restartNumberingAfterBreak="0">
    <w:nsid w:val="378227E2"/>
    <w:multiLevelType w:val="hybridMultilevel"/>
    <w:tmpl w:val="6AE42F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89457ED"/>
    <w:multiLevelType w:val="multilevel"/>
    <w:tmpl w:val="D4263ED2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77" w:hanging="357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34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791" w:hanging="36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48" w:hanging="36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05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6" w:hanging="363"/>
      </w:pPr>
      <w:rPr>
        <w:rFonts w:hint="default"/>
      </w:rPr>
    </w:lvl>
  </w:abstractNum>
  <w:abstractNum w:abstractNumId="37" w15:restartNumberingAfterBreak="0">
    <w:nsid w:val="39390CDE"/>
    <w:multiLevelType w:val="multilevel"/>
    <w:tmpl w:val="A9129B74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714"/>
        </w:tabs>
        <w:ind w:left="1071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072"/>
        </w:tabs>
        <w:ind w:left="1428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35"/>
        </w:tabs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786"/>
        </w:tabs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143"/>
        </w:tabs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500"/>
        </w:tabs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58"/>
        </w:tabs>
        <w:ind w:left="3213" w:hanging="357"/>
      </w:pPr>
      <w:rPr>
        <w:rFonts w:hint="default"/>
      </w:rPr>
    </w:lvl>
  </w:abstractNum>
  <w:abstractNum w:abstractNumId="38" w15:restartNumberingAfterBreak="0">
    <w:nsid w:val="3BE61945"/>
    <w:multiLevelType w:val="multilevel"/>
    <w:tmpl w:val="3928FD02"/>
    <w:name w:val="NTG Table Bullet List332222222222222222"/>
    <w:numStyleLink w:val="Bulletlist"/>
  </w:abstractNum>
  <w:abstractNum w:abstractNumId="39" w15:restartNumberingAfterBreak="0">
    <w:nsid w:val="3D396D1E"/>
    <w:multiLevelType w:val="multilevel"/>
    <w:tmpl w:val="F650FFFC"/>
    <w:lvl w:ilvl="0">
      <w:start w:val="1"/>
      <w:numFmt w:val="decimal"/>
      <w:lvlText w:val="%1."/>
      <w:lvlJc w:val="left"/>
      <w:pPr>
        <w:ind w:left="720" w:hanging="360"/>
      </w:pPr>
      <w:rPr>
        <w:rFonts w:ascii="Lato" w:hAnsi="La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0A9623F"/>
    <w:multiLevelType w:val="hybridMultilevel"/>
    <w:tmpl w:val="00064D9C"/>
    <w:lvl w:ilvl="0" w:tplc="033C5BAC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 w:tplc="C3CE477E">
      <w:start w:val="1"/>
      <w:numFmt w:val="bullet"/>
      <w:lvlText w:val="o"/>
      <w:lvlJc w:val="left"/>
      <w:pPr>
        <w:ind w:left="714" w:hanging="357"/>
      </w:pPr>
      <w:rPr>
        <w:rFonts w:ascii="Courier New" w:hAnsi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1617371"/>
    <w:multiLevelType w:val="multilevel"/>
    <w:tmpl w:val="F650FFFC"/>
    <w:lvl w:ilvl="0">
      <w:start w:val="1"/>
      <w:numFmt w:val="decimal"/>
      <w:lvlText w:val="%1."/>
      <w:lvlJc w:val="left"/>
      <w:pPr>
        <w:ind w:left="720" w:hanging="360"/>
      </w:pPr>
      <w:rPr>
        <w:rFonts w:ascii="Lato" w:hAnsi="La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23D6322"/>
    <w:multiLevelType w:val="hybridMultilevel"/>
    <w:tmpl w:val="A9C45F8E"/>
    <w:lvl w:ilvl="0" w:tplc="14FA3692">
      <w:start w:val="1"/>
      <w:numFmt w:val="bullet"/>
      <w:lvlText w:val="o"/>
      <w:lvlJc w:val="left"/>
      <w:pPr>
        <w:ind w:left="1077" w:hanging="357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4A124F1"/>
    <w:multiLevelType w:val="multilevel"/>
    <w:tmpl w:val="4E6AC8F6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714"/>
        </w:tabs>
        <w:ind w:left="1071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072"/>
        </w:tabs>
        <w:ind w:left="1428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35"/>
        </w:tabs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786"/>
        </w:tabs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143"/>
        </w:tabs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500"/>
        </w:tabs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58"/>
        </w:tabs>
        <w:ind w:left="3213" w:hanging="357"/>
      </w:pPr>
      <w:rPr>
        <w:rFonts w:hint="default"/>
      </w:rPr>
    </w:lvl>
  </w:abstractNum>
  <w:abstractNum w:abstractNumId="44" w15:restartNumberingAfterBreak="0">
    <w:nsid w:val="49C43599"/>
    <w:multiLevelType w:val="hybridMultilevel"/>
    <w:tmpl w:val="EB86230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9FD3A20"/>
    <w:multiLevelType w:val="multilevel"/>
    <w:tmpl w:val="3E5E177A"/>
    <w:name w:val="NTG Table Bullet List3322222222222"/>
    <w:numStyleLink w:val="Tablenumberlist"/>
  </w:abstractNum>
  <w:abstractNum w:abstractNumId="46" w15:restartNumberingAfterBreak="0">
    <w:nsid w:val="4BB76081"/>
    <w:multiLevelType w:val="multilevel"/>
    <w:tmpl w:val="0C78A7AC"/>
    <w:styleLink w:val="Tablebulletlist"/>
    <w:lvl w:ilvl="0">
      <w:start w:val="1"/>
      <w:numFmt w:val="bullet"/>
      <w:pStyle w:val="Tablebulletlistlevel1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pStyle w:val="Tablebulletlistlevel2"/>
      <w:lvlText w:val="o"/>
      <w:lvlJc w:val="left"/>
      <w:pPr>
        <w:ind w:left="567" w:hanging="283"/>
      </w:pPr>
      <w:rPr>
        <w:rFonts w:ascii="Courier New" w:hAnsi="Courier New" w:hint="default"/>
      </w:rPr>
    </w:lvl>
    <w:lvl w:ilvl="2">
      <w:start w:val="1"/>
      <w:numFmt w:val="bullet"/>
      <w:pStyle w:val="Tablebulletlistlevel3"/>
      <w:lvlText w:val=""/>
      <w:lvlJc w:val="left"/>
      <w:pPr>
        <w:ind w:left="851" w:hanging="284"/>
      </w:pPr>
      <w:rPr>
        <w:rFonts w:ascii="Wingdings" w:hAnsi="Wingdings" w:hint="default"/>
        <w:color w:val="auto"/>
      </w:rPr>
    </w:lvl>
    <w:lvl w:ilvl="3">
      <w:start w:val="1"/>
      <w:numFmt w:val="bullet"/>
      <w:pStyle w:val="Tablebulletlistlevel4"/>
      <w:lvlText w:val=""/>
      <w:lvlJc w:val="left"/>
      <w:pPr>
        <w:ind w:left="1134" w:hanging="283"/>
      </w:pPr>
      <w:rPr>
        <w:rFonts w:ascii="Wingdings" w:hAnsi="Wingdings" w:hint="default"/>
        <w:color w:val="auto"/>
      </w:rPr>
    </w:lvl>
    <w:lvl w:ilvl="4">
      <w:start w:val="1"/>
      <w:numFmt w:val="bullet"/>
      <w:pStyle w:val="Tablebulletlistlevel5"/>
      <w:lvlText w:val="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pStyle w:val="Tablebulletlistlevel6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pStyle w:val="Tablebulletlistlevel7"/>
      <w:lvlText w:val="o"/>
      <w:lvlJc w:val="left"/>
      <w:pPr>
        <w:ind w:left="1985" w:hanging="284"/>
      </w:pPr>
      <w:rPr>
        <w:rFonts w:ascii="Courier New" w:hAnsi="Courier New" w:hint="default"/>
        <w:color w:val="auto"/>
      </w:rPr>
    </w:lvl>
    <w:lvl w:ilvl="7">
      <w:start w:val="1"/>
      <w:numFmt w:val="bullet"/>
      <w:pStyle w:val="Tablebulletlistlevel8"/>
      <w:lvlText w:val=""/>
      <w:lvlJc w:val="left"/>
      <w:pPr>
        <w:ind w:left="2268" w:hanging="283"/>
      </w:pPr>
      <w:rPr>
        <w:rFonts w:ascii="Wingdings" w:hAnsi="Wingdings" w:hint="default"/>
        <w:color w:val="auto"/>
      </w:rPr>
    </w:lvl>
    <w:lvl w:ilvl="8">
      <w:start w:val="1"/>
      <w:numFmt w:val="bullet"/>
      <w:pStyle w:val="Tablebulletlistlevel9"/>
      <w:lvlText w:val=""/>
      <w:lvlJc w:val="left"/>
      <w:pPr>
        <w:ind w:left="2552" w:hanging="284"/>
      </w:pPr>
      <w:rPr>
        <w:rFonts w:ascii="Wingdings" w:hAnsi="Wingdings" w:hint="default"/>
        <w:color w:val="auto"/>
      </w:rPr>
    </w:lvl>
  </w:abstractNum>
  <w:abstractNum w:abstractNumId="47" w15:restartNumberingAfterBreak="0">
    <w:nsid w:val="4D5634AF"/>
    <w:multiLevelType w:val="multilevel"/>
    <w:tmpl w:val="2BBEA3BA"/>
    <w:name w:val="NTG Table Bullet List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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bullet"/>
      <w:lvlText w:val="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6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  <w:color w:val="auto"/>
      </w:rPr>
    </w:lvl>
    <w:lvl w:ilvl="7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  <w:color w:val="auto"/>
      </w:rPr>
    </w:lvl>
    <w:lvl w:ilvl="8">
      <w:start w:val="1"/>
      <w:numFmt w:val="bullet"/>
      <w:lvlText w:val=""/>
      <w:lvlJc w:val="left"/>
      <w:pPr>
        <w:ind w:left="3240" w:hanging="360"/>
      </w:pPr>
      <w:rPr>
        <w:rFonts w:ascii="Wingdings" w:hAnsi="Wingdings" w:hint="default"/>
        <w:color w:val="auto"/>
      </w:rPr>
    </w:lvl>
  </w:abstractNum>
  <w:abstractNum w:abstractNumId="48" w15:restartNumberingAfterBreak="0">
    <w:nsid w:val="5044168B"/>
    <w:multiLevelType w:val="multilevel"/>
    <w:tmpl w:val="4E6AC8F6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714"/>
        </w:tabs>
        <w:ind w:left="1071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072"/>
        </w:tabs>
        <w:ind w:left="1428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35"/>
        </w:tabs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786"/>
        </w:tabs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143"/>
        </w:tabs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500"/>
        </w:tabs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58"/>
        </w:tabs>
        <w:ind w:left="3213" w:hanging="357"/>
      </w:pPr>
      <w:rPr>
        <w:rFonts w:hint="default"/>
      </w:rPr>
    </w:lvl>
  </w:abstractNum>
  <w:abstractNum w:abstractNumId="49" w15:restartNumberingAfterBreak="0">
    <w:nsid w:val="51CC4897"/>
    <w:multiLevelType w:val="hybridMultilevel"/>
    <w:tmpl w:val="100C23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37F7DCB"/>
    <w:multiLevelType w:val="hybridMultilevel"/>
    <w:tmpl w:val="605886B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3842BC6"/>
    <w:multiLevelType w:val="multilevel"/>
    <w:tmpl w:val="0C78A7AC"/>
    <w:numStyleLink w:val="Tablebulletlist"/>
  </w:abstractNum>
  <w:abstractNum w:abstractNumId="52" w15:restartNumberingAfterBreak="0">
    <w:nsid w:val="54D23F9E"/>
    <w:multiLevelType w:val="multilevel"/>
    <w:tmpl w:val="2BBEA3BA"/>
    <w:name w:val="NTG Table Bullet List3222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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bullet"/>
      <w:lvlText w:val="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6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  <w:color w:val="auto"/>
      </w:rPr>
    </w:lvl>
    <w:lvl w:ilvl="7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  <w:color w:val="auto"/>
      </w:rPr>
    </w:lvl>
    <w:lvl w:ilvl="8">
      <w:start w:val="1"/>
      <w:numFmt w:val="bullet"/>
      <w:lvlText w:val=""/>
      <w:lvlJc w:val="left"/>
      <w:pPr>
        <w:ind w:left="3240" w:hanging="360"/>
      </w:pPr>
      <w:rPr>
        <w:rFonts w:ascii="Wingdings" w:hAnsi="Wingdings" w:hint="default"/>
        <w:color w:val="auto"/>
      </w:rPr>
    </w:lvl>
  </w:abstractNum>
  <w:abstractNum w:abstractNumId="53" w15:restartNumberingAfterBreak="0">
    <w:nsid w:val="569B4482"/>
    <w:multiLevelType w:val="multilevel"/>
    <w:tmpl w:val="4E6AC8F6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714"/>
        </w:tabs>
        <w:ind w:left="1071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072"/>
        </w:tabs>
        <w:ind w:left="1428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35"/>
        </w:tabs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786"/>
        </w:tabs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143"/>
        </w:tabs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500"/>
        </w:tabs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58"/>
        </w:tabs>
        <w:ind w:left="3213" w:hanging="357"/>
      </w:pPr>
      <w:rPr>
        <w:rFonts w:hint="default"/>
      </w:rPr>
    </w:lvl>
  </w:abstractNum>
  <w:abstractNum w:abstractNumId="54" w15:restartNumberingAfterBreak="0">
    <w:nsid w:val="56DA2CAE"/>
    <w:multiLevelType w:val="multilevel"/>
    <w:tmpl w:val="3E5E177A"/>
    <w:name w:val="NTG Table Bullet List332222222222222"/>
    <w:numStyleLink w:val="Tablenumberlist"/>
  </w:abstractNum>
  <w:abstractNum w:abstractNumId="55" w15:restartNumberingAfterBreak="0">
    <w:nsid w:val="583359D9"/>
    <w:multiLevelType w:val="multilevel"/>
    <w:tmpl w:val="3E5E177A"/>
    <w:name w:val="NTG Table Bullet List332222222"/>
    <w:numStyleLink w:val="Tablenumberlist"/>
  </w:abstractNum>
  <w:abstractNum w:abstractNumId="56" w15:restartNumberingAfterBreak="0">
    <w:nsid w:val="58405D33"/>
    <w:multiLevelType w:val="multilevel"/>
    <w:tmpl w:val="4E6AC8F6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714"/>
        </w:tabs>
        <w:ind w:left="1071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072"/>
        </w:tabs>
        <w:ind w:left="1428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35"/>
        </w:tabs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786"/>
        </w:tabs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143"/>
        </w:tabs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500"/>
        </w:tabs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58"/>
        </w:tabs>
        <w:ind w:left="3213" w:hanging="357"/>
      </w:pPr>
      <w:rPr>
        <w:rFonts w:hint="default"/>
      </w:rPr>
    </w:lvl>
  </w:abstractNum>
  <w:abstractNum w:abstractNumId="57" w15:restartNumberingAfterBreak="0">
    <w:nsid w:val="58DC34FF"/>
    <w:multiLevelType w:val="hybridMultilevel"/>
    <w:tmpl w:val="D67C0B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8E21323"/>
    <w:multiLevelType w:val="multilevel"/>
    <w:tmpl w:val="4E6AC8F6"/>
    <w:numStyleLink w:val="Numberlist"/>
  </w:abstractNum>
  <w:abstractNum w:abstractNumId="59" w15:restartNumberingAfterBreak="0">
    <w:nsid w:val="5B9A5FFE"/>
    <w:multiLevelType w:val="multilevel"/>
    <w:tmpl w:val="0C78A7AC"/>
    <w:name w:val="NTG Table Bullet List33222222222222"/>
    <w:numStyleLink w:val="Tablebulletlist"/>
  </w:abstractNum>
  <w:abstractNum w:abstractNumId="60" w15:restartNumberingAfterBreak="0">
    <w:nsid w:val="5D444259"/>
    <w:multiLevelType w:val="multilevel"/>
    <w:tmpl w:val="0C78A7AC"/>
    <w:name w:val="NTG Table Bullet List332222"/>
    <w:numStyleLink w:val="Tablebulletlist"/>
  </w:abstractNum>
  <w:abstractNum w:abstractNumId="61" w15:restartNumberingAfterBreak="0">
    <w:nsid w:val="5F9F2C75"/>
    <w:multiLevelType w:val="hybridMultilevel"/>
    <w:tmpl w:val="E94E06D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23009DC"/>
    <w:multiLevelType w:val="hybridMultilevel"/>
    <w:tmpl w:val="D2603C6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42B0A38"/>
    <w:multiLevelType w:val="multilevel"/>
    <w:tmpl w:val="4E6AC8F6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714"/>
        </w:tabs>
        <w:ind w:left="1071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072"/>
        </w:tabs>
        <w:ind w:left="1428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35"/>
        </w:tabs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786"/>
        </w:tabs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143"/>
        </w:tabs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500"/>
        </w:tabs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58"/>
        </w:tabs>
        <w:ind w:left="3213" w:hanging="357"/>
      </w:pPr>
      <w:rPr>
        <w:rFonts w:hint="default"/>
      </w:rPr>
    </w:lvl>
  </w:abstractNum>
  <w:abstractNum w:abstractNumId="64" w15:restartNumberingAfterBreak="0">
    <w:nsid w:val="65757574"/>
    <w:multiLevelType w:val="hybridMultilevel"/>
    <w:tmpl w:val="5A70F6F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5A52BB0"/>
    <w:multiLevelType w:val="multilevel"/>
    <w:tmpl w:val="D4263ED2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77" w:hanging="357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34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791" w:hanging="36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48" w:hanging="36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05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6" w:hanging="363"/>
      </w:pPr>
      <w:rPr>
        <w:rFonts w:hint="default"/>
      </w:rPr>
    </w:lvl>
  </w:abstractNum>
  <w:abstractNum w:abstractNumId="66" w15:restartNumberingAfterBreak="0">
    <w:nsid w:val="6877743F"/>
    <w:multiLevelType w:val="hybridMultilevel"/>
    <w:tmpl w:val="08A2B3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9262556"/>
    <w:multiLevelType w:val="multilevel"/>
    <w:tmpl w:val="3E5E177A"/>
    <w:name w:val="NTG Table Bullet List3322222222222222"/>
    <w:numStyleLink w:val="Tablenumberlist"/>
  </w:abstractNum>
  <w:abstractNum w:abstractNumId="68" w15:restartNumberingAfterBreak="0">
    <w:nsid w:val="6E713C06"/>
    <w:multiLevelType w:val="hybridMultilevel"/>
    <w:tmpl w:val="CD9EAE7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3734F5F"/>
    <w:multiLevelType w:val="hybridMultilevel"/>
    <w:tmpl w:val="48B6F32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453664D"/>
    <w:multiLevelType w:val="multilevel"/>
    <w:tmpl w:val="0C78A7AC"/>
    <w:name w:val="NTG Table Bullet List3322222222222222222"/>
    <w:numStyleLink w:val="Tablebulletlist"/>
  </w:abstractNum>
  <w:abstractNum w:abstractNumId="71" w15:restartNumberingAfterBreak="0">
    <w:nsid w:val="76141D1E"/>
    <w:multiLevelType w:val="multilevel"/>
    <w:tmpl w:val="0C78A7AC"/>
    <w:name w:val="NTG Table Bullet List332222222222"/>
    <w:numStyleLink w:val="Tablebulletlist"/>
  </w:abstractNum>
  <w:abstractNum w:abstractNumId="72" w15:restartNumberingAfterBreak="0">
    <w:nsid w:val="765A32D4"/>
    <w:multiLevelType w:val="multilevel"/>
    <w:tmpl w:val="4E6AC8F6"/>
    <w:numStyleLink w:val="Numberlist"/>
  </w:abstractNum>
  <w:abstractNum w:abstractNumId="73" w15:restartNumberingAfterBreak="0">
    <w:nsid w:val="770379B5"/>
    <w:multiLevelType w:val="hybridMultilevel"/>
    <w:tmpl w:val="E43EBA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9CC6470"/>
    <w:multiLevelType w:val="multilevel"/>
    <w:tmpl w:val="0D62A852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75" w15:restartNumberingAfterBreak="0">
    <w:nsid w:val="7EB377EB"/>
    <w:multiLevelType w:val="multilevel"/>
    <w:tmpl w:val="2BBEA3BA"/>
    <w:name w:val="NTG Table Bullet List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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bullet"/>
      <w:lvlText w:val="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6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  <w:color w:val="auto"/>
      </w:rPr>
    </w:lvl>
    <w:lvl w:ilvl="7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  <w:color w:val="auto"/>
      </w:rPr>
    </w:lvl>
    <w:lvl w:ilvl="8">
      <w:start w:val="1"/>
      <w:numFmt w:val="bullet"/>
      <w:lvlText w:val=""/>
      <w:lvlJc w:val="left"/>
      <w:pPr>
        <w:ind w:left="3240" w:hanging="360"/>
      </w:pPr>
      <w:rPr>
        <w:rFonts w:ascii="Wingdings" w:hAnsi="Wingdings" w:hint="default"/>
        <w:color w:val="auto"/>
      </w:rPr>
    </w:lvl>
  </w:abstractNum>
  <w:num w:numId="1" w16cid:durableId="34620797">
    <w:abstractNumId w:val="34"/>
  </w:num>
  <w:num w:numId="2" w16cid:durableId="298344336">
    <w:abstractNumId w:val="22"/>
  </w:num>
  <w:num w:numId="3" w16cid:durableId="432751859">
    <w:abstractNumId w:val="74"/>
  </w:num>
  <w:num w:numId="4" w16cid:durableId="660087949">
    <w:abstractNumId w:val="46"/>
  </w:num>
  <w:num w:numId="5" w16cid:durableId="293217313">
    <w:abstractNumId w:val="28"/>
  </w:num>
  <w:num w:numId="6" w16cid:durableId="776290608">
    <w:abstractNumId w:val="16"/>
  </w:num>
  <w:num w:numId="7" w16cid:durableId="794257236">
    <w:abstractNumId w:val="51"/>
  </w:num>
  <w:num w:numId="8" w16cid:durableId="1772166039">
    <w:abstractNumId w:val="25"/>
  </w:num>
  <w:num w:numId="9" w16cid:durableId="1509178408">
    <w:abstractNumId w:val="58"/>
  </w:num>
  <w:num w:numId="10" w16cid:durableId="216749347">
    <w:abstractNumId w:val="21"/>
  </w:num>
  <w:num w:numId="11" w16cid:durableId="1890801364">
    <w:abstractNumId w:val="64"/>
  </w:num>
  <w:num w:numId="12" w16cid:durableId="135490434">
    <w:abstractNumId w:val="18"/>
  </w:num>
  <w:num w:numId="13" w16cid:durableId="299460601">
    <w:abstractNumId w:val="1"/>
  </w:num>
  <w:num w:numId="14" w16cid:durableId="1627159555">
    <w:abstractNumId w:val="62"/>
  </w:num>
  <w:num w:numId="15" w16cid:durableId="1987779308">
    <w:abstractNumId w:val="27"/>
  </w:num>
  <w:num w:numId="16" w16cid:durableId="1772970953">
    <w:abstractNumId w:val="63"/>
  </w:num>
  <w:num w:numId="17" w16cid:durableId="602688351">
    <w:abstractNumId w:val="72"/>
  </w:num>
  <w:num w:numId="18" w16cid:durableId="1896045576">
    <w:abstractNumId w:val="57"/>
  </w:num>
  <w:num w:numId="19" w16cid:durableId="1938445584">
    <w:abstractNumId w:val="49"/>
  </w:num>
  <w:num w:numId="20" w16cid:durableId="1597053618">
    <w:abstractNumId w:val="53"/>
  </w:num>
  <w:num w:numId="21" w16cid:durableId="824667326">
    <w:abstractNumId w:val="40"/>
  </w:num>
  <w:num w:numId="22" w16cid:durableId="1487865391">
    <w:abstractNumId w:val="56"/>
  </w:num>
  <w:num w:numId="23" w16cid:durableId="206139576">
    <w:abstractNumId w:val="48"/>
  </w:num>
  <w:num w:numId="24" w16cid:durableId="1545289305">
    <w:abstractNumId w:val="43"/>
  </w:num>
  <w:num w:numId="25" w16cid:durableId="834154205">
    <w:abstractNumId w:val="37"/>
  </w:num>
  <w:num w:numId="26" w16cid:durableId="1024400266">
    <w:abstractNumId w:val="10"/>
  </w:num>
  <w:num w:numId="27" w16cid:durableId="1891109583">
    <w:abstractNumId w:val="73"/>
  </w:num>
  <w:num w:numId="28" w16cid:durableId="1995642207">
    <w:abstractNumId w:val="36"/>
  </w:num>
  <w:num w:numId="29" w16cid:durableId="1991711361">
    <w:abstractNumId w:val="29"/>
  </w:num>
  <w:num w:numId="30" w16cid:durableId="744835380">
    <w:abstractNumId w:val="0"/>
  </w:num>
  <w:num w:numId="31" w16cid:durableId="1170099285">
    <w:abstractNumId w:val="42"/>
  </w:num>
  <w:num w:numId="32" w16cid:durableId="602810512">
    <w:abstractNumId w:val="9"/>
  </w:num>
  <w:num w:numId="33" w16cid:durableId="1993176017">
    <w:abstractNumId w:val="65"/>
  </w:num>
  <w:num w:numId="34" w16cid:durableId="961691154">
    <w:abstractNumId w:val="32"/>
  </w:num>
  <w:num w:numId="35" w16cid:durableId="2088572248">
    <w:abstractNumId w:val="50"/>
  </w:num>
  <w:num w:numId="36" w16cid:durableId="2125539644">
    <w:abstractNumId w:val="66"/>
  </w:num>
  <w:num w:numId="37" w16cid:durableId="1146820323">
    <w:abstractNumId w:val="68"/>
  </w:num>
  <w:num w:numId="38" w16cid:durableId="636958563">
    <w:abstractNumId w:val="15"/>
  </w:num>
  <w:num w:numId="39" w16cid:durableId="446509184">
    <w:abstractNumId w:val="26"/>
  </w:num>
  <w:num w:numId="40" w16cid:durableId="1664359357">
    <w:abstractNumId w:val="69"/>
  </w:num>
  <w:num w:numId="41" w16cid:durableId="1992634777">
    <w:abstractNumId w:val="2"/>
  </w:num>
  <w:num w:numId="42" w16cid:durableId="342980649">
    <w:abstractNumId w:val="61"/>
  </w:num>
  <w:num w:numId="43" w16cid:durableId="434521670">
    <w:abstractNumId w:val="11"/>
  </w:num>
  <w:num w:numId="44" w16cid:durableId="237596733">
    <w:abstractNumId w:val="35"/>
  </w:num>
  <w:num w:numId="45" w16cid:durableId="335352154">
    <w:abstractNumId w:val="44"/>
  </w:num>
  <w:num w:numId="46" w16cid:durableId="9570978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874224578">
    <w:abstractNumId w:val="7"/>
  </w:num>
  <w:num w:numId="48" w16cid:durableId="892038095">
    <w:abstractNumId w:val="39"/>
  </w:num>
  <w:num w:numId="49" w16cid:durableId="1892303888">
    <w:abstractNumId w:val="12"/>
  </w:num>
  <w:num w:numId="50" w16cid:durableId="2023820455">
    <w:abstractNumId w:val="4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D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1" w:alternateStyleNames="1"/>
  <w:defaultTabStop w:val="284"/>
  <w:defaultTableStyle w:val="NTGtable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2DF"/>
    <w:rsid w:val="00001DDF"/>
    <w:rsid w:val="0000322D"/>
    <w:rsid w:val="00007670"/>
    <w:rsid w:val="00010665"/>
    <w:rsid w:val="0002393A"/>
    <w:rsid w:val="00027DB8"/>
    <w:rsid w:val="00031A96"/>
    <w:rsid w:val="00040BF3"/>
    <w:rsid w:val="0004211C"/>
    <w:rsid w:val="00046C59"/>
    <w:rsid w:val="00051362"/>
    <w:rsid w:val="00051F45"/>
    <w:rsid w:val="00052953"/>
    <w:rsid w:val="0005341A"/>
    <w:rsid w:val="00056DEF"/>
    <w:rsid w:val="00056EDC"/>
    <w:rsid w:val="0006635A"/>
    <w:rsid w:val="000720BE"/>
    <w:rsid w:val="0007259C"/>
    <w:rsid w:val="00072E00"/>
    <w:rsid w:val="00077DAC"/>
    <w:rsid w:val="000801B3"/>
    <w:rsid w:val="00080202"/>
    <w:rsid w:val="00080DCD"/>
    <w:rsid w:val="00080E22"/>
    <w:rsid w:val="00082573"/>
    <w:rsid w:val="000840A3"/>
    <w:rsid w:val="00085062"/>
    <w:rsid w:val="00086A5F"/>
    <w:rsid w:val="000911EF"/>
    <w:rsid w:val="000962C5"/>
    <w:rsid w:val="00097865"/>
    <w:rsid w:val="000A4317"/>
    <w:rsid w:val="000A559C"/>
    <w:rsid w:val="000B2CA1"/>
    <w:rsid w:val="000D1F29"/>
    <w:rsid w:val="000D633D"/>
    <w:rsid w:val="000E342B"/>
    <w:rsid w:val="000E3ED2"/>
    <w:rsid w:val="000E5DD2"/>
    <w:rsid w:val="000F2958"/>
    <w:rsid w:val="000F3850"/>
    <w:rsid w:val="000F604F"/>
    <w:rsid w:val="00104E7F"/>
    <w:rsid w:val="001119B7"/>
    <w:rsid w:val="001137EC"/>
    <w:rsid w:val="001152F5"/>
    <w:rsid w:val="00117743"/>
    <w:rsid w:val="00117F5B"/>
    <w:rsid w:val="00131ABD"/>
    <w:rsid w:val="00132623"/>
    <w:rsid w:val="00132658"/>
    <w:rsid w:val="0013567C"/>
    <w:rsid w:val="00150DC0"/>
    <w:rsid w:val="0015394D"/>
    <w:rsid w:val="00156CD4"/>
    <w:rsid w:val="0016153B"/>
    <w:rsid w:val="00162207"/>
    <w:rsid w:val="00164A3E"/>
    <w:rsid w:val="00166FF6"/>
    <w:rsid w:val="00170378"/>
    <w:rsid w:val="00172B64"/>
    <w:rsid w:val="00176123"/>
    <w:rsid w:val="00181620"/>
    <w:rsid w:val="00187130"/>
    <w:rsid w:val="0019014D"/>
    <w:rsid w:val="001957AD"/>
    <w:rsid w:val="00196F8E"/>
    <w:rsid w:val="001A2B7F"/>
    <w:rsid w:val="001A3AFD"/>
    <w:rsid w:val="001A496C"/>
    <w:rsid w:val="001A576A"/>
    <w:rsid w:val="001B28DA"/>
    <w:rsid w:val="001B2B6C"/>
    <w:rsid w:val="001D01C4"/>
    <w:rsid w:val="001D4F99"/>
    <w:rsid w:val="001D52B0"/>
    <w:rsid w:val="001D5A18"/>
    <w:rsid w:val="001D7CA4"/>
    <w:rsid w:val="001E057F"/>
    <w:rsid w:val="001E14EB"/>
    <w:rsid w:val="001F59E6"/>
    <w:rsid w:val="00203F1C"/>
    <w:rsid w:val="00206936"/>
    <w:rsid w:val="00206C6F"/>
    <w:rsid w:val="00206FBD"/>
    <w:rsid w:val="00207746"/>
    <w:rsid w:val="00216245"/>
    <w:rsid w:val="00230031"/>
    <w:rsid w:val="00235C01"/>
    <w:rsid w:val="00247343"/>
    <w:rsid w:val="00247476"/>
    <w:rsid w:val="00265C56"/>
    <w:rsid w:val="002716CD"/>
    <w:rsid w:val="00274D4B"/>
    <w:rsid w:val="002806F5"/>
    <w:rsid w:val="00281577"/>
    <w:rsid w:val="00287D73"/>
    <w:rsid w:val="002926BC"/>
    <w:rsid w:val="00293A72"/>
    <w:rsid w:val="002A0160"/>
    <w:rsid w:val="002A30C3"/>
    <w:rsid w:val="002A6F6A"/>
    <w:rsid w:val="002A7712"/>
    <w:rsid w:val="002B38F7"/>
    <w:rsid w:val="002B4F50"/>
    <w:rsid w:val="002B5591"/>
    <w:rsid w:val="002B6AA4"/>
    <w:rsid w:val="002C1FE9"/>
    <w:rsid w:val="002D3A57"/>
    <w:rsid w:val="002D6524"/>
    <w:rsid w:val="002D7D05"/>
    <w:rsid w:val="002E20C8"/>
    <w:rsid w:val="002E4290"/>
    <w:rsid w:val="002E66A6"/>
    <w:rsid w:val="002F0DB1"/>
    <w:rsid w:val="002F2885"/>
    <w:rsid w:val="002F45A1"/>
    <w:rsid w:val="0030203D"/>
    <w:rsid w:val="003037F9"/>
    <w:rsid w:val="0030583E"/>
    <w:rsid w:val="00307001"/>
    <w:rsid w:val="00307FE1"/>
    <w:rsid w:val="003102DF"/>
    <w:rsid w:val="00312024"/>
    <w:rsid w:val="00314924"/>
    <w:rsid w:val="003164BA"/>
    <w:rsid w:val="003226BC"/>
    <w:rsid w:val="003258E6"/>
    <w:rsid w:val="00336332"/>
    <w:rsid w:val="00342283"/>
    <w:rsid w:val="00343A87"/>
    <w:rsid w:val="00344A36"/>
    <w:rsid w:val="003456F4"/>
    <w:rsid w:val="00347FB6"/>
    <w:rsid w:val="00350328"/>
    <w:rsid w:val="003504FD"/>
    <w:rsid w:val="00350881"/>
    <w:rsid w:val="00357D55"/>
    <w:rsid w:val="00363513"/>
    <w:rsid w:val="003657E5"/>
    <w:rsid w:val="0036589C"/>
    <w:rsid w:val="00371312"/>
    <w:rsid w:val="00371DC7"/>
    <w:rsid w:val="00377B21"/>
    <w:rsid w:val="00390862"/>
    <w:rsid w:val="00390CE3"/>
    <w:rsid w:val="00394876"/>
    <w:rsid w:val="00394AAF"/>
    <w:rsid w:val="00394CE5"/>
    <w:rsid w:val="003A6341"/>
    <w:rsid w:val="003B67FD"/>
    <w:rsid w:val="003B6A61"/>
    <w:rsid w:val="003C2198"/>
    <w:rsid w:val="003C4941"/>
    <w:rsid w:val="003D0F63"/>
    <w:rsid w:val="003D42C0"/>
    <w:rsid w:val="003D4A8F"/>
    <w:rsid w:val="003D5B29"/>
    <w:rsid w:val="003D7818"/>
    <w:rsid w:val="003E2445"/>
    <w:rsid w:val="003E3BB2"/>
    <w:rsid w:val="003F5B58"/>
    <w:rsid w:val="0040222A"/>
    <w:rsid w:val="004047BC"/>
    <w:rsid w:val="004100F7"/>
    <w:rsid w:val="00414CB3"/>
    <w:rsid w:val="0041563D"/>
    <w:rsid w:val="00426E25"/>
    <w:rsid w:val="00427D9C"/>
    <w:rsid w:val="00427E7E"/>
    <w:rsid w:val="0043465D"/>
    <w:rsid w:val="00435082"/>
    <w:rsid w:val="004377C9"/>
    <w:rsid w:val="00443B6E"/>
    <w:rsid w:val="00450636"/>
    <w:rsid w:val="0045420A"/>
    <w:rsid w:val="004554D4"/>
    <w:rsid w:val="00461744"/>
    <w:rsid w:val="00466185"/>
    <w:rsid w:val="00466303"/>
    <w:rsid w:val="004668A7"/>
    <w:rsid w:val="00466D96"/>
    <w:rsid w:val="00467747"/>
    <w:rsid w:val="00470017"/>
    <w:rsid w:val="0047105A"/>
    <w:rsid w:val="00473C98"/>
    <w:rsid w:val="00474965"/>
    <w:rsid w:val="00482DF8"/>
    <w:rsid w:val="004864DE"/>
    <w:rsid w:val="00487572"/>
    <w:rsid w:val="00491B08"/>
    <w:rsid w:val="00494BE5"/>
    <w:rsid w:val="00496611"/>
    <w:rsid w:val="004A0EBA"/>
    <w:rsid w:val="004A2538"/>
    <w:rsid w:val="004A331E"/>
    <w:rsid w:val="004B0C15"/>
    <w:rsid w:val="004B35EA"/>
    <w:rsid w:val="004B69E4"/>
    <w:rsid w:val="004C1543"/>
    <w:rsid w:val="004C365C"/>
    <w:rsid w:val="004C6C39"/>
    <w:rsid w:val="004D075F"/>
    <w:rsid w:val="004D1B76"/>
    <w:rsid w:val="004D344E"/>
    <w:rsid w:val="004E019E"/>
    <w:rsid w:val="004E06EC"/>
    <w:rsid w:val="004E0A3F"/>
    <w:rsid w:val="004E2CB7"/>
    <w:rsid w:val="004F016A"/>
    <w:rsid w:val="004F54AE"/>
    <w:rsid w:val="00500F94"/>
    <w:rsid w:val="00502FB3"/>
    <w:rsid w:val="00503DE9"/>
    <w:rsid w:val="0050530C"/>
    <w:rsid w:val="00505DEA"/>
    <w:rsid w:val="00507782"/>
    <w:rsid w:val="00512A04"/>
    <w:rsid w:val="00520499"/>
    <w:rsid w:val="005249F5"/>
    <w:rsid w:val="005260F7"/>
    <w:rsid w:val="00543BD1"/>
    <w:rsid w:val="00556113"/>
    <w:rsid w:val="00564C12"/>
    <w:rsid w:val="005654B8"/>
    <w:rsid w:val="00570D94"/>
    <w:rsid w:val="00570FA2"/>
    <w:rsid w:val="005762CC"/>
    <w:rsid w:val="00582D3D"/>
    <w:rsid w:val="00590040"/>
    <w:rsid w:val="00595386"/>
    <w:rsid w:val="00597234"/>
    <w:rsid w:val="005A4AC0"/>
    <w:rsid w:val="005A539B"/>
    <w:rsid w:val="005A5FDF"/>
    <w:rsid w:val="005B0657"/>
    <w:rsid w:val="005B0FB7"/>
    <w:rsid w:val="005B122A"/>
    <w:rsid w:val="005B1FCB"/>
    <w:rsid w:val="005B5AC2"/>
    <w:rsid w:val="005B78AC"/>
    <w:rsid w:val="005C1F8F"/>
    <w:rsid w:val="005C2833"/>
    <w:rsid w:val="005E144D"/>
    <w:rsid w:val="005E1500"/>
    <w:rsid w:val="005E3A43"/>
    <w:rsid w:val="005F0B17"/>
    <w:rsid w:val="005F6602"/>
    <w:rsid w:val="005F77C7"/>
    <w:rsid w:val="00614CEC"/>
    <w:rsid w:val="00620675"/>
    <w:rsid w:val="00622910"/>
    <w:rsid w:val="006254B6"/>
    <w:rsid w:val="00627FC8"/>
    <w:rsid w:val="006338E2"/>
    <w:rsid w:val="006433C3"/>
    <w:rsid w:val="00650F5B"/>
    <w:rsid w:val="006670D7"/>
    <w:rsid w:val="0066711A"/>
    <w:rsid w:val="00667AB3"/>
    <w:rsid w:val="006719EA"/>
    <w:rsid w:val="00671F13"/>
    <w:rsid w:val="006728AA"/>
    <w:rsid w:val="0067400A"/>
    <w:rsid w:val="006847AD"/>
    <w:rsid w:val="006863DB"/>
    <w:rsid w:val="0069114B"/>
    <w:rsid w:val="006944C1"/>
    <w:rsid w:val="006A756A"/>
    <w:rsid w:val="006C0EC2"/>
    <w:rsid w:val="006D66F7"/>
    <w:rsid w:val="006E28DB"/>
    <w:rsid w:val="00705C9D"/>
    <w:rsid w:val="00705F13"/>
    <w:rsid w:val="0070624C"/>
    <w:rsid w:val="00706BC7"/>
    <w:rsid w:val="00707EF4"/>
    <w:rsid w:val="00714F1D"/>
    <w:rsid w:val="00715225"/>
    <w:rsid w:val="0071700C"/>
    <w:rsid w:val="00720662"/>
    <w:rsid w:val="00720CC6"/>
    <w:rsid w:val="00722DDB"/>
    <w:rsid w:val="00724728"/>
    <w:rsid w:val="00724F98"/>
    <w:rsid w:val="00730B9B"/>
    <w:rsid w:val="0073182E"/>
    <w:rsid w:val="007332FF"/>
    <w:rsid w:val="007408F5"/>
    <w:rsid w:val="00741EAE"/>
    <w:rsid w:val="00755248"/>
    <w:rsid w:val="00760F98"/>
    <w:rsid w:val="0076190B"/>
    <w:rsid w:val="0076355D"/>
    <w:rsid w:val="00763A2D"/>
    <w:rsid w:val="007676A4"/>
    <w:rsid w:val="00777795"/>
    <w:rsid w:val="00783A57"/>
    <w:rsid w:val="00784C92"/>
    <w:rsid w:val="007859CD"/>
    <w:rsid w:val="00785C24"/>
    <w:rsid w:val="007907E4"/>
    <w:rsid w:val="00796461"/>
    <w:rsid w:val="007A6A4F"/>
    <w:rsid w:val="007B03F5"/>
    <w:rsid w:val="007B5C09"/>
    <w:rsid w:val="007B5DA2"/>
    <w:rsid w:val="007C0966"/>
    <w:rsid w:val="007C19E7"/>
    <w:rsid w:val="007C4C69"/>
    <w:rsid w:val="007C5CFD"/>
    <w:rsid w:val="007C6D9F"/>
    <w:rsid w:val="007D4893"/>
    <w:rsid w:val="007E70CF"/>
    <w:rsid w:val="007E74A4"/>
    <w:rsid w:val="007F1B6F"/>
    <w:rsid w:val="007F263F"/>
    <w:rsid w:val="008015A8"/>
    <w:rsid w:val="00802B23"/>
    <w:rsid w:val="0080766E"/>
    <w:rsid w:val="00811169"/>
    <w:rsid w:val="00812E4B"/>
    <w:rsid w:val="0081304C"/>
    <w:rsid w:val="00815297"/>
    <w:rsid w:val="008170DB"/>
    <w:rsid w:val="00817BA1"/>
    <w:rsid w:val="00823022"/>
    <w:rsid w:val="0082598B"/>
    <w:rsid w:val="0082634E"/>
    <w:rsid w:val="008313C4"/>
    <w:rsid w:val="00835434"/>
    <w:rsid w:val="008358C0"/>
    <w:rsid w:val="00842838"/>
    <w:rsid w:val="00854EC1"/>
    <w:rsid w:val="0085797F"/>
    <w:rsid w:val="00861DC3"/>
    <w:rsid w:val="00867019"/>
    <w:rsid w:val="00872EF1"/>
    <w:rsid w:val="008735A9"/>
    <w:rsid w:val="00877BC5"/>
    <w:rsid w:val="00877D20"/>
    <w:rsid w:val="00881C48"/>
    <w:rsid w:val="00885B80"/>
    <w:rsid w:val="00885C30"/>
    <w:rsid w:val="00885E9B"/>
    <w:rsid w:val="0089368E"/>
    <w:rsid w:val="00893C96"/>
    <w:rsid w:val="0089500A"/>
    <w:rsid w:val="00897307"/>
    <w:rsid w:val="00897C94"/>
    <w:rsid w:val="008A4B30"/>
    <w:rsid w:val="008A6812"/>
    <w:rsid w:val="008A7C12"/>
    <w:rsid w:val="008B03CE"/>
    <w:rsid w:val="008B529E"/>
    <w:rsid w:val="008C17FB"/>
    <w:rsid w:val="008C70BB"/>
    <w:rsid w:val="008D1AD9"/>
    <w:rsid w:val="008D1B00"/>
    <w:rsid w:val="008D57B8"/>
    <w:rsid w:val="008E03FC"/>
    <w:rsid w:val="008E510B"/>
    <w:rsid w:val="008E6544"/>
    <w:rsid w:val="00902B13"/>
    <w:rsid w:val="00905AE4"/>
    <w:rsid w:val="00911941"/>
    <w:rsid w:val="0092024D"/>
    <w:rsid w:val="00925146"/>
    <w:rsid w:val="009254DC"/>
    <w:rsid w:val="00925F0F"/>
    <w:rsid w:val="0092611E"/>
    <w:rsid w:val="00932F6B"/>
    <w:rsid w:val="00942735"/>
    <w:rsid w:val="009444F0"/>
    <w:rsid w:val="009468BC"/>
    <w:rsid w:val="00947FAE"/>
    <w:rsid w:val="009616DF"/>
    <w:rsid w:val="0096542F"/>
    <w:rsid w:val="00967FA7"/>
    <w:rsid w:val="00971645"/>
    <w:rsid w:val="0097340F"/>
    <w:rsid w:val="00977919"/>
    <w:rsid w:val="00983000"/>
    <w:rsid w:val="009870FA"/>
    <w:rsid w:val="009921C3"/>
    <w:rsid w:val="0099551D"/>
    <w:rsid w:val="009A1FD6"/>
    <w:rsid w:val="009A5897"/>
    <w:rsid w:val="009A5F24"/>
    <w:rsid w:val="009B0B3E"/>
    <w:rsid w:val="009B1913"/>
    <w:rsid w:val="009B6657"/>
    <w:rsid w:val="009B6966"/>
    <w:rsid w:val="009D0EB5"/>
    <w:rsid w:val="009D14F9"/>
    <w:rsid w:val="009D2B74"/>
    <w:rsid w:val="009D63FF"/>
    <w:rsid w:val="009E175D"/>
    <w:rsid w:val="009E1C6F"/>
    <w:rsid w:val="009E3CC2"/>
    <w:rsid w:val="009F06BD"/>
    <w:rsid w:val="009F2A4D"/>
    <w:rsid w:val="009F7A91"/>
    <w:rsid w:val="00A00828"/>
    <w:rsid w:val="00A0310F"/>
    <w:rsid w:val="00A03290"/>
    <w:rsid w:val="00A0387E"/>
    <w:rsid w:val="00A05BFD"/>
    <w:rsid w:val="00A07490"/>
    <w:rsid w:val="00A10655"/>
    <w:rsid w:val="00A12B64"/>
    <w:rsid w:val="00A22C38"/>
    <w:rsid w:val="00A25193"/>
    <w:rsid w:val="00A26E80"/>
    <w:rsid w:val="00A31AE8"/>
    <w:rsid w:val="00A3739D"/>
    <w:rsid w:val="00A37DDA"/>
    <w:rsid w:val="00A45005"/>
    <w:rsid w:val="00A567EE"/>
    <w:rsid w:val="00A61144"/>
    <w:rsid w:val="00A655D0"/>
    <w:rsid w:val="00A671E4"/>
    <w:rsid w:val="00A70DD8"/>
    <w:rsid w:val="00A76790"/>
    <w:rsid w:val="00A85D0C"/>
    <w:rsid w:val="00A925EC"/>
    <w:rsid w:val="00A929AA"/>
    <w:rsid w:val="00A92B6B"/>
    <w:rsid w:val="00AA541E"/>
    <w:rsid w:val="00AD0DA4"/>
    <w:rsid w:val="00AD4169"/>
    <w:rsid w:val="00AE25C6"/>
    <w:rsid w:val="00AE306C"/>
    <w:rsid w:val="00AF28C1"/>
    <w:rsid w:val="00AF7239"/>
    <w:rsid w:val="00B02EF1"/>
    <w:rsid w:val="00B03CDC"/>
    <w:rsid w:val="00B07A1E"/>
    <w:rsid w:val="00B07C97"/>
    <w:rsid w:val="00B11C67"/>
    <w:rsid w:val="00B127FE"/>
    <w:rsid w:val="00B15754"/>
    <w:rsid w:val="00B16002"/>
    <w:rsid w:val="00B2046E"/>
    <w:rsid w:val="00B20E8B"/>
    <w:rsid w:val="00B257E1"/>
    <w:rsid w:val="00B2599A"/>
    <w:rsid w:val="00B27AC4"/>
    <w:rsid w:val="00B343CC"/>
    <w:rsid w:val="00B4294E"/>
    <w:rsid w:val="00B5084A"/>
    <w:rsid w:val="00B5393C"/>
    <w:rsid w:val="00B606A1"/>
    <w:rsid w:val="00B614F7"/>
    <w:rsid w:val="00B61B26"/>
    <w:rsid w:val="00B65E6B"/>
    <w:rsid w:val="00B675B2"/>
    <w:rsid w:val="00B81261"/>
    <w:rsid w:val="00B8223E"/>
    <w:rsid w:val="00B832AE"/>
    <w:rsid w:val="00B86678"/>
    <w:rsid w:val="00B92F9B"/>
    <w:rsid w:val="00B941B3"/>
    <w:rsid w:val="00B96513"/>
    <w:rsid w:val="00BA1D47"/>
    <w:rsid w:val="00BA3096"/>
    <w:rsid w:val="00BA66F0"/>
    <w:rsid w:val="00BB2239"/>
    <w:rsid w:val="00BB2AE7"/>
    <w:rsid w:val="00BB6464"/>
    <w:rsid w:val="00BC1BB8"/>
    <w:rsid w:val="00BD7FE1"/>
    <w:rsid w:val="00BE37CA"/>
    <w:rsid w:val="00BE6144"/>
    <w:rsid w:val="00BE635A"/>
    <w:rsid w:val="00BF17E9"/>
    <w:rsid w:val="00BF2ABB"/>
    <w:rsid w:val="00BF5099"/>
    <w:rsid w:val="00C07BB1"/>
    <w:rsid w:val="00C10B5E"/>
    <w:rsid w:val="00C10F10"/>
    <w:rsid w:val="00C15D4D"/>
    <w:rsid w:val="00C175DC"/>
    <w:rsid w:val="00C30171"/>
    <w:rsid w:val="00C309D8"/>
    <w:rsid w:val="00C43519"/>
    <w:rsid w:val="00C45263"/>
    <w:rsid w:val="00C51537"/>
    <w:rsid w:val="00C52BC3"/>
    <w:rsid w:val="00C61AFA"/>
    <w:rsid w:val="00C61D64"/>
    <w:rsid w:val="00C62099"/>
    <w:rsid w:val="00C62A34"/>
    <w:rsid w:val="00C64EA3"/>
    <w:rsid w:val="00C72867"/>
    <w:rsid w:val="00C75E81"/>
    <w:rsid w:val="00C80860"/>
    <w:rsid w:val="00C83BB6"/>
    <w:rsid w:val="00C86609"/>
    <w:rsid w:val="00C92B4C"/>
    <w:rsid w:val="00C92EA1"/>
    <w:rsid w:val="00C94B75"/>
    <w:rsid w:val="00C954F6"/>
    <w:rsid w:val="00CA36A0"/>
    <w:rsid w:val="00CA6BC5"/>
    <w:rsid w:val="00CC571B"/>
    <w:rsid w:val="00CC61CD"/>
    <w:rsid w:val="00CC6C02"/>
    <w:rsid w:val="00CC737B"/>
    <w:rsid w:val="00CD5011"/>
    <w:rsid w:val="00CE5AB0"/>
    <w:rsid w:val="00CE640F"/>
    <w:rsid w:val="00CE76BC"/>
    <w:rsid w:val="00CE7E60"/>
    <w:rsid w:val="00CF1D5C"/>
    <w:rsid w:val="00CF540E"/>
    <w:rsid w:val="00CF5B6E"/>
    <w:rsid w:val="00CF7E89"/>
    <w:rsid w:val="00D02F07"/>
    <w:rsid w:val="00D04E66"/>
    <w:rsid w:val="00D15D88"/>
    <w:rsid w:val="00D259D9"/>
    <w:rsid w:val="00D27D49"/>
    <w:rsid w:val="00D27EBE"/>
    <w:rsid w:val="00D36A49"/>
    <w:rsid w:val="00D460A9"/>
    <w:rsid w:val="00D47DC7"/>
    <w:rsid w:val="00D50F86"/>
    <w:rsid w:val="00D517C6"/>
    <w:rsid w:val="00D67B52"/>
    <w:rsid w:val="00D71D84"/>
    <w:rsid w:val="00D72464"/>
    <w:rsid w:val="00D72A57"/>
    <w:rsid w:val="00D768EB"/>
    <w:rsid w:val="00D81E17"/>
    <w:rsid w:val="00D82D1E"/>
    <w:rsid w:val="00D832D9"/>
    <w:rsid w:val="00D90F00"/>
    <w:rsid w:val="00D96804"/>
    <w:rsid w:val="00D975C0"/>
    <w:rsid w:val="00DA5285"/>
    <w:rsid w:val="00DB191D"/>
    <w:rsid w:val="00DB205A"/>
    <w:rsid w:val="00DB4F91"/>
    <w:rsid w:val="00DB6D0A"/>
    <w:rsid w:val="00DC06BE"/>
    <w:rsid w:val="00DC1F0F"/>
    <w:rsid w:val="00DC3117"/>
    <w:rsid w:val="00DC4E2A"/>
    <w:rsid w:val="00DC5DD9"/>
    <w:rsid w:val="00DC6D2D"/>
    <w:rsid w:val="00DD4E59"/>
    <w:rsid w:val="00DE33B5"/>
    <w:rsid w:val="00DE550E"/>
    <w:rsid w:val="00DE5E18"/>
    <w:rsid w:val="00DF0487"/>
    <w:rsid w:val="00DF5EA4"/>
    <w:rsid w:val="00E02681"/>
    <w:rsid w:val="00E02792"/>
    <w:rsid w:val="00E034D8"/>
    <w:rsid w:val="00E04CC0"/>
    <w:rsid w:val="00E15816"/>
    <w:rsid w:val="00E160D5"/>
    <w:rsid w:val="00E239FF"/>
    <w:rsid w:val="00E27D7B"/>
    <w:rsid w:val="00E30556"/>
    <w:rsid w:val="00E30981"/>
    <w:rsid w:val="00E33136"/>
    <w:rsid w:val="00E34D7C"/>
    <w:rsid w:val="00E3723D"/>
    <w:rsid w:val="00E375FC"/>
    <w:rsid w:val="00E44C89"/>
    <w:rsid w:val="00E457A6"/>
    <w:rsid w:val="00E54F9E"/>
    <w:rsid w:val="00E61BA2"/>
    <w:rsid w:val="00E63864"/>
    <w:rsid w:val="00E6403F"/>
    <w:rsid w:val="00E75451"/>
    <w:rsid w:val="00E76AD6"/>
    <w:rsid w:val="00E770C4"/>
    <w:rsid w:val="00E84C5A"/>
    <w:rsid w:val="00E861DB"/>
    <w:rsid w:val="00E908F1"/>
    <w:rsid w:val="00E93406"/>
    <w:rsid w:val="00E956C5"/>
    <w:rsid w:val="00E95C39"/>
    <w:rsid w:val="00EA2C39"/>
    <w:rsid w:val="00EB0A3C"/>
    <w:rsid w:val="00EB0A96"/>
    <w:rsid w:val="00EB577C"/>
    <w:rsid w:val="00EB77F9"/>
    <w:rsid w:val="00EC5769"/>
    <w:rsid w:val="00EC7D00"/>
    <w:rsid w:val="00ED0304"/>
    <w:rsid w:val="00ED4FF7"/>
    <w:rsid w:val="00ED5B7B"/>
    <w:rsid w:val="00EE38FA"/>
    <w:rsid w:val="00EE3E2C"/>
    <w:rsid w:val="00EE5D23"/>
    <w:rsid w:val="00EE750D"/>
    <w:rsid w:val="00EF3CA4"/>
    <w:rsid w:val="00EF49A8"/>
    <w:rsid w:val="00EF7859"/>
    <w:rsid w:val="00F014DA"/>
    <w:rsid w:val="00F02591"/>
    <w:rsid w:val="00F30AE1"/>
    <w:rsid w:val="00F37032"/>
    <w:rsid w:val="00F5696E"/>
    <w:rsid w:val="00F60EFF"/>
    <w:rsid w:val="00F67D2D"/>
    <w:rsid w:val="00F77F27"/>
    <w:rsid w:val="00F858F2"/>
    <w:rsid w:val="00F860CC"/>
    <w:rsid w:val="00F94398"/>
    <w:rsid w:val="00FB2B56"/>
    <w:rsid w:val="00FB55D5"/>
    <w:rsid w:val="00FC12BF"/>
    <w:rsid w:val="00FC2C60"/>
    <w:rsid w:val="00FD3E6F"/>
    <w:rsid w:val="00FD51B9"/>
    <w:rsid w:val="00FD5849"/>
    <w:rsid w:val="00FD7F4A"/>
    <w:rsid w:val="00FE03E4"/>
    <w:rsid w:val="00FE2A39"/>
    <w:rsid w:val="00FF39CF"/>
    <w:rsid w:val="00FF7159"/>
    <w:rsid w:val="00FF7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6A0F50"/>
  <w15:docId w15:val="{4CD305F3-50BD-419F-A7E4-B8EED17E0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sz w:val="22"/>
        <w:szCs w:val="22"/>
        <w:lang w:val="en-A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8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6245"/>
    <w:rPr>
      <w:rFonts w:ascii="Lato" w:hAnsi="Lato"/>
    </w:rPr>
  </w:style>
  <w:style w:type="paragraph" w:styleId="Heading1">
    <w:name w:val="heading 1"/>
    <w:basedOn w:val="Normal"/>
    <w:next w:val="Normal"/>
    <w:link w:val="Heading1Char"/>
    <w:uiPriority w:val="2"/>
    <w:qFormat/>
    <w:rsid w:val="00496611"/>
    <w:pPr>
      <w:keepNext/>
      <w:keepLines/>
      <w:spacing w:before="240"/>
      <w:outlineLvl w:val="0"/>
    </w:pPr>
    <w:rPr>
      <w:rFonts w:ascii="Lato Semibold" w:eastAsia="Times New Roman" w:hAnsi="Lato Semibold"/>
      <w:color w:val="F4551A" w:themeColor="text2"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2"/>
    <w:qFormat/>
    <w:rsid w:val="00496611"/>
    <w:pPr>
      <w:keepNext/>
      <w:keepLines/>
      <w:spacing w:before="240"/>
      <w:outlineLvl w:val="1"/>
    </w:pPr>
    <w:rPr>
      <w:rFonts w:ascii="Lato Semibold" w:eastAsia="Times New Roman" w:hAnsi="Lato Semibold"/>
      <w:color w:val="008387" w:themeColor="accent3"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2"/>
    <w:qFormat/>
    <w:rsid w:val="00A567EE"/>
    <w:pPr>
      <w:keepNext/>
      <w:keepLines/>
      <w:spacing w:before="240"/>
      <w:outlineLvl w:val="2"/>
    </w:pPr>
    <w:rPr>
      <w:rFonts w:ascii="Lato Semibold" w:hAnsi="Lato Semibold" w:cs="Arial"/>
      <w:color w:val="343741" w:themeColor="text1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2"/>
    <w:qFormat/>
    <w:rsid w:val="00A567EE"/>
    <w:pPr>
      <w:keepNext/>
      <w:keepLines/>
      <w:spacing w:before="240"/>
      <w:outlineLvl w:val="3"/>
    </w:pPr>
    <w:rPr>
      <w:rFonts w:ascii="Lato Semibold" w:eastAsia="Times New Roman" w:hAnsi="Lato Semibold"/>
      <w:bCs/>
      <w:iCs/>
      <w:color w:val="454347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2"/>
    <w:semiHidden/>
    <w:rsid w:val="009A5F24"/>
    <w:pPr>
      <w:keepNext/>
      <w:keepLines/>
      <w:numPr>
        <w:ilvl w:val="4"/>
        <w:numId w:val="3"/>
      </w:numPr>
      <w:outlineLvl w:val="4"/>
    </w:pPr>
    <w:rPr>
      <w:b/>
      <w:color w:val="343741" w:themeColor="text1"/>
    </w:rPr>
  </w:style>
  <w:style w:type="paragraph" w:styleId="Heading6">
    <w:name w:val="heading 6"/>
    <w:basedOn w:val="Normal"/>
    <w:next w:val="Normal"/>
    <w:link w:val="Heading6Char"/>
    <w:uiPriority w:val="2"/>
    <w:semiHidden/>
    <w:rsid w:val="009A5F24"/>
    <w:pPr>
      <w:keepNext/>
      <w:keepLines/>
      <w:numPr>
        <w:ilvl w:val="5"/>
        <w:numId w:val="3"/>
      </w:numPr>
      <w:outlineLvl w:val="5"/>
    </w:pPr>
    <w:rPr>
      <w:b/>
      <w:color w:val="606060"/>
    </w:rPr>
  </w:style>
  <w:style w:type="paragraph" w:styleId="Heading7">
    <w:name w:val="heading 7"/>
    <w:basedOn w:val="Normal"/>
    <w:next w:val="Normal"/>
    <w:link w:val="Heading7Char"/>
    <w:uiPriority w:val="2"/>
    <w:semiHidden/>
    <w:rsid w:val="009A5F24"/>
    <w:pPr>
      <w:keepNext/>
      <w:keepLines/>
      <w:numPr>
        <w:ilvl w:val="6"/>
        <w:numId w:val="3"/>
      </w:numPr>
      <w:outlineLvl w:val="6"/>
    </w:pPr>
    <w:rPr>
      <w:b/>
      <w:color w:val="343741" w:themeColor="text1"/>
    </w:rPr>
  </w:style>
  <w:style w:type="paragraph" w:styleId="Heading8">
    <w:name w:val="heading 8"/>
    <w:basedOn w:val="Normal"/>
    <w:next w:val="Normal"/>
    <w:link w:val="Heading8Char"/>
    <w:uiPriority w:val="2"/>
    <w:semiHidden/>
    <w:rsid w:val="009A5F24"/>
    <w:pPr>
      <w:keepNext/>
      <w:keepLines/>
      <w:numPr>
        <w:ilvl w:val="7"/>
        <w:numId w:val="3"/>
      </w:numPr>
      <w:outlineLvl w:val="7"/>
    </w:pPr>
    <w:rPr>
      <w:b/>
      <w:color w:val="606060"/>
    </w:rPr>
  </w:style>
  <w:style w:type="paragraph" w:styleId="Heading9">
    <w:name w:val="heading 9"/>
    <w:basedOn w:val="Normal"/>
    <w:next w:val="Normal"/>
    <w:link w:val="Heading9Char"/>
    <w:uiPriority w:val="2"/>
    <w:semiHidden/>
    <w:rsid w:val="009A5F24"/>
    <w:pPr>
      <w:keepNext/>
      <w:keepLines/>
      <w:numPr>
        <w:ilvl w:val="8"/>
        <w:numId w:val="3"/>
      </w:numPr>
      <w:outlineLvl w:val="8"/>
    </w:pPr>
    <w:rPr>
      <w:b/>
      <w:color w:val="343741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2"/>
    <w:semiHidden/>
    <w:rsid w:val="003504FD"/>
  </w:style>
  <w:style w:type="character" w:customStyle="1" w:styleId="Heading1Char">
    <w:name w:val="Heading 1 Char"/>
    <w:basedOn w:val="DefaultParagraphFont"/>
    <w:link w:val="Heading1"/>
    <w:uiPriority w:val="2"/>
    <w:rsid w:val="00496611"/>
    <w:rPr>
      <w:rFonts w:ascii="Lato Semibold" w:eastAsia="Times New Roman" w:hAnsi="Lato Semibold"/>
      <w:color w:val="F4551A" w:themeColor="text2"/>
      <w:kern w:val="32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2"/>
    <w:rsid w:val="00496611"/>
    <w:rPr>
      <w:rFonts w:ascii="Lato Semibold" w:eastAsia="Times New Roman" w:hAnsi="Lato Semibold"/>
      <w:color w:val="008387" w:themeColor="accent3"/>
      <w:sz w:val="32"/>
      <w:szCs w:val="28"/>
    </w:rPr>
  </w:style>
  <w:style w:type="paragraph" w:styleId="Title">
    <w:name w:val="Title"/>
    <w:basedOn w:val="Normal"/>
    <w:next w:val="Normal"/>
    <w:link w:val="TitleChar"/>
    <w:qFormat/>
    <w:rsid w:val="00496611"/>
    <w:rPr>
      <w:rFonts w:ascii="Lato Semibold" w:eastAsia="Times New Roman" w:hAnsi="Lato Semibold"/>
      <w:bCs/>
      <w:color w:val="343741" w:themeColor="text1"/>
      <w:kern w:val="32"/>
      <w:sz w:val="60"/>
      <w:szCs w:val="64"/>
    </w:rPr>
  </w:style>
  <w:style w:type="character" w:customStyle="1" w:styleId="TitleChar">
    <w:name w:val="Title Char"/>
    <w:basedOn w:val="DefaultParagraphFont"/>
    <w:link w:val="Title"/>
    <w:rsid w:val="00496611"/>
    <w:rPr>
      <w:rFonts w:ascii="Lato Semibold" w:eastAsia="Times New Roman" w:hAnsi="Lato Semibold"/>
      <w:bCs/>
      <w:color w:val="343741" w:themeColor="text1"/>
      <w:kern w:val="32"/>
      <w:sz w:val="60"/>
      <w:szCs w:val="64"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5654B8"/>
    <w:pPr>
      <w:spacing w:after="60"/>
      <w:jc w:val="center"/>
      <w:outlineLvl w:val="1"/>
    </w:pPr>
    <w:rPr>
      <w:rFonts w:eastAsiaTheme="majorEastAsia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EE3E2C"/>
    <w:rPr>
      <w:rFonts w:ascii="Arial" w:eastAsiaTheme="majorEastAsia" w:hAnsi="Arial" w:cstheme="majorBidi"/>
      <w:sz w:val="24"/>
      <w:szCs w:val="24"/>
      <w:lang w:eastAsia="en-AU"/>
    </w:rPr>
  </w:style>
  <w:style w:type="character" w:customStyle="1" w:styleId="Heading3Char">
    <w:name w:val="Heading 3 Char"/>
    <w:basedOn w:val="DefaultParagraphFont"/>
    <w:link w:val="Heading3"/>
    <w:uiPriority w:val="2"/>
    <w:rsid w:val="00A567EE"/>
    <w:rPr>
      <w:rFonts w:ascii="Lato Semibold" w:hAnsi="Lato Semibold" w:cs="Arial"/>
      <w:color w:val="343741" w:themeColor="text1"/>
      <w:sz w:val="28"/>
      <w:szCs w:val="26"/>
    </w:rPr>
  </w:style>
  <w:style w:type="paragraph" w:styleId="BlockText">
    <w:name w:val="Block Text"/>
    <w:basedOn w:val="Normal"/>
    <w:semiHidden/>
    <w:rsid w:val="00414CB3"/>
    <w:rPr>
      <w:rFonts w:eastAsiaTheme="minorEastAsia"/>
      <w:iCs/>
    </w:rPr>
  </w:style>
  <w:style w:type="paragraph" w:styleId="Header">
    <w:name w:val="header"/>
    <w:aliases w:val="Page header"/>
    <w:basedOn w:val="Normal"/>
    <w:next w:val="Normal"/>
    <w:link w:val="HeaderChar"/>
    <w:uiPriority w:val="8"/>
    <w:rsid w:val="00D96804"/>
    <w:pPr>
      <w:tabs>
        <w:tab w:val="right" w:pos="9638"/>
      </w:tabs>
      <w:spacing w:after="240"/>
      <w:jc w:val="right"/>
    </w:pPr>
  </w:style>
  <w:style w:type="character" w:customStyle="1" w:styleId="HeaderChar">
    <w:name w:val="Header Char"/>
    <w:aliases w:val="Page header Char"/>
    <w:basedOn w:val="DefaultParagraphFont"/>
    <w:link w:val="Header"/>
    <w:uiPriority w:val="8"/>
    <w:rsid w:val="00D96804"/>
    <w:rPr>
      <w:rFonts w:ascii="Lato" w:hAnsi="Lato"/>
    </w:rPr>
  </w:style>
  <w:style w:type="paragraph" w:styleId="Footer">
    <w:name w:val="footer"/>
    <w:basedOn w:val="Normal"/>
    <w:link w:val="FooterChar"/>
    <w:uiPriority w:val="99"/>
    <w:semiHidden/>
    <w:rsid w:val="00B02EF1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95386"/>
    <w:rPr>
      <w:rFonts w:ascii="Arial" w:eastAsia="Times New Roman" w:hAnsi="Arial"/>
      <w:sz w:val="22"/>
      <w:lang w:eastAsia="en-AU"/>
    </w:rPr>
  </w:style>
  <w:style w:type="paragraph" w:customStyle="1" w:styleId="Subtitle0">
    <w:name w:val="Sub title"/>
    <w:basedOn w:val="Normal"/>
    <w:uiPriority w:val="1"/>
    <w:qFormat/>
    <w:rsid w:val="00496611"/>
    <w:pPr>
      <w:numPr>
        <w:ilvl w:val="1"/>
      </w:numPr>
      <w:spacing w:after="160"/>
    </w:pPr>
    <w:rPr>
      <w:rFonts w:asciiTheme="majorHAnsi" w:eastAsia="Times New Roman" w:hAnsiTheme="majorHAnsi"/>
      <w:color w:val="F4551A" w:themeColor="text2"/>
      <w:sz w:val="40"/>
    </w:rPr>
  </w:style>
  <w:style w:type="character" w:customStyle="1" w:styleId="Heading4Char">
    <w:name w:val="Heading 4 Char"/>
    <w:basedOn w:val="DefaultParagraphFont"/>
    <w:link w:val="Heading4"/>
    <w:uiPriority w:val="2"/>
    <w:rsid w:val="00A567EE"/>
    <w:rPr>
      <w:rFonts w:ascii="Lato Semibold" w:eastAsia="Times New Roman" w:hAnsi="Lato Semibold"/>
      <w:bCs/>
      <w:iCs/>
      <w:color w:val="454347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42283"/>
    <w:rPr>
      <w:rFonts w:ascii="Times New Roman" w:hAnsi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5762CC"/>
    <w:rPr>
      <w:color w:val="808080"/>
    </w:rPr>
  </w:style>
  <w:style w:type="paragraph" w:styleId="ListParagraph">
    <w:name w:val="List Paragraph"/>
    <w:basedOn w:val="BlockText"/>
    <w:uiPriority w:val="34"/>
    <w:qFormat/>
    <w:rsid w:val="003B6A61"/>
    <w:pPr>
      <w:spacing w:after="120"/>
    </w:pPr>
  </w:style>
  <w:style w:type="table" w:styleId="TableGrid">
    <w:name w:val="Table Grid"/>
    <w:basedOn w:val="TableNormal"/>
    <w:uiPriority w:val="39"/>
    <w:rsid w:val="00132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ppendix">
    <w:name w:val="Appendix"/>
    <w:basedOn w:val="Heading1"/>
    <w:next w:val="Normal"/>
    <w:uiPriority w:val="11"/>
    <w:semiHidden/>
    <w:qFormat/>
    <w:rsid w:val="00414CB3"/>
  </w:style>
  <w:style w:type="paragraph" w:styleId="BodyText">
    <w:name w:val="Body Text"/>
    <w:basedOn w:val="Normal"/>
    <w:link w:val="BodyTextChar"/>
    <w:uiPriority w:val="99"/>
    <w:semiHidden/>
    <w:rsid w:val="00414CB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14CB3"/>
    <w:rPr>
      <w:rFonts w:ascii="Arial" w:hAnsi="Arial"/>
      <w:sz w:val="22"/>
      <w:szCs w:val="22"/>
    </w:rPr>
  </w:style>
  <w:style w:type="numbering" w:customStyle="1" w:styleId="Bulletlist">
    <w:name w:val="Bullet list"/>
    <w:basedOn w:val="NoList"/>
    <w:rsid w:val="009F2A4D"/>
    <w:pPr>
      <w:numPr>
        <w:numId w:val="1"/>
      </w:numPr>
    </w:pPr>
  </w:style>
  <w:style w:type="table" w:styleId="TableGridLight">
    <w:name w:val="Grid Table Light"/>
    <w:basedOn w:val="TableNormal"/>
    <w:uiPriority w:val="40"/>
    <w:rsid w:val="00B2599A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Theme">
    <w:name w:val="Table Theme"/>
    <w:basedOn w:val="TableNormal"/>
    <w:uiPriority w:val="99"/>
    <w:semiHidden/>
    <w:unhideWhenUsed/>
    <w:rsid w:val="00414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uiPriority w:val="2"/>
    <w:semiHidden/>
    <w:rsid w:val="00EE750D"/>
    <w:rPr>
      <w:b/>
      <w:color w:val="343741" w:themeColor="text1"/>
    </w:rPr>
  </w:style>
  <w:style w:type="character" w:customStyle="1" w:styleId="Heading6Char">
    <w:name w:val="Heading 6 Char"/>
    <w:basedOn w:val="DefaultParagraphFont"/>
    <w:link w:val="Heading6"/>
    <w:uiPriority w:val="2"/>
    <w:semiHidden/>
    <w:rsid w:val="00EE750D"/>
    <w:rPr>
      <w:b/>
      <w:color w:val="606060"/>
    </w:rPr>
  </w:style>
  <w:style w:type="character" w:customStyle="1" w:styleId="Heading7Char">
    <w:name w:val="Heading 7 Char"/>
    <w:basedOn w:val="DefaultParagraphFont"/>
    <w:link w:val="Heading7"/>
    <w:uiPriority w:val="2"/>
    <w:semiHidden/>
    <w:rsid w:val="00EE750D"/>
    <w:rPr>
      <w:b/>
      <w:color w:val="343741" w:themeColor="text1"/>
    </w:rPr>
  </w:style>
  <w:style w:type="character" w:customStyle="1" w:styleId="Heading8Char">
    <w:name w:val="Heading 8 Char"/>
    <w:basedOn w:val="DefaultParagraphFont"/>
    <w:link w:val="Heading8"/>
    <w:uiPriority w:val="2"/>
    <w:semiHidden/>
    <w:rsid w:val="00EE750D"/>
    <w:rPr>
      <w:b/>
      <w:color w:val="606060"/>
    </w:rPr>
  </w:style>
  <w:style w:type="character" w:customStyle="1" w:styleId="Heading9Char">
    <w:name w:val="Heading 9 Char"/>
    <w:basedOn w:val="DefaultParagraphFont"/>
    <w:link w:val="Heading9"/>
    <w:uiPriority w:val="2"/>
    <w:semiHidden/>
    <w:rsid w:val="00EE750D"/>
    <w:rPr>
      <w:b/>
      <w:color w:val="343741" w:themeColor="text1"/>
    </w:rPr>
  </w:style>
  <w:style w:type="numbering" w:customStyle="1" w:styleId="Numberlist">
    <w:name w:val="Number list"/>
    <w:uiPriority w:val="99"/>
    <w:rsid w:val="007C6D9F"/>
    <w:pPr>
      <w:numPr>
        <w:numId w:val="2"/>
      </w:numPr>
    </w:pPr>
  </w:style>
  <w:style w:type="paragraph" w:styleId="ListNumber">
    <w:name w:val="List Number"/>
    <w:aliases w:val="Number list level 1"/>
    <w:basedOn w:val="Normal"/>
    <w:uiPriority w:val="5"/>
    <w:semiHidden/>
    <w:rsid w:val="00A22C38"/>
    <w:pPr>
      <w:spacing w:after="120"/>
    </w:pPr>
  </w:style>
  <w:style w:type="paragraph" w:styleId="ListNumber2">
    <w:name w:val="List Number 2"/>
    <w:aliases w:val="Number list level 2"/>
    <w:basedOn w:val="Normal"/>
    <w:uiPriority w:val="5"/>
    <w:semiHidden/>
    <w:rsid w:val="00A22C38"/>
    <w:pPr>
      <w:spacing w:after="120"/>
    </w:pPr>
  </w:style>
  <w:style w:type="paragraph" w:styleId="ListNumber3">
    <w:name w:val="List Number 3"/>
    <w:aliases w:val="Number list level 3"/>
    <w:basedOn w:val="Normal"/>
    <w:uiPriority w:val="5"/>
    <w:semiHidden/>
    <w:rsid w:val="00A22C38"/>
    <w:pPr>
      <w:spacing w:after="120"/>
    </w:pPr>
  </w:style>
  <w:style w:type="paragraph" w:styleId="ListNumber4">
    <w:name w:val="List Number 4"/>
    <w:aliases w:val="Number list level 4"/>
    <w:basedOn w:val="Normal"/>
    <w:uiPriority w:val="5"/>
    <w:semiHidden/>
    <w:rsid w:val="00A22C38"/>
    <w:pPr>
      <w:spacing w:after="120"/>
    </w:pPr>
  </w:style>
  <w:style w:type="paragraph" w:styleId="ListNumber5">
    <w:name w:val="List Number 5"/>
    <w:aliases w:val="List number 5 - with space"/>
    <w:basedOn w:val="Normal"/>
    <w:uiPriority w:val="5"/>
    <w:semiHidden/>
    <w:rsid w:val="00A22C38"/>
    <w:pPr>
      <w:spacing w:after="120"/>
    </w:pPr>
  </w:style>
  <w:style w:type="paragraph" w:styleId="ListBullet">
    <w:name w:val="List Bullet"/>
    <w:aliases w:val="Bullet list level 1"/>
    <w:basedOn w:val="Normal"/>
    <w:uiPriority w:val="4"/>
    <w:semiHidden/>
    <w:rsid w:val="00176123"/>
    <w:pPr>
      <w:numPr>
        <w:numId w:val="8"/>
      </w:numPr>
      <w:spacing w:after="120"/>
      <w:ind w:left="0" w:firstLine="0"/>
    </w:pPr>
  </w:style>
  <w:style w:type="paragraph" w:styleId="ListBullet2">
    <w:name w:val="List Bullet 2"/>
    <w:aliases w:val="Bullet list level 2"/>
    <w:basedOn w:val="Normal"/>
    <w:uiPriority w:val="4"/>
    <w:semiHidden/>
    <w:rsid w:val="006847AD"/>
    <w:pPr>
      <w:numPr>
        <w:ilvl w:val="1"/>
        <w:numId w:val="8"/>
      </w:numPr>
      <w:spacing w:after="120"/>
    </w:pPr>
  </w:style>
  <w:style w:type="paragraph" w:styleId="ListBullet3">
    <w:name w:val="List Bullet 3"/>
    <w:aliases w:val="Bullet list level 3"/>
    <w:basedOn w:val="Normal"/>
    <w:uiPriority w:val="4"/>
    <w:semiHidden/>
    <w:rsid w:val="006847AD"/>
    <w:pPr>
      <w:numPr>
        <w:ilvl w:val="2"/>
        <w:numId w:val="8"/>
      </w:numPr>
      <w:spacing w:after="120"/>
    </w:pPr>
  </w:style>
  <w:style w:type="paragraph" w:styleId="ListBullet4">
    <w:name w:val="List Bullet 4"/>
    <w:aliases w:val="Bullet list level 4"/>
    <w:basedOn w:val="Normal"/>
    <w:uiPriority w:val="4"/>
    <w:semiHidden/>
    <w:rsid w:val="006847AD"/>
    <w:pPr>
      <w:numPr>
        <w:ilvl w:val="3"/>
        <w:numId w:val="8"/>
      </w:numPr>
      <w:spacing w:after="120"/>
    </w:pPr>
  </w:style>
  <w:style w:type="paragraph" w:styleId="ListBullet5">
    <w:name w:val="List Bullet 5"/>
    <w:aliases w:val="Bullet list level 5"/>
    <w:basedOn w:val="Normal"/>
    <w:uiPriority w:val="4"/>
    <w:semiHidden/>
    <w:rsid w:val="004E2CB7"/>
    <w:pPr>
      <w:numPr>
        <w:ilvl w:val="4"/>
        <w:numId w:val="8"/>
      </w:numPr>
    </w:pPr>
  </w:style>
  <w:style w:type="character" w:styleId="Hyperlink">
    <w:name w:val="Hyperlink"/>
    <w:basedOn w:val="DefaultParagraphFont"/>
    <w:uiPriority w:val="99"/>
    <w:unhideWhenUsed/>
    <w:rsid w:val="002F0DB1"/>
    <w:rPr>
      <w:color w:val="0563C1" w:themeColor="hyperlink"/>
      <w:u w:val="single"/>
    </w:rPr>
  </w:style>
  <w:style w:type="paragraph" w:styleId="TOCHeading">
    <w:name w:val="TOC Heading"/>
    <w:basedOn w:val="Heading1"/>
    <w:next w:val="Normal"/>
    <w:uiPriority w:val="39"/>
    <w:semiHidden/>
    <w:qFormat/>
    <w:rsid w:val="003B67FD"/>
    <w:pPr>
      <w:spacing w:before="480" w:after="0"/>
      <w:outlineLvl w:val="9"/>
    </w:pPr>
    <w:rPr>
      <w:kern w:val="0"/>
      <w:szCs w:val="28"/>
    </w:rPr>
  </w:style>
  <w:style w:type="paragraph" w:styleId="TOC1">
    <w:name w:val="toc 1"/>
    <w:basedOn w:val="Normal"/>
    <w:next w:val="Normal"/>
    <w:autoRedefine/>
    <w:uiPriority w:val="39"/>
    <w:semiHidden/>
    <w:rsid w:val="007859C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7859C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rsid w:val="007859CD"/>
    <w:pPr>
      <w:spacing w:after="100"/>
      <w:ind w:left="440"/>
    </w:pPr>
  </w:style>
  <w:style w:type="paragraph" w:customStyle="1" w:styleId="Tablebulletlistlevel1">
    <w:name w:val="Table bullet list level 1"/>
    <w:basedOn w:val="Normal"/>
    <w:uiPriority w:val="6"/>
    <w:rsid w:val="00872EF1"/>
    <w:pPr>
      <w:numPr>
        <w:numId w:val="7"/>
      </w:numPr>
      <w:spacing w:after="20"/>
    </w:pPr>
  </w:style>
  <w:style w:type="paragraph" w:customStyle="1" w:styleId="Tablebulletlistlevel2">
    <w:name w:val="Table bullet list level 2"/>
    <w:basedOn w:val="Tablebulletlistlevel1"/>
    <w:uiPriority w:val="6"/>
    <w:semiHidden/>
    <w:rsid w:val="002716CD"/>
    <w:pPr>
      <w:numPr>
        <w:ilvl w:val="1"/>
      </w:numPr>
    </w:pPr>
  </w:style>
  <w:style w:type="paragraph" w:customStyle="1" w:styleId="Tablebulletlistlevel3">
    <w:name w:val="Table bullet list level 3"/>
    <w:basedOn w:val="Tablebulletlistlevel2"/>
    <w:uiPriority w:val="6"/>
    <w:semiHidden/>
    <w:qFormat/>
    <w:rsid w:val="002716CD"/>
    <w:pPr>
      <w:numPr>
        <w:ilvl w:val="2"/>
      </w:numPr>
    </w:pPr>
  </w:style>
  <w:style w:type="paragraph" w:customStyle="1" w:styleId="Tablebulletlistlevel4">
    <w:name w:val="Table bullet list level 4"/>
    <w:basedOn w:val="Tablebulletlistlevel3"/>
    <w:uiPriority w:val="6"/>
    <w:semiHidden/>
    <w:qFormat/>
    <w:rsid w:val="002716CD"/>
    <w:pPr>
      <w:numPr>
        <w:ilvl w:val="3"/>
      </w:numPr>
    </w:pPr>
  </w:style>
  <w:style w:type="paragraph" w:customStyle="1" w:styleId="Tablebulletlistlevel5">
    <w:name w:val="Table bullet list level 5"/>
    <w:basedOn w:val="Tablebulletlistlevel4"/>
    <w:uiPriority w:val="6"/>
    <w:semiHidden/>
    <w:qFormat/>
    <w:rsid w:val="002716CD"/>
    <w:pPr>
      <w:numPr>
        <w:ilvl w:val="4"/>
      </w:numPr>
    </w:pPr>
  </w:style>
  <w:style w:type="paragraph" w:customStyle="1" w:styleId="Tablebulletlistlevel6">
    <w:name w:val="Table bullet list level 6"/>
    <w:basedOn w:val="Tablebulletlistlevel5"/>
    <w:uiPriority w:val="6"/>
    <w:semiHidden/>
    <w:qFormat/>
    <w:rsid w:val="001D7CA4"/>
    <w:pPr>
      <w:numPr>
        <w:ilvl w:val="5"/>
      </w:numPr>
    </w:pPr>
  </w:style>
  <w:style w:type="paragraph" w:customStyle="1" w:styleId="Tablebulletlistlevel7">
    <w:name w:val="Table bullet list level 7"/>
    <w:basedOn w:val="Tablebulletlistlevel6"/>
    <w:uiPriority w:val="6"/>
    <w:semiHidden/>
    <w:qFormat/>
    <w:rsid w:val="002716CD"/>
    <w:pPr>
      <w:numPr>
        <w:ilvl w:val="6"/>
      </w:numPr>
    </w:pPr>
  </w:style>
  <w:style w:type="paragraph" w:customStyle="1" w:styleId="Tablebulletlistlevel8">
    <w:name w:val="Table bullet list level 8"/>
    <w:basedOn w:val="Tablebulletlistlevel7"/>
    <w:uiPriority w:val="6"/>
    <w:semiHidden/>
    <w:qFormat/>
    <w:rsid w:val="002716CD"/>
    <w:pPr>
      <w:numPr>
        <w:ilvl w:val="7"/>
      </w:numPr>
    </w:pPr>
  </w:style>
  <w:style w:type="paragraph" w:customStyle="1" w:styleId="Tablebulletlistlevel9">
    <w:name w:val="Table bullet list level 9"/>
    <w:basedOn w:val="Tablebulletlistlevel8"/>
    <w:uiPriority w:val="6"/>
    <w:semiHidden/>
    <w:qFormat/>
    <w:rsid w:val="002716CD"/>
    <w:pPr>
      <w:numPr>
        <w:ilvl w:val="8"/>
      </w:numPr>
    </w:pPr>
  </w:style>
  <w:style w:type="numbering" w:customStyle="1" w:styleId="Tablebulletlist">
    <w:name w:val="Table bullet list"/>
    <w:uiPriority w:val="99"/>
    <w:rsid w:val="002716CD"/>
    <w:pPr>
      <w:numPr>
        <w:numId w:val="4"/>
      </w:numPr>
    </w:pPr>
  </w:style>
  <w:style w:type="paragraph" w:customStyle="1" w:styleId="Tablenumberlistlevel1">
    <w:name w:val="Table number list level 1"/>
    <w:basedOn w:val="Normal"/>
    <w:uiPriority w:val="7"/>
    <w:rsid w:val="00872EF1"/>
    <w:pPr>
      <w:numPr>
        <w:numId w:val="6"/>
      </w:numPr>
      <w:spacing w:after="20"/>
    </w:pPr>
  </w:style>
  <w:style w:type="paragraph" w:customStyle="1" w:styleId="Tablenumberlistlevel2">
    <w:name w:val="Table number list level 2"/>
    <w:basedOn w:val="Tablenumberlistlevel1"/>
    <w:uiPriority w:val="7"/>
    <w:semiHidden/>
    <w:rsid w:val="002716CD"/>
    <w:pPr>
      <w:numPr>
        <w:ilvl w:val="1"/>
      </w:numPr>
    </w:pPr>
  </w:style>
  <w:style w:type="paragraph" w:customStyle="1" w:styleId="Tablenumberlistlevel3">
    <w:name w:val="Table number list level 3"/>
    <w:basedOn w:val="Tablenumberlistlevel2"/>
    <w:uiPriority w:val="7"/>
    <w:semiHidden/>
    <w:qFormat/>
    <w:rsid w:val="002716CD"/>
    <w:pPr>
      <w:numPr>
        <w:ilvl w:val="2"/>
      </w:numPr>
    </w:pPr>
  </w:style>
  <w:style w:type="paragraph" w:customStyle="1" w:styleId="Tablenumberlistlevel4">
    <w:name w:val="Table number list level 4"/>
    <w:basedOn w:val="Tablenumberlistlevel3"/>
    <w:uiPriority w:val="7"/>
    <w:semiHidden/>
    <w:qFormat/>
    <w:rsid w:val="002716CD"/>
    <w:pPr>
      <w:numPr>
        <w:ilvl w:val="3"/>
      </w:numPr>
    </w:pPr>
  </w:style>
  <w:style w:type="paragraph" w:customStyle="1" w:styleId="Tablenumberlistlevel5">
    <w:name w:val="Table number list level 5"/>
    <w:basedOn w:val="Tablenumberlistlevel4"/>
    <w:uiPriority w:val="7"/>
    <w:semiHidden/>
    <w:qFormat/>
    <w:rsid w:val="002716CD"/>
    <w:pPr>
      <w:numPr>
        <w:ilvl w:val="4"/>
      </w:numPr>
    </w:pPr>
  </w:style>
  <w:style w:type="paragraph" w:customStyle="1" w:styleId="Tablenumberlistlevel6">
    <w:name w:val="Table number list level 6"/>
    <w:basedOn w:val="Tablenumberlistlevel5"/>
    <w:uiPriority w:val="7"/>
    <w:semiHidden/>
    <w:qFormat/>
    <w:rsid w:val="002716CD"/>
    <w:pPr>
      <w:numPr>
        <w:ilvl w:val="5"/>
      </w:numPr>
    </w:pPr>
  </w:style>
  <w:style w:type="paragraph" w:customStyle="1" w:styleId="Tablenumberlistlevel7">
    <w:name w:val="Table number list level 7"/>
    <w:basedOn w:val="Tablenumberlistlevel6"/>
    <w:uiPriority w:val="7"/>
    <w:semiHidden/>
    <w:qFormat/>
    <w:rsid w:val="002716CD"/>
    <w:pPr>
      <w:numPr>
        <w:ilvl w:val="6"/>
      </w:numPr>
    </w:pPr>
  </w:style>
  <w:style w:type="paragraph" w:customStyle="1" w:styleId="Tablenumberlistlevel8">
    <w:name w:val="Table number list level 8"/>
    <w:basedOn w:val="Tablenumberlistlevel7"/>
    <w:uiPriority w:val="7"/>
    <w:semiHidden/>
    <w:qFormat/>
    <w:rsid w:val="002716CD"/>
    <w:pPr>
      <w:numPr>
        <w:ilvl w:val="7"/>
      </w:numPr>
    </w:pPr>
  </w:style>
  <w:style w:type="paragraph" w:customStyle="1" w:styleId="Tablenumberlistlevel9">
    <w:name w:val="Table number list level 9"/>
    <w:basedOn w:val="Tablenumberlistlevel8"/>
    <w:uiPriority w:val="7"/>
    <w:semiHidden/>
    <w:qFormat/>
    <w:rsid w:val="002716CD"/>
    <w:pPr>
      <w:numPr>
        <w:ilvl w:val="8"/>
      </w:numPr>
    </w:pPr>
  </w:style>
  <w:style w:type="numbering" w:customStyle="1" w:styleId="Tablenumberlist">
    <w:name w:val="Table number list"/>
    <w:uiPriority w:val="99"/>
    <w:rsid w:val="002716CD"/>
    <w:pPr>
      <w:numPr>
        <w:numId w:val="5"/>
      </w:numPr>
    </w:pPr>
  </w:style>
  <w:style w:type="table" w:styleId="GridTable1Light-Accent4">
    <w:name w:val="Grid Table 1 Light Accent 4"/>
    <w:basedOn w:val="TableNormal"/>
    <w:uiPriority w:val="46"/>
    <w:rsid w:val="00EB0A3C"/>
    <w:pPr>
      <w:spacing w:after="0"/>
    </w:pPr>
    <w:tblPr>
      <w:tblStyleRowBandSize w:val="1"/>
      <w:tblStyleColBandSize w:val="1"/>
      <w:tblBorders>
        <w:top w:val="single" w:sz="4" w:space="0" w:color="BFD39C" w:themeColor="accent4" w:themeTint="66"/>
        <w:left w:val="single" w:sz="4" w:space="0" w:color="BFD39C" w:themeColor="accent4" w:themeTint="66"/>
        <w:bottom w:val="single" w:sz="4" w:space="0" w:color="BFD39C" w:themeColor="accent4" w:themeTint="66"/>
        <w:right w:val="single" w:sz="4" w:space="0" w:color="BFD39C" w:themeColor="accent4" w:themeTint="66"/>
        <w:insideH w:val="single" w:sz="4" w:space="0" w:color="BFD39C" w:themeColor="accent4" w:themeTint="66"/>
        <w:insideV w:val="single" w:sz="4" w:space="0" w:color="BFD39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9FBD6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BD6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NTGtable">
    <w:name w:val="NTG table"/>
    <w:basedOn w:val="TableGrid"/>
    <w:uiPriority w:val="99"/>
    <w:rsid w:val="00491B08"/>
    <w:pPr>
      <w:spacing w:before="40" w:after="40"/>
    </w:pPr>
    <w:rPr>
      <w:rFonts w:ascii="Lato" w:hAnsi="Lato"/>
      <w:szCs w:val="20"/>
      <w:lang w:eastAsia="en-AU"/>
    </w:rPr>
    <w:tblPr>
      <w:tblStyleRowBandSize w:val="1"/>
      <w:tblStyleColBandSize w:val="1"/>
      <w:tblBorders>
        <w:top w:val="single" w:sz="4" w:space="0" w:color="343741" w:themeColor="text1"/>
        <w:left w:val="single" w:sz="4" w:space="0" w:color="343741" w:themeColor="text1"/>
        <w:bottom w:val="single" w:sz="4" w:space="0" w:color="343741" w:themeColor="text1"/>
        <w:right w:val="single" w:sz="4" w:space="0" w:color="343741" w:themeColor="text1"/>
        <w:insideH w:val="none" w:sz="0" w:space="0" w:color="auto"/>
        <w:insideV w:val="single" w:sz="4" w:space="0" w:color="343741" w:themeColor="text1"/>
      </w:tblBorders>
    </w:tblPr>
    <w:trPr>
      <w:cantSplit/>
    </w:trPr>
    <w:tcPr>
      <w:shd w:val="clear" w:color="auto" w:fill="auto"/>
    </w:tcPr>
    <w:tblStylePr w:type="firstRow">
      <w:pPr>
        <w:wordWrap/>
        <w:spacing w:beforeLines="0" w:before="60" w:beforeAutospacing="0" w:afterLines="0" w:after="60" w:afterAutospacing="0" w:line="240" w:lineRule="auto"/>
        <w:ind w:leftChars="0" w:left="0" w:rightChars="0" w:right="0" w:firstLineChars="0" w:firstLine="0"/>
        <w:contextualSpacing w:val="0"/>
        <w:mirrorIndents w:val="0"/>
        <w:jc w:val="left"/>
        <w:outlineLvl w:val="9"/>
      </w:pPr>
      <w:rPr>
        <w:rFonts w:ascii="Lato" w:hAnsi="Lato"/>
        <w:b/>
        <w:sz w:val="22"/>
      </w:rPr>
      <w:tblPr/>
      <w:tcPr>
        <w:shd w:val="clear" w:color="auto" w:fill="343741" w:themeFill="text1"/>
      </w:tcPr>
    </w:tblStylePr>
    <w:tblStylePr w:type="lastRow">
      <w:rPr>
        <w:rFonts w:ascii="Lato" w:hAnsi="Lato"/>
        <w:b/>
        <w:color w:val="auto"/>
        <w:sz w:val="22"/>
      </w:rPr>
      <w:tblPr/>
      <w:tcPr>
        <w:tcBorders>
          <w:top w:val="single" w:sz="4" w:space="0" w:color="343741" w:themeColor="text1"/>
          <w:left w:val="single" w:sz="4" w:space="0" w:color="343741" w:themeColor="text1"/>
          <w:bottom w:val="single" w:sz="4" w:space="0" w:color="343741" w:themeColor="text1"/>
          <w:right w:val="single" w:sz="4" w:space="0" w:color="343741" w:themeColor="text1"/>
        </w:tcBorders>
        <w:shd w:val="clear" w:color="auto" w:fill="auto"/>
      </w:tcPr>
    </w:tblStylePr>
    <w:tblStylePr w:type="firstCol">
      <w:rPr>
        <w:rFonts w:ascii="Lato" w:hAnsi="Lato"/>
        <w:sz w:val="22"/>
      </w:rPr>
    </w:tblStylePr>
    <w:tblStylePr w:type="lastCol">
      <w:rPr>
        <w:rFonts w:ascii="Lato" w:hAnsi="Lato"/>
        <w:sz w:val="22"/>
      </w:rPr>
    </w:tblStylePr>
    <w:tblStylePr w:type="band1Vert">
      <w:rPr>
        <w:rFonts w:ascii="Lato" w:hAnsi="Lato"/>
        <w:sz w:val="22"/>
      </w:rPr>
    </w:tblStylePr>
    <w:tblStylePr w:type="band2Vert">
      <w:rPr>
        <w:rFonts w:ascii="Lato" w:hAnsi="Lato"/>
        <w:color w:val="auto"/>
        <w:sz w:val="22"/>
      </w:rPr>
    </w:tblStylePr>
    <w:tblStylePr w:type="band1Horz">
      <w:rPr>
        <w:rFonts w:ascii="Lato" w:hAnsi="Lato"/>
        <w:sz w:val="22"/>
      </w:rPr>
    </w:tblStylePr>
    <w:tblStylePr w:type="band2Horz">
      <w:rPr>
        <w:rFonts w:ascii="Lato" w:hAnsi="Lato"/>
        <w:sz w:val="22"/>
      </w:rPr>
      <w:tblPr/>
      <w:tcPr>
        <w:shd w:val="clear" w:color="auto" w:fill="D9D9D9" w:themeFill="background1" w:themeFillShade="D9"/>
      </w:tcPr>
    </w:tblStylePr>
    <w:tblStylePr w:type="neCell">
      <w:rPr>
        <w:rFonts w:ascii="Lato" w:hAnsi="Lato"/>
        <w:sz w:val="22"/>
      </w:rPr>
    </w:tblStylePr>
    <w:tblStylePr w:type="nwCell">
      <w:rPr>
        <w:rFonts w:ascii="Lato" w:hAnsi="Lato"/>
        <w:sz w:val="22"/>
      </w:rPr>
    </w:tblStylePr>
    <w:tblStylePr w:type="seCell">
      <w:rPr>
        <w:rFonts w:ascii="Lato" w:hAnsi="Lato"/>
        <w:sz w:val="22"/>
      </w:rPr>
    </w:tblStylePr>
    <w:tblStylePr w:type="swCell">
      <w:rPr>
        <w:rFonts w:ascii="Lato" w:hAnsi="Lato"/>
        <w:sz w:val="22"/>
      </w:rPr>
    </w:tblStylePr>
  </w:style>
  <w:style w:type="paragraph" w:styleId="Caption">
    <w:name w:val="caption"/>
    <w:basedOn w:val="Normal"/>
    <w:next w:val="Normal"/>
    <w:uiPriority w:val="8"/>
    <w:rsid w:val="0071700C"/>
    <w:rPr>
      <w:iCs/>
      <w:sz w:val="20"/>
      <w:szCs w:val="18"/>
    </w:rPr>
  </w:style>
  <w:style w:type="character" w:styleId="PageNumber">
    <w:name w:val="page number"/>
    <w:aliases w:val="Page number"/>
    <w:basedOn w:val="DefaultParagraphFont"/>
    <w:uiPriority w:val="8"/>
    <w:rsid w:val="00E908F1"/>
    <w:rPr>
      <w:rFonts w:ascii="Lato" w:hAnsi="Lato"/>
      <w:sz w:val="19"/>
    </w:rPr>
  </w:style>
  <w:style w:type="paragraph" w:customStyle="1" w:styleId="Hidden">
    <w:name w:val="Hidden"/>
    <w:basedOn w:val="Normal"/>
    <w:uiPriority w:val="9"/>
    <w:rsid w:val="0071700C"/>
    <w:pPr>
      <w:spacing w:after="0"/>
    </w:pPr>
    <w:rPr>
      <w:sz w:val="2"/>
      <w:szCs w:val="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2EF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EF1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91B08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91B08"/>
    <w:rPr>
      <w:rFonts w:ascii="Lato" w:hAnsi="Lato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91B0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91B08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91B08"/>
    <w:rPr>
      <w:rFonts w:ascii="Lato" w:hAnsi="Lato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91B08"/>
    <w:rPr>
      <w:vertAlign w:val="superscript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1144"/>
    <w:pPr>
      <w:pBdr>
        <w:top w:val="single" w:sz="4" w:space="10" w:color="C03A09" w:themeColor="accent1" w:themeShade="BF"/>
        <w:bottom w:val="single" w:sz="4" w:space="10" w:color="C03A09" w:themeColor="accent1" w:themeShade="BF"/>
      </w:pBdr>
      <w:spacing w:before="360" w:after="360"/>
      <w:ind w:left="864" w:right="864"/>
      <w:jc w:val="center"/>
    </w:pPr>
    <w:rPr>
      <w:i/>
      <w:iCs/>
      <w:color w:val="C03A09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1144"/>
    <w:rPr>
      <w:rFonts w:ascii="Lato" w:hAnsi="Lato"/>
      <w:i/>
      <w:iCs/>
      <w:color w:val="C03A09" w:themeColor="accent1" w:themeShade="BF"/>
    </w:rPr>
  </w:style>
  <w:style w:type="table" w:customStyle="1" w:styleId="MonthTable">
    <w:name w:val="Month Table"/>
    <w:basedOn w:val="TableNormal"/>
    <w:uiPriority w:val="99"/>
    <w:rsid w:val="009A1FD6"/>
    <w:pPr>
      <w:spacing w:before="40" w:after="40"/>
      <w:jc w:val="center"/>
    </w:pPr>
    <w:rPr>
      <w:rFonts w:asciiTheme="minorHAnsi" w:eastAsia="Times New Roman" w:hAnsiTheme="minorHAnsi" w:cstheme="minorBidi"/>
      <w:color w:val="404040"/>
      <w:sz w:val="18"/>
      <w:szCs w:val="14"/>
      <w:lang w:val="en-US" w:eastAsia="ja-JP"/>
    </w:rPr>
    <w:tblPr>
      <w:tblBorders>
        <w:insideH w:val="single" w:sz="4" w:space="0" w:color="7F7F7F"/>
        <w:insideV w:val="single" w:sz="4" w:space="0" w:color="7F7F7F"/>
      </w:tblBorders>
    </w:tblPr>
    <w:tblStylePr w:type="firstRow">
      <w:pPr>
        <w:wordWrap/>
        <w:spacing w:beforeLines="0" w:before="10" w:beforeAutospacing="0" w:afterLines="0" w:after="10" w:afterAutospacing="0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5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6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3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NTG theme new">
  <a:themeElements>
    <a:clrScheme name="NTG 2025">
      <a:dk1>
        <a:srgbClr val="343741"/>
      </a:dk1>
      <a:lt1>
        <a:sysClr val="window" lastClr="FFFFFF"/>
      </a:lt1>
      <a:dk2>
        <a:srgbClr val="F4551A"/>
      </a:dk2>
      <a:lt2>
        <a:srgbClr val="FFFFFF"/>
      </a:lt2>
      <a:accent1>
        <a:srgbClr val="F4551A"/>
      </a:accent1>
      <a:accent2>
        <a:srgbClr val="003251"/>
      </a:accent2>
      <a:accent3>
        <a:srgbClr val="008387"/>
      </a:accent3>
      <a:accent4>
        <a:srgbClr val="566C30"/>
      </a:accent4>
      <a:accent5>
        <a:srgbClr val="552855"/>
      </a:accent5>
      <a:accent6>
        <a:srgbClr val="009DC1"/>
      </a:accent6>
      <a:hlink>
        <a:srgbClr val="0563C1"/>
      </a:hlink>
      <a:folHlink>
        <a:srgbClr val="0D5D90"/>
      </a:folHlink>
    </a:clrScheme>
    <a:fontScheme name="NT Government brand">
      <a:majorFont>
        <a:latin typeface="Lato Semibold"/>
        <a:ea typeface=""/>
        <a:cs typeface=""/>
      </a:majorFont>
      <a:minorFont>
        <a:latin typeface="La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2026-09-01T00:00:00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1DF843C-7157-4CE9-98C1-32B395FAA9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291</Words>
  <Characters>2087</Characters>
  <Application>Microsoft Office Word</Application>
  <DocSecurity>0</DocSecurity>
  <Lines>33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2027 Calendar for Northern Territory Schools</vt:lpstr>
    </vt:vector>
  </TitlesOfParts>
  <Company>&lt;NAME&gt;</Company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 Calendar for Northern Territory Schools</dc:title>
  <dc:creator>NorthernTerritoryGovernment@ntgov.onmicrosoft.com</dc:creator>
  <cp:lastModifiedBy>Vanessa Madrill</cp:lastModifiedBy>
  <cp:revision>5</cp:revision>
  <cp:lastPrinted>2019-07-29T01:45:00Z</cp:lastPrinted>
  <dcterms:created xsi:type="dcterms:W3CDTF">2026-09-25T04:39:00Z</dcterms:created>
  <dcterms:modified xsi:type="dcterms:W3CDTF">2026-09-28T21:17:00Z</dcterms:modified>
</cp:coreProperties>
</file>