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TGTable1"/>
        <w:tblW w:w="10251" w:type="dxa"/>
        <w:tblInd w:w="-45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227"/>
        <w:gridCol w:w="1944"/>
        <w:gridCol w:w="851"/>
        <w:gridCol w:w="2125"/>
        <w:gridCol w:w="1560"/>
        <w:gridCol w:w="424"/>
        <w:gridCol w:w="568"/>
        <w:gridCol w:w="850"/>
        <w:gridCol w:w="1702"/>
      </w:tblGrid>
      <w:tr w:rsidR="009B1BF1" w:rsidRPr="007A5EFD" w14:paraId="66BC15C3" w14:textId="77777777" w:rsidTr="008E2A64">
        <w:trPr>
          <w:trHeight w:val="20"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14:paraId="1FBB62A5" w14:textId="77777777" w:rsidR="009B1BF1" w:rsidRPr="002C21A2" w:rsidRDefault="009B1BF1" w:rsidP="002C21A2">
            <w:pPr>
              <w:spacing w:after="0"/>
              <w:rPr>
                <w:rStyle w:val="Hidden"/>
              </w:rPr>
            </w:pPr>
          </w:p>
        </w:tc>
        <w:tc>
          <w:tcPr>
            <w:tcW w:w="100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C4108E" w14:textId="77777777" w:rsidR="009B1BF1" w:rsidRPr="002C21A2" w:rsidRDefault="009B1BF1" w:rsidP="002C21A2">
            <w:pPr>
              <w:pStyle w:val="Subtitle0"/>
              <w:spacing w:after="0"/>
              <w:rPr>
                <w:rStyle w:val="Hidden"/>
              </w:rPr>
            </w:pPr>
            <w:r w:rsidRPr="002C21A2">
              <w:rPr>
                <w:rStyle w:val="Hidden"/>
              </w:rPr>
              <w:t>Questions are followed by answer fields. Use the ‘Tab’ key to navigate through. Replace Y/N or Yes/No fields with your answer.</w:t>
            </w:r>
          </w:p>
        </w:tc>
      </w:tr>
      <w:tr w:rsidR="00872B4E" w:rsidRPr="007A5EFD" w14:paraId="6E79A529" w14:textId="77777777" w:rsidTr="008E2A64">
        <w:trPr>
          <w:trHeight w:val="1242"/>
        </w:trPr>
        <w:tc>
          <w:tcPr>
            <w:tcW w:w="1025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14:paraId="589BD58C" w14:textId="77777777" w:rsidR="00872B4E" w:rsidRPr="00872B4E" w:rsidRDefault="00872B4E" w:rsidP="00872B4E">
            <w:pPr>
              <w:pStyle w:val="Heading1"/>
              <w:rPr>
                <w:rFonts w:eastAsia="Calibri"/>
              </w:rPr>
            </w:pPr>
            <w:r w:rsidRPr="00872B4E">
              <w:rPr>
                <w:rFonts w:eastAsia="Calibri"/>
              </w:rPr>
              <w:t xml:space="preserve">Before you </w:t>
            </w:r>
            <w:r w:rsidR="0062135B">
              <w:rPr>
                <w:rFonts w:eastAsia="Calibri"/>
              </w:rPr>
              <w:t>start</w:t>
            </w:r>
          </w:p>
          <w:p w14:paraId="6D5C316D" w14:textId="5A3827C1" w:rsidR="0062135B" w:rsidRDefault="0062135B" w:rsidP="0062135B">
            <w:r w:rsidRPr="00175721">
              <w:t xml:space="preserve">This application applies to </w:t>
            </w:r>
            <w:r w:rsidR="00F81DE4">
              <w:t>selling banana plant-related material, including banana plants, sets or suckers and banana tissue cultures</w:t>
            </w:r>
            <w:r>
              <w:t xml:space="preserve"> as authorised under the </w:t>
            </w:r>
            <w:r w:rsidRPr="0013583B">
              <w:rPr>
                <w:i/>
                <w:iCs/>
              </w:rPr>
              <w:t>Plant Health Regulations 2011</w:t>
            </w:r>
            <w:r>
              <w:t xml:space="preserve"> (36)</w:t>
            </w:r>
            <w:r w:rsidRPr="00175721">
              <w:t>.</w:t>
            </w:r>
            <w:r>
              <w:t xml:space="preserve"> </w:t>
            </w:r>
          </w:p>
          <w:p w14:paraId="13031884" w14:textId="0B36CFD3" w:rsidR="009942D3" w:rsidRDefault="009942D3" w:rsidP="0062135B"/>
          <w:p w14:paraId="41DA4FB0" w14:textId="31D92372" w:rsidR="009942D3" w:rsidRDefault="009942D3" w:rsidP="0062135B">
            <w:r>
              <w:t>Banana plants may be subjected to surveillance by Plant Biosecurity Inspectors before approval for a permit is granted. The permit will remain in effect for one year at which time another surveillance may be required.</w:t>
            </w:r>
          </w:p>
          <w:p w14:paraId="648667E9" w14:textId="77777777" w:rsidR="0040106E" w:rsidRDefault="0040106E" w:rsidP="0062135B"/>
          <w:p w14:paraId="18B53993" w14:textId="04206389" w:rsidR="0040106E" w:rsidRDefault="0040106E" w:rsidP="0062135B">
            <w:r>
              <w:t>There is no fee for this Permit.</w:t>
            </w:r>
          </w:p>
          <w:p w14:paraId="0B7AE827" w14:textId="77777777" w:rsidR="0040106E" w:rsidRDefault="0040106E" w:rsidP="0062135B"/>
          <w:p w14:paraId="4E8DA0B1" w14:textId="12C51810" w:rsidR="0062135B" w:rsidRDefault="0062135B" w:rsidP="0062135B"/>
          <w:p w14:paraId="2A5A8A55" w14:textId="77777777" w:rsidR="00B31D3A" w:rsidRPr="00872B4E" w:rsidRDefault="00B31D3A" w:rsidP="00B31D3A"/>
        </w:tc>
      </w:tr>
      <w:tr w:rsidR="00146120" w:rsidRPr="007A5EFD" w14:paraId="0683D185" w14:textId="77777777" w:rsidTr="008E2A64">
        <w:trPr>
          <w:trHeight w:val="27"/>
        </w:trPr>
        <w:tc>
          <w:tcPr>
            <w:tcW w:w="1025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67B0D90E" w14:textId="54DB6DBA" w:rsidR="00146120" w:rsidRPr="004A3CC9" w:rsidRDefault="00FF7F01" w:rsidP="009A7417">
            <w:pPr>
              <w:rPr>
                <w:rStyle w:val="Questionlabel"/>
                <w:color w:val="1F1F5F" w:themeColor="text1"/>
              </w:rPr>
            </w:pPr>
            <w:r>
              <w:rPr>
                <w:rStyle w:val="Questionlabel"/>
                <w:color w:val="FFFFFF" w:themeColor="background1"/>
              </w:rPr>
              <w:t>Permit Holder Details</w:t>
            </w:r>
          </w:p>
        </w:tc>
      </w:tr>
      <w:tr w:rsidR="00BE0339" w:rsidRPr="007A5EFD" w14:paraId="7570652E" w14:textId="77777777" w:rsidTr="009942D3">
        <w:trPr>
          <w:trHeight w:val="337"/>
        </w:trPr>
        <w:tc>
          <w:tcPr>
            <w:tcW w:w="302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57" w:type="dxa"/>
              <w:bottom w:w="57" w:type="dxa"/>
            </w:tcMar>
          </w:tcPr>
          <w:p w14:paraId="0A099038" w14:textId="11D6AFFC" w:rsidR="00BE0339" w:rsidRDefault="00FF7F01" w:rsidP="006E3AA0">
            <w:pPr>
              <w:rPr>
                <w:rStyle w:val="Questionlabel"/>
              </w:rPr>
            </w:pPr>
            <w:r>
              <w:rPr>
                <w:rStyle w:val="Questionlabel"/>
              </w:rPr>
              <w:t>Permit Holder name (s)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57" w:type="dxa"/>
              <w:bottom w:w="57" w:type="dxa"/>
            </w:tcMar>
          </w:tcPr>
          <w:p w14:paraId="2BEE70F6" w14:textId="77777777" w:rsidR="00BE0339" w:rsidRPr="002C0BEF" w:rsidRDefault="00BE0339" w:rsidP="006E3AA0"/>
        </w:tc>
      </w:tr>
      <w:tr w:rsidR="009A7417" w:rsidRPr="007A5EFD" w14:paraId="4F3479DD" w14:textId="77777777" w:rsidTr="009942D3">
        <w:trPr>
          <w:trHeight w:val="337"/>
        </w:trPr>
        <w:tc>
          <w:tcPr>
            <w:tcW w:w="302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57" w:type="dxa"/>
              <w:bottom w:w="57" w:type="dxa"/>
            </w:tcMar>
          </w:tcPr>
          <w:p w14:paraId="6F1176D7" w14:textId="48939933" w:rsidR="009A7417" w:rsidRPr="007A5EFD" w:rsidRDefault="00FF7F01" w:rsidP="00A82AF7">
            <w:pPr>
              <w:rPr>
                <w:rFonts w:ascii="Arial" w:hAnsi="Arial"/>
                <w:b/>
              </w:rPr>
            </w:pPr>
            <w:r>
              <w:rPr>
                <w:rStyle w:val="Questionlabel"/>
              </w:rPr>
              <w:t>Company</w:t>
            </w:r>
            <w:r w:rsidR="009A7417">
              <w:rPr>
                <w:rStyle w:val="Questionlabel"/>
              </w:rPr>
              <w:t xml:space="preserve"> name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57" w:type="dxa"/>
              <w:bottom w:w="57" w:type="dxa"/>
            </w:tcMar>
          </w:tcPr>
          <w:p w14:paraId="0C08F891" w14:textId="77777777" w:rsidR="009A7417" w:rsidRPr="002C0BEF" w:rsidRDefault="009A7417" w:rsidP="00A82AF7"/>
        </w:tc>
      </w:tr>
      <w:tr w:rsidR="00BE0339" w:rsidRPr="007A5EFD" w14:paraId="44D4025B" w14:textId="77777777" w:rsidTr="009942D3">
        <w:trPr>
          <w:trHeight w:val="27"/>
        </w:trPr>
        <w:tc>
          <w:tcPr>
            <w:tcW w:w="302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57" w:type="dxa"/>
              <w:bottom w:w="57" w:type="dxa"/>
            </w:tcMar>
          </w:tcPr>
          <w:p w14:paraId="2D858D07" w14:textId="77777777" w:rsidR="00BE0339" w:rsidRPr="007A5EFD" w:rsidRDefault="00BE0339" w:rsidP="000716E1">
            <w:pPr>
              <w:rPr>
                <w:rStyle w:val="Questionlabel"/>
              </w:rPr>
            </w:pPr>
            <w:r>
              <w:rPr>
                <w:rStyle w:val="Questionlabel"/>
              </w:rPr>
              <w:t>Mobile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57" w:type="dxa"/>
              <w:bottom w:w="57" w:type="dxa"/>
            </w:tcMar>
          </w:tcPr>
          <w:p w14:paraId="77800574" w14:textId="77777777" w:rsidR="00BE0339" w:rsidRPr="002C0BEF" w:rsidRDefault="00BE0339" w:rsidP="007A6D6B"/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5E3106" w14:textId="77777777" w:rsidR="00BE0339" w:rsidRPr="00BE0339" w:rsidRDefault="00BE0339" w:rsidP="007A6D6B">
            <w:pPr>
              <w:rPr>
                <w:b/>
              </w:rPr>
            </w:pPr>
            <w:r w:rsidRPr="00BE0339">
              <w:rPr>
                <w:b/>
              </w:rPr>
              <w:t>Landline number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8B6CA7" w14:textId="77777777" w:rsidR="00BE0339" w:rsidRPr="002C0BEF" w:rsidRDefault="00BE0339" w:rsidP="007A6D6B"/>
        </w:tc>
      </w:tr>
      <w:tr w:rsidR="00416748" w:rsidRPr="007A5EFD" w14:paraId="7CB4035F" w14:textId="77777777" w:rsidTr="009942D3">
        <w:trPr>
          <w:trHeight w:val="27"/>
        </w:trPr>
        <w:tc>
          <w:tcPr>
            <w:tcW w:w="302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57" w:type="dxa"/>
              <w:bottom w:w="57" w:type="dxa"/>
            </w:tcMar>
          </w:tcPr>
          <w:p w14:paraId="146B4609" w14:textId="77777777" w:rsidR="00416748" w:rsidRDefault="00416748" w:rsidP="00416748">
            <w:pPr>
              <w:rPr>
                <w:rStyle w:val="Questionlabel"/>
              </w:rPr>
            </w:pPr>
            <w:r>
              <w:rPr>
                <w:rStyle w:val="Questionlabel"/>
              </w:rPr>
              <w:t>Email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57" w:type="dxa"/>
              <w:bottom w:w="57" w:type="dxa"/>
            </w:tcMar>
          </w:tcPr>
          <w:p w14:paraId="726A8D1A" w14:textId="77777777" w:rsidR="00416748" w:rsidRPr="002C0BEF" w:rsidRDefault="00416748" w:rsidP="007A6D6B"/>
        </w:tc>
      </w:tr>
      <w:tr w:rsidR="002D4C45" w:rsidRPr="007A5EFD" w14:paraId="29F84250" w14:textId="77777777" w:rsidTr="005611A1">
        <w:trPr>
          <w:trHeight w:val="337"/>
        </w:trPr>
        <w:tc>
          <w:tcPr>
            <w:tcW w:w="10251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57" w:type="dxa"/>
              <w:bottom w:w="57" w:type="dxa"/>
            </w:tcMar>
          </w:tcPr>
          <w:p w14:paraId="0F6EBBF9" w14:textId="77777777" w:rsidR="002D4C45" w:rsidRPr="004B1747" w:rsidRDefault="002D4C45" w:rsidP="00A82AF7">
            <w:pPr>
              <w:rPr>
                <w:rStyle w:val="Questionlabel"/>
                <w:b w:val="0"/>
              </w:rPr>
            </w:pPr>
            <w:r>
              <w:rPr>
                <w:rStyle w:val="Questionlabel"/>
              </w:rPr>
              <w:t>Address(es) of accredited place (s) of production (where banana plant-related material is being grown or held)</w:t>
            </w:r>
          </w:p>
          <w:p w14:paraId="174757F2" w14:textId="77777777" w:rsidR="002D4C45" w:rsidRDefault="002D4C45" w:rsidP="00A82AF7"/>
          <w:p w14:paraId="1E8B3872" w14:textId="77777777" w:rsidR="002D4C45" w:rsidRDefault="002D4C45" w:rsidP="00A82AF7"/>
          <w:p w14:paraId="75617FC7" w14:textId="77777777" w:rsidR="00CB1B7F" w:rsidRDefault="00CB1B7F" w:rsidP="00A82AF7"/>
          <w:p w14:paraId="2DBBB850" w14:textId="77777777" w:rsidR="00CB1B7F" w:rsidRDefault="00CB1B7F" w:rsidP="00A82AF7"/>
          <w:p w14:paraId="70CFA907" w14:textId="77777777" w:rsidR="002D4C45" w:rsidRDefault="002D4C45" w:rsidP="00A82AF7"/>
          <w:p w14:paraId="7A75B0D3" w14:textId="77777777" w:rsidR="002D4C45" w:rsidRDefault="002D4C45" w:rsidP="00A82AF7"/>
          <w:p w14:paraId="74C946E2" w14:textId="77777777" w:rsidR="002D4C45" w:rsidRDefault="002D4C45" w:rsidP="00A82AF7"/>
          <w:p w14:paraId="24569E01" w14:textId="77777777" w:rsidR="002D4C45" w:rsidRPr="002C0BEF" w:rsidRDefault="002D4C45" w:rsidP="00A82AF7"/>
        </w:tc>
      </w:tr>
      <w:tr w:rsidR="00416748" w:rsidRPr="007A5EFD" w14:paraId="554FB956" w14:textId="77777777" w:rsidTr="009942D3">
        <w:trPr>
          <w:trHeight w:val="223"/>
        </w:trPr>
        <w:tc>
          <w:tcPr>
            <w:tcW w:w="302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57" w:type="dxa"/>
              <w:bottom w:w="57" w:type="dxa"/>
            </w:tcMar>
          </w:tcPr>
          <w:p w14:paraId="3414C883" w14:textId="77777777" w:rsidR="00416748" w:rsidRDefault="004B1747" w:rsidP="004B1747">
            <w:pPr>
              <w:rPr>
                <w:rStyle w:val="Questionlabel"/>
              </w:rPr>
            </w:pPr>
            <w:r>
              <w:rPr>
                <w:rStyle w:val="Questionlabel"/>
              </w:rPr>
              <w:t>Business</w:t>
            </w:r>
            <w:r w:rsidR="00146120">
              <w:rPr>
                <w:rStyle w:val="Questionlabel"/>
              </w:rPr>
              <w:t xml:space="preserve"> address</w:t>
            </w:r>
          </w:p>
          <w:p w14:paraId="1C5D0E14" w14:textId="77777777" w:rsidR="004B1747" w:rsidRPr="004B1747" w:rsidRDefault="00827F86" w:rsidP="00827F86">
            <w:pPr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(i</w:t>
            </w:r>
            <w:r w:rsidR="004B1747" w:rsidRPr="004B1747">
              <w:rPr>
                <w:rStyle w:val="Questionlabel"/>
                <w:b w:val="0"/>
              </w:rPr>
              <w:t>f a business</w:t>
            </w:r>
            <w:r>
              <w:rPr>
                <w:rStyle w:val="Questionlabel"/>
                <w:b w:val="0"/>
              </w:rPr>
              <w:t>)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57" w:type="dxa"/>
              <w:bottom w:w="57" w:type="dxa"/>
            </w:tcMar>
          </w:tcPr>
          <w:p w14:paraId="38F1C97E" w14:textId="77777777" w:rsidR="00416748" w:rsidRDefault="00416748" w:rsidP="007A6D6B"/>
          <w:p w14:paraId="2ECBB167" w14:textId="77777777" w:rsidR="00146120" w:rsidRDefault="00146120" w:rsidP="007A6D6B"/>
          <w:p w14:paraId="68D5F55E" w14:textId="77777777" w:rsidR="00CB1B7F" w:rsidRDefault="00CB1B7F" w:rsidP="007A6D6B"/>
          <w:p w14:paraId="576192F6" w14:textId="77777777" w:rsidR="00146120" w:rsidRPr="002C0BEF" w:rsidRDefault="00146120" w:rsidP="007A6D6B"/>
        </w:tc>
      </w:tr>
      <w:tr w:rsidR="00416748" w:rsidRPr="007A5EFD" w14:paraId="6E9E2633" w14:textId="77777777" w:rsidTr="009942D3">
        <w:trPr>
          <w:trHeight w:val="223"/>
        </w:trPr>
        <w:tc>
          <w:tcPr>
            <w:tcW w:w="302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57" w:type="dxa"/>
              <w:bottom w:w="57" w:type="dxa"/>
            </w:tcMar>
          </w:tcPr>
          <w:p w14:paraId="6E860D81" w14:textId="77777777" w:rsidR="00416748" w:rsidRDefault="00146120" w:rsidP="007A6D6B">
            <w:pPr>
              <w:rPr>
                <w:rStyle w:val="Questionlabel"/>
              </w:rPr>
            </w:pPr>
            <w:r>
              <w:rPr>
                <w:rStyle w:val="Questionlabel"/>
              </w:rPr>
              <w:t>Postal address</w:t>
            </w:r>
          </w:p>
          <w:p w14:paraId="27C0F1F8" w14:textId="77777777" w:rsidR="00A717B1" w:rsidRPr="00A717B1" w:rsidRDefault="00A717B1" w:rsidP="007A6D6B">
            <w:pPr>
              <w:rPr>
                <w:rStyle w:val="Questionlabel"/>
                <w:b w:val="0"/>
              </w:rPr>
            </w:pPr>
            <w:r w:rsidRPr="00A717B1">
              <w:rPr>
                <w:rStyle w:val="Questionlabel"/>
                <w:b w:val="0"/>
              </w:rPr>
              <w:t>(if different from above)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57" w:type="dxa"/>
              <w:bottom w:w="57" w:type="dxa"/>
            </w:tcMar>
          </w:tcPr>
          <w:p w14:paraId="300F8459" w14:textId="77777777" w:rsidR="00416748" w:rsidRDefault="00416748" w:rsidP="007A6D6B"/>
          <w:p w14:paraId="5E550839" w14:textId="77777777" w:rsidR="00146120" w:rsidRDefault="00146120" w:rsidP="007A6D6B"/>
          <w:p w14:paraId="04DDE561" w14:textId="77777777" w:rsidR="00CB1B7F" w:rsidRDefault="00CB1B7F" w:rsidP="007A6D6B"/>
          <w:p w14:paraId="7F294DE4" w14:textId="77777777" w:rsidR="00146120" w:rsidRPr="002C0BEF" w:rsidRDefault="00146120" w:rsidP="007A6D6B"/>
        </w:tc>
      </w:tr>
      <w:tr w:rsidR="00A30993" w:rsidRPr="007A5EFD" w14:paraId="3AD6F4B0" w14:textId="77777777" w:rsidTr="008E2A64">
        <w:trPr>
          <w:trHeight w:val="27"/>
        </w:trPr>
        <w:tc>
          <w:tcPr>
            <w:tcW w:w="1025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44137E09" w14:textId="586358E9" w:rsidR="00A30993" w:rsidRDefault="00A30993" w:rsidP="00DD13FA">
            <w:pPr>
              <w:rPr>
                <w:rStyle w:val="Questionlabel"/>
                <w:color w:val="FFFFFF" w:themeColor="background1"/>
              </w:rPr>
            </w:pPr>
          </w:p>
        </w:tc>
      </w:tr>
      <w:tr w:rsidR="002D4C45" w:rsidRPr="007A5EFD" w14:paraId="4E7B7D2F" w14:textId="77777777" w:rsidTr="005B6FA5">
        <w:trPr>
          <w:trHeight w:val="337"/>
        </w:trPr>
        <w:tc>
          <w:tcPr>
            <w:tcW w:w="10251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57" w:type="dxa"/>
              <w:bottom w:w="57" w:type="dxa"/>
            </w:tcMar>
          </w:tcPr>
          <w:p w14:paraId="3C31684F" w14:textId="26709202" w:rsidR="002D4C45" w:rsidRPr="002D4C45" w:rsidRDefault="002D4C45" w:rsidP="00A82AF7">
            <w:pPr>
              <w:rPr>
                <w:rFonts w:ascii="Arial" w:hAnsi="Arial"/>
                <w:b/>
              </w:rPr>
            </w:pPr>
            <w:r>
              <w:rPr>
                <w:rStyle w:val="Questionlabel"/>
              </w:rPr>
              <w:lastRenderedPageBreak/>
              <w:t>Is this a new application or a renewal</w:t>
            </w:r>
            <w:r>
              <w:rPr>
                <w:rFonts w:ascii="Arial" w:hAnsi="Arial"/>
              </w:rPr>
              <w:t xml:space="preserve">          </w:t>
            </w:r>
            <w:r>
              <w:t xml:space="preserve"> </w:t>
            </w:r>
            <w:r>
              <w:sym w:font="Wingdings" w:char="F0A8"/>
            </w:r>
            <w:r>
              <w:t xml:space="preserve"> NEW                                                         </w:t>
            </w:r>
            <w:r>
              <w:sym w:font="Wingdings" w:char="F0A8"/>
            </w:r>
            <w:r>
              <w:t xml:space="preserve"> RENEWAL</w:t>
            </w:r>
          </w:p>
        </w:tc>
      </w:tr>
      <w:tr w:rsidR="002D4C45" w:rsidRPr="007A5EFD" w14:paraId="72FBD2F0" w14:textId="77777777" w:rsidTr="00A028BF">
        <w:trPr>
          <w:trHeight w:val="27"/>
        </w:trPr>
        <w:tc>
          <w:tcPr>
            <w:tcW w:w="10251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57" w:type="dxa"/>
              <w:bottom w:w="57" w:type="dxa"/>
            </w:tcMar>
          </w:tcPr>
          <w:p w14:paraId="72C7B872" w14:textId="6F821087" w:rsidR="002D4C45" w:rsidRPr="002D4C45" w:rsidRDefault="002D4C45" w:rsidP="00A82AF7">
            <w:pPr>
              <w:rPr>
                <w:b/>
                <w:bCs/>
              </w:rPr>
            </w:pPr>
            <w:r>
              <w:rPr>
                <w:rStyle w:val="Questionlabel"/>
              </w:rPr>
              <w:t xml:space="preserve">Has Banana Freckle been found on the property previously?  </w:t>
            </w:r>
            <w:r>
              <w:t xml:space="preserve"> </w:t>
            </w:r>
            <w:r>
              <w:sym w:font="Wingdings" w:char="F0A8"/>
            </w:r>
            <w:r>
              <w:t xml:space="preserve"> YES                             </w:t>
            </w:r>
            <w:r>
              <w:sym w:font="Wingdings" w:char="F0A8"/>
            </w:r>
            <w:r>
              <w:t xml:space="preserve"> No</w:t>
            </w:r>
          </w:p>
        </w:tc>
      </w:tr>
      <w:tr w:rsidR="009942D3" w:rsidRPr="007A5EFD" w14:paraId="26AACCDA" w14:textId="77777777" w:rsidTr="00C93FE6">
        <w:trPr>
          <w:trHeight w:val="337"/>
        </w:trPr>
        <w:tc>
          <w:tcPr>
            <w:tcW w:w="10251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57" w:type="dxa"/>
              <w:bottom w:w="57" w:type="dxa"/>
            </w:tcMar>
          </w:tcPr>
          <w:p w14:paraId="07C4DEFA" w14:textId="53430C31" w:rsidR="009942D3" w:rsidRPr="002C0BEF" w:rsidRDefault="0040106E" w:rsidP="00A82AF7">
            <w:r>
              <w:rPr>
                <w:rStyle w:val="Questionlabel"/>
              </w:rPr>
              <w:t xml:space="preserve">Do you </w:t>
            </w:r>
            <w:proofErr w:type="gramStart"/>
            <w:r>
              <w:rPr>
                <w:rStyle w:val="Questionlabel"/>
              </w:rPr>
              <w:t>have the ability to</w:t>
            </w:r>
            <w:proofErr w:type="gramEnd"/>
            <w:r>
              <w:rPr>
                <w:rStyle w:val="Questionlabel"/>
              </w:rPr>
              <w:t xml:space="preserve"> provide receipts for the purchase of banana plants?   </w:t>
            </w:r>
            <w:r>
              <w:sym w:font="Wingdings" w:char="F0A8"/>
            </w:r>
            <w:r>
              <w:t xml:space="preserve"> YES                   </w:t>
            </w:r>
            <w:r>
              <w:sym w:font="Wingdings" w:char="F0A8"/>
            </w:r>
            <w:r>
              <w:t xml:space="preserve"> No</w:t>
            </w:r>
            <w:r>
              <w:rPr>
                <w:rStyle w:val="Questionlabel"/>
              </w:rPr>
              <w:t xml:space="preserve">   </w:t>
            </w:r>
          </w:p>
        </w:tc>
      </w:tr>
      <w:tr w:rsidR="0040106E" w:rsidRPr="007A5EFD" w14:paraId="4685CF6E" w14:textId="77777777" w:rsidTr="00C93FE6">
        <w:trPr>
          <w:trHeight w:val="337"/>
        </w:trPr>
        <w:tc>
          <w:tcPr>
            <w:tcW w:w="10251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57" w:type="dxa"/>
              <w:bottom w:w="57" w:type="dxa"/>
            </w:tcMar>
          </w:tcPr>
          <w:p w14:paraId="61DF1718" w14:textId="1F64E195" w:rsidR="0040106E" w:rsidRDefault="0040106E" w:rsidP="00A82AF7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Do you have a Biosecurity Plan?                                                     </w:t>
            </w:r>
            <w:r>
              <w:sym w:font="Wingdings" w:char="F0A8"/>
            </w:r>
            <w:r>
              <w:t xml:space="preserve"> YES                             </w:t>
            </w:r>
            <w:r>
              <w:sym w:font="Wingdings" w:char="F0A8"/>
            </w:r>
            <w:r>
              <w:t xml:space="preserve"> No</w:t>
            </w:r>
          </w:p>
        </w:tc>
      </w:tr>
      <w:tr w:rsidR="0040106E" w:rsidRPr="007A5EFD" w14:paraId="277C5F65" w14:textId="77777777" w:rsidTr="00C93FE6">
        <w:trPr>
          <w:trHeight w:val="337"/>
        </w:trPr>
        <w:tc>
          <w:tcPr>
            <w:tcW w:w="10251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57" w:type="dxa"/>
              <w:bottom w:w="57" w:type="dxa"/>
            </w:tcMar>
          </w:tcPr>
          <w:p w14:paraId="01B38B61" w14:textId="77777777" w:rsidR="0040106E" w:rsidRDefault="0040106E" w:rsidP="00A82AF7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Do you </w:t>
            </w:r>
            <w:proofErr w:type="gramStart"/>
            <w:r>
              <w:rPr>
                <w:rStyle w:val="Questionlabel"/>
              </w:rPr>
              <w:t>have the ability to</w:t>
            </w:r>
            <w:proofErr w:type="gramEnd"/>
            <w:r>
              <w:rPr>
                <w:rStyle w:val="Questionlabel"/>
              </w:rPr>
              <w:t xml:space="preserve"> monitor/</w:t>
            </w:r>
            <w:proofErr w:type="spellStart"/>
            <w:r>
              <w:rPr>
                <w:rStyle w:val="Questionlabel"/>
              </w:rPr>
              <w:t>surveil</w:t>
            </w:r>
            <w:proofErr w:type="spellEnd"/>
            <w:r>
              <w:rPr>
                <w:rStyle w:val="Questionlabel"/>
              </w:rPr>
              <w:t xml:space="preserve"> the banana plants and record the data?  </w:t>
            </w:r>
          </w:p>
          <w:p w14:paraId="2C8939D5" w14:textId="093DBE5B" w:rsidR="0040106E" w:rsidRDefault="0040106E" w:rsidP="0040106E">
            <w:pPr>
              <w:jc w:val="center"/>
              <w:rPr>
                <w:rStyle w:val="Questionlabel"/>
              </w:rPr>
            </w:pPr>
            <w:r>
              <w:sym w:font="Wingdings" w:char="F0A8"/>
            </w:r>
            <w:r>
              <w:t xml:space="preserve"> YES                             </w:t>
            </w:r>
            <w:r>
              <w:sym w:font="Wingdings" w:char="F0A8"/>
            </w:r>
            <w:r>
              <w:t xml:space="preserve"> No</w:t>
            </w:r>
          </w:p>
        </w:tc>
      </w:tr>
      <w:tr w:rsidR="0040106E" w:rsidRPr="007A5EFD" w14:paraId="797661E1" w14:textId="77777777" w:rsidTr="00DB2C17">
        <w:trPr>
          <w:trHeight w:val="223"/>
        </w:trPr>
        <w:tc>
          <w:tcPr>
            <w:tcW w:w="10251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57" w:type="dxa"/>
              <w:bottom w:w="57" w:type="dxa"/>
            </w:tcMar>
          </w:tcPr>
          <w:p w14:paraId="312C43C2" w14:textId="6569EC19" w:rsidR="0040106E" w:rsidRDefault="0040106E" w:rsidP="00A82AF7">
            <w:pPr>
              <w:rPr>
                <w:rStyle w:val="Questionlabel"/>
              </w:rPr>
            </w:pPr>
            <w:r>
              <w:rPr>
                <w:rStyle w:val="Questionlabel"/>
              </w:rPr>
              <w:t>Where will you be selling the banana plant-related material?</w:t>
            </w:r>
          </w:p>
          <w:p w14:paraId="5318BAC3" w14:textId="77777777" w:rsidR="0040106E" w:rsidRDefault="0040106E" w:rsidP="00A82AF7"/>
          <w:p w14:paraId="0A30493D" w14:textId="77777777" w:rsidR="0040106E" w:rsidRPr="002C0BEF" w:rsidRDefault="0040106E" w:rsidP="00A82AF7"/>
        </w:tc>
      </w:tr>
      <w:tr w:rsidR="008E2A64" w:rsidRPr="007A5EFD" w14:paraId="0AFCA346" w14:textId="77777777" w:rsidTr="008E2A64">
        <w:trPr>
          <w:trHeight w:val="195"/>
        </w:trPr>
        <w:tc>
          <w:tcPr>
            <w:tcW w:w="1025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4DD1F6FA" w14:textId="4033B6FA" w:rsidR="008E2A64" w:rsidRPr="007A5EFD" w:rsidRDefault="00CB1B7F" w:rsidP="006E3AA0">
            <w:pPr>
              <w:rPr>
                <w:rStyle w:val="Questionlabel"/>
              </w:rPr>
            </w:pPr>
            <w:r>
              <w:rPr>
                <w:rStyle w:val="Questionlabel"/>
                <w:color w:val="FFFFFF" w:themeColor="background1"/>
              </w:rPr>
              <w:t>D</w:t>
            </w:r>
            <w:r w:rsidR="008E2A64">
              <w:rPr>
                <w:rStyle w:val="Questionlabel"/>
                <w:color w:val="FFFFFF" w:themeColor="background1"/>
              </w:rPr>
              <w:t>eclaration</w:t>
            </w:r>
          </w:p>
        </w:tc>
      </w:tr>
      <w:tr w:rsidR="008E2A64" w:rsidRPr="007A5EFD" w14:paraId="61E44F45" w14:textId="77777777" w:rsidTr="008E2A64">
        <w:trPr>
          <w:trHeight w:val="223"/>
        </w:trPr>
        <w:tc>
          <w:tcPr>
            <w:tcW w:w="8549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5050595" w14:textId="77777777" w:rsidR="008E2A64" w:rsidRPr="008A7C78" w:rsidRDefault="008E2A64" w:rsidP="006E3AA0">
            <w:pPr>
              <w:rPr>
                <w:rStyle w:val="Questionlabel"/>
                <w:b w:val="0"/>
              </w:rPr>
            </w:pPr>
            <w:r w:rsidRPr="008A7C78">
              <w:rPr>
                <w:b/>
                <w:color w:val="212529"/>
                <w:shd w:val="clear" w:color="auto" w:fill="FFFFFF"/>
              </w:rPr>
              <w:t>I declare that the information that I have provided is true and accurate to the best of my knowledge.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CB409AF" w14:textId="77777777" w:rsidR="008E2A64" w:rsidRDefault="008E2A64" w:rsidP="006E3AA0">
            <w:r>
              <w:t>Yes/No</w:t>
            </w:r>
          </w:p>
        </w:tc>
      </w:tr>
      <w:tr w:rsidR="008E2A64" w:rsidRPr="007A5EFD" w14:paraId="2FFFC48E" w14:textId="77777777" w:rsidTr="008E2A64">
        <w:trPr>
          <w:trHeight w:val="223"/>
        </w:trPr>
        <w:tc>
          <w:tcPr>
            <w:tcW w:w="217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EC1FBF6" w14:textId="77777777" w:rsidR="008E2A64" w:rsidRDefault="008E2A64" w:rsidP="006E3AA0">
            <w:pPr>
              <w:rPr>
                <w:b/>
                <w:color w:val="212529"/>
                <w:shd w:val="clear" w:color="auto" w:fill="FFFFFF"/>
              </w:rPr>
            </w:pPr>
            <w:r>
              <w:rPr>
                <w:b/>
                <w:color w:val="212529"/>
                <w:shd w:val="clear" w:color="auto" w:fill="FFFFFF"/>
              </w:rPr>
              <w:t>Signature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EBC371" w14:textId="77777777" w:rsidR="008E2A64" w:rsidRDefault="008E2A64" w:rsidP="006E3AA0">
            <w:pPr>
              <w:rPr>
                <w:b/>
                <w:color w:val="212529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B58CEE" w14:textId="77777777" w:rsidR="008E2A64" w:rsidRDefault="008E2A64" w:rsidP="006E3AA0">
            <w:pPr>
              <w:rPr>
                <w:b/>
                <w:color w:val="212529"/>
                <w:shd w:val="clear" w:color="auto" w:fill="FFFFFF"/>
              </w:rPr>
            </w:pPr>
            <w:r>
              <w:rPr>
                <w:b/>
                <w:color w:val="212529"/>
                <w:shd w:val="clear" w:color="auto" w:fill="FFFFFF"/>
              </w:rPr>
              <w:t>Date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4EC8037" w14:textId="77777777" w:rsidR="008E2A64" w:rsidRPr="00BB1378" w:rsidRDefault="008E2A64" w:rsidP="006E3AA0">
            <w:pPr>
              <w:rPr>
                <w:b/>
              </w:rPr>
            </w:pPr>
          </w:p>
        </w:tc>
      </w:tr>
      <w:tr w:rsidR="00B33D30" w:rsidRPr="007A5EFD" w14:paraId="3F6D08F7" w14:textId="77777777" w:rsidTr="008E2A64">
        <w:trPr>
          <w:trHeight w:val="727"/>
        </w:trPr>
        <w:tc>
          <w:tcPr>
            <w:tcW w:w="102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022437C2" w14:textId="77777777" w:rsidR="00B33D30" w:rsidRPr="000F3943" w:rsidRDefault="00B33D30" w:rsidP="00B33D30">
            <w:pPr>
              <w:pStyle w:val="Heading1"/>
            </w:pPr>
            <w:r w:rsidRPr="000F3943">
              <w:lastRenderedPageBreak/>
              <w:t>Submit</w:t>
            </w:r>
          </w:p>
          <w:p w14:paraId="427BBB7C" w14:textId="77777777" w:rsidR="00050593" w:rsidRDefault="00050593" w:rsidP="00B33D30">
            <w:pPr>
              <w:widowControl w:val="0"/>
              <w:rPr>
                <w:rFonts w:asciiTheme="minorHAnsi" w:hAnsiTheme="minorHAnsi"/>
                <w:szCs w:val="22"/>
              </w:rPr>
            </w:pPr>
          </w:p>
          <w:p w14:paraId="1FD44BC2" w14:textId="77777777" w:rsidR="00B33D30" w:rsidRPr="000F3943" w:rsidRDefault="00B33D30" w:rsidP="00B33D30">
            <w:pPr>
              <w:widowControl w:val="0"/>
              <w:rPr>
                <w:rFonts w:asciiTheme="minorHAnsi" w:hAnsiTheme="minorHAnsi"/>
                <w:szCs w:val="22"/>
              </w:rPr>
            </w:pPr>
            <w:r w:rsidRPr="000F3943">
              <w:rPr>
                <w:rFonts w:asciiTheme="minorHAnsi" w:hAnsiTheme="minorHAnsi"/>
                <w:szCs w:val="22"/>
              </w:rPr>
              <w:t xml:space="preserve">Email your completed form to </w:t>
            </w:r>
            <w:hyperlink r:id="rId13" w:history="1">
              <w:r w:rsidRPr="000F616B">
                <w:rPr>
                  <w:rStyle w:val="Hyperlink"/>
                </w:rPr>
                <w:t>plantbiosecurity@nt.gov.au</w:t>
              </w:r>
            </w:hyperlink>
            <w:r w:rsidRPr="0062135B">
              <w:rPr>
                <w:rStyle w:val="Hyperlink"/>
                <w:b/>
                <w:color w:val="auto"/>
                <w:u w:val="none"/>
              </w:rPr>
              <w:t>.</w:t>
            </w:r>
          </w:p>
          <w:p w14:paraId="2E6B1570" w14:textId="77777777" w:rsidR="00827F86" w:rsidRDefault="00827F86" w:rsidP="00B33D30">
            <w:pPr>
              <w:widowControl w:val="0"/>
              <w:rPr>
                <w:rFonts w:asciiTheme="minorHAnsi" w:hAnsiTheme="minorHAnsi"/>
                <w:szCs w:val="22"/>
              </w:rPr>
            </w:pPr>
          </w:p>
          <w:p w14:paraId="5D2239DC" w14:textId="77777777" w:rsidR="00050593" w:rsidRDefault="00050593" w:rsidP="00B33D30">
            <w:pPr>
              <w:widowControl w:val="0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or by mail</w:t>
            </w:r>
            <w:r w:rsidR="00010B38">
              <w:rPr>
                <w:rFonts w:asciiTheme="minorHAnsi" w:hAnsiTheme="minorHAnsi"/>
                <w:szCs w:val="22"/>
              </w:rPr>
              <w:t xml:space="preserve"> to</w:t>
            </w:r>
          </w:p>
          <w:p w14:paraId="05129467" w14:textId="0F721FDC" w:rsidR="00050593" w:rsidRPr="00CA26EE" w:rsidRDefault="00050593" w:rsidP="00050593">
            <w:pPr>
              <w:pStyle w:val="NormalWeb"/>
              <w:shd w:val="clear" w:color="auto" w:fill="FFFFFF"/>
              <w:rPr>
                <w:rFonts w:ascii="Lato" w:hAnsi="Lato"/>
                <w:color w:val="212529"/>
                <w:sz w:val="22"/>
                <w:szCs w:val="22"/>
              </w:rPr>
            </w:pPr>
            <w:r w:rsidRPr="00CA26EE">
              <w:rPr>
                <w:rFonts w:ascii="Lato" w:hAnsi="Lato"/>
                <w:color w:val="212529"/>
                <w:sz w:val="22"/>
                <w:szCs w:val="22"/>
              </w:rPr>
              <w:t xml:space="preserve">Department of </w:t>
            </w:r>
            <w:r w:rsidR="00705DAF">
              <w:rPr>
                <w:rFonts w:ascii="Lato" w:hAnsi="Lato"/>
                <w:color w:val="212529"/>
                <w:sz w:val="22"/>
                <w:szCs w:val="22"/>
              </w:rPr>
              <w:t>Agriculture and Fisheries</w:t>
            </w:r>
          </w:p>
          <w:p w14:paraId="34D3E0FA" w14:textId="77777777" w:rsidR="00050593" w:rsidRPr="00CA26EE" w:rsidRDefault="00050593" w:rsidP="00050593">
            <w:pPr>
              <w:pStyle w:val="NormalWeb"/>
              <w:shd w:val="clear" w:color="auto" w:fill="FFFFFF"/>
              <w:rPr>
                <w:rFonts w:ascii="Lato" w:hAnsi="Lato"/>
                <w:color w:val="212529"/>
                <w:sz w:val="22"/>
                <w:szCs w:val="22"/>
              </w:rPr>
            </w:pPr>
            <w:r w:rsidRPr="00CA26EE">
              <w:rPr>
                <w:rFonts w:ascii="Lato" w:hAnsi="Lato"/>
                <w:color w:val="212529"/>
                <w:sz w:val="22"/>
                <w:szCs w:val="22"/>
              </w:rPr>
              <w:t>Plant Biosecurity Branch, Berrimah Farm Science Precinct</w:t>
            </w:r>
          </w:p>
          <w:p w14:paraId="3F6A9B15" w14:textId="77777777" w:rsidR="00050593" w:rsidRDefault="00050593" w:rsidP="00050593">
            <w:pPr>
              <w:pStyle w:val="NormalWeb"/>
              <w:shd w:val="clear" w:color="auto" w:fill="FFFFFF"/>
              <w:rPr>
                <w:rFonts w:ascii="Lato" w:hAnsi="Lato"/>
                <w:color w:val="212529"/>
                <w:sz w:val="22"/>
                <w:szCs w:val="22"/>
              </w:rPr>
            </w:pPr>
            <w:r w:rsidRPr="00CA26EE">
              <w:rPr>
                <w:rFonts w:ascii="Lato" w:hAnsi="Lato"/>
                <w:color w:val="212529"/>
                <w:sz w:val="22"/>
                <w:szCs w:val="22"/>
              </w:rPr>
              <w:t>GPO Box 3000, Darwin NT 0801</w:t>
            </w:r>
          </w:p>
          <w:p w14:paraId="77CC3A4F" w14:textId="77777777" w:rsidR="00050593" w:rsidRDefault="00050593" w:rsidP="00B33D30">
            <w:pPr>
              <w:widowControl w:val="0"/>
              <w:rPr>
                <w:rFonts w:asciiTheme="minorHAnsi" w:hAnsiTheme="minorHAnsi"/>
                <w:szCs w:val="22"/>
              </w:rPr>
            </w:pPr>
          </w:p>
          <w:p w14:paraId="70E5E60D" w14:textId="77777777" w:rsidR="00050593" w:rsidRDefault="00050593" w:rsidP="00050593">
            <w:pPr>
              <w:pStyle w:val="NormalWeb"/>
              <w:shd w:val="clear" w:color="auto" w:fill="FFFFFF"/>
              <w:rPr>
                <w:rFonts w:ascii="Lato" w:hAnsi="Lato"/>
                <w:color w:val="212529"/>
                <w:sz w:val="22"/>
                <w:szCs w:val="22"/>
              </w:rPr>
            </w:pPr>
            <w:r w:rsidRPr="00CA26EE">
              <w:rPr>
                <w:rFonts w:ascii="Lato" w:hAnsi="Lato"/>
                <w:color w:val="212529"/>
                <w:sz w:val="22"/>
                <w:szCs w:val="22"/>
              </w:rPr>
              <w:t>You can also call the branch on 08 8999 2118 for more information.</w:t>
            </w:r>
          </w:p>
          <w:p w14:paraId="3EB77C94" w14:textId="77777777" w:rsidR="00050593" w:rsidRDefault="00050593" w:rsidP="00050593">
            <w:pPr>
              <w:pStyle w:val="Heading1"/>
            </w:pPr>
            <w:r>
              <w:t>Payment</w:t>
            </w:r>
          </w:p>
          <w:p w14:paraId="20331D59" w14:textId="77777777" w:rsidR="00050593" w:rsidRDefault="00050593" w:rsidP="00050593"/>
          <w:p w14:paraId="63F9A22B" w14:textId="77777777" w:rsidR="00050593" w:rsidRPr="00050593" w:rsidRDefault="00050593" w:rsidP="00050593">
            <w:r>
              <w:t xml:space="preserve">Pay in person at a </w:t>
            </w:r>
            <w:hyperlink r:id="rId14" w:history="1">
              <w:r w:rsidRPr="00A648A5">
                <w:rPr>
                  <w:rStyle w:val="Hyperlink"/>
                </w:rPr>
                <w:t xml:space="preserve">Receiver of Territory Monies </w:t>
              </w:r>
              <w:r>
                <w:rPr>
                  <w:rStyle w:val="Hyperlink"/>
                </w:rPr>
                <w:t xml:space="preserve">(RTM) </w:t>
              </w:r>
              <w:r w:rsidRPr="00A648A5">
                <w:rPr>
                  <w:rStyle w:val="Hyperlink"/>
                </w:rPr>
                <w:t>office</w:t>
              </w:r>
            </w:hyperlink>
            <w:r>
              <w:t>.</w:t>
            </w:r>
            <w:r>
              <w:rPr>
                <w:rStyle w:val="FootnoteReference"/>
              </w:rPr>
              <w:footnoteReference w:id="1"/>
            </w:r>
            <w:r>
              <w:t xml:space="preserve">  Present this completed form. </w:t>
            </w:r>
          </w:p>
          <w:p w14:paraId="7ACF265B" w14:textId="77777777" w:rsidR="00B33D30" w:rsidRPr="000F3943" w:rsidRDefault="00B33D30" w:rsidP="00B33D30">
            <w:pPr>
              <w:pStyle w:val="Heading1"/>
            </w:pPr>
            <w:r>
              <w:t>Collection notice</w:t>
            </w:r>
          </w:p>
          <w:p w14:paraId="77FF6FFC" w14:textId="77777777" w:rsidR="00B33D30" w:rsidRPr="000F3943" w:rsidRDefault="00B33D30" w:rsidP="00B33D30">
            <w:pPr>
              <w:rPr>
                <w:rFonts w:asciiTheme="minorHAnsi" w:hAnsiTheme="minorHAnsi"/>
                <w:szCs w:val="22"/>
              </w:rPr>
            </w:pPr>
          </w:p>
          <w:p w14:paraId="1D780B5D" w14:textId="316C92EE" w:rsidR="00B33D30" w:rsidRDefault="00B33D30" w:rsidP="00B33D30">
            <w:pPr>
              <w:pStyle w:val="NormalWeb"/>
              <w:shd w:val="clear" w:color="auto" w:fill="FFFFFF"/>
              <w:rPr>
                <w:rFonts w:ascii="Lato" w:hAnsi="Lato"/>
                <w:color w:val="212529"/>
                <w:sz w:val="22"/>
                <w:szCs w:val="22"/>
              </w:rPr>
            </w:pPr>
            <w:r w:rsidRPr="00CA26EE">
              <w:rPr>
                <w:rFonts w:ascii="Lato" w:hAnsi="Lato"/>
                <w:color w:val="212529"/>
                <w:sz w:val="22"/>
                <w:szCs w:val="22"/>
              </w:rPr>
              <w:t xml:space="preserve">The Department of </w:t>
            </w:r>
            <w:r w:rsidR="001A1B54">
              <w:rPr>
                <w:rFonts w:ascii="Lato" w:hAnsi="Lato"/>
                <w:color w:val="212529"/>
                <w:sz w:val="22"/>
                <w:szCs w:val="22"/>
              </w:rPr>
              <w:t>Agriculture and Fisheries</w:t>
            </w:r>
            <w:r w:rsidRPr="00CA26EE">
              <w:rPr>
                <w:rFonts w:ascii="Lato" w:hAnsi="Lato"/>
                <w:color w:val="212529"/>
                <w:sz w:val="22"/>
                <w:szCs w:val="22"/>
              </w:rPr>
              <w:t xml:space="preserve"> collects this information in order to process and manage applications for permits issued under the </w:t>
            </w:r>
            <w:hyperlink r:id="rId15" w:history="1">
              <w:r w:rsidRPr="003F63A1">
                <w:rPr>
                  <w:rStyle w:val="Hyperlink"/>
                  <w:i/>
                  <w:iCs/>
                  <w:szCs w:val="22"/>
                </w:rPr>
                <w:t>Plant Health Act 2008</w:t>
              </w:r>
            </w:hyperlink>
            <w:r w:rsidR="003F63A1">
              <w:rPr>
                <w:rStyle w:val="FootnoteReference"/>
                <w:rFonts w:ascii="Lato" w:hAnsi="Lato"/>
                <w:i/>
                <w:iCs/>
                <w:color w:val="212529"/>
                <w:sz w:val="22"/>
                <w:szCs w:val="22"/>
              </w:rPr>
              <w:footnoteReference w:id="2"/>
            </w:r>
            <w:r w:rsidRPr="00CA26EE">
              <w:rPr>
                <w:rFonts w:ascii="Lato" w:hAnsi="Lato"/>
                <w:color w:val="212529"/>
                <w:sz w:val="22"/>
                <w:szCs w:val="22"/>
              </w:rPr>
              <w:t> (and, if approved, any subsequent permits).</w:t>
            </w:r>
          </w:p>
          <w:p w14:paraId="2158A928" w14:textId="77777777" w:rsidR="00CA26EE" w:rsidRPr="00CA26EE" w:rsidRDefault="00CA26EE" w:rsidP="00B33D30">
            <w:pPr>
              <w:pStyle w:val="NormalWeb"/>
              <w:shd w:val="clear" w:color="auto" w:fill="FFFFFF"/>
              <w:rPr>
                <w:rFonts w:ascii="Lato" w:hAnsi="Lato"/>
                <w:color w:val="212529"/>
                <w:sz w:val="22"/>
                <w:szCs w:val="22"/>
              </w:rPr>
            </w:pPr>
          </w:p>
          <w:p w14:paraId="615E2A1D" w14:textId="77777777" w:rsidR="00B33D30" w:rsidRDefault="00B33D30" w:rsidP="00B33D30">
            <w:pPr>
              <w:pStyle w:val="NormalWeb"/>
              <w:shd w:val="clear" w:color="auto" w:fill="FFFFFF"/>
              <w:rPr>
                <w:rFonts w:ascii="Lato" w:hAnsi="Lato"/>
                <w:color w:val="212529"/>
                <w:sz w:val="22"/>
                <w:szCs w:val="22"/>
              </w:rPr>
            </w:pPr>
            <w:r w:rsidRPr="00CA26EE">
              <w:rPr>
                <w:rFonts w:ascii="Lato" w:hAnsi="Lato"/>
                <w:color w:val="212529"/>
                <w:sz w:val="22"/>
                <w:szCs w:val="22"/>
              </w:rPr>
              <w:t>If you choose not to provide your personal information required for the application we might not be able to accept or process your application, or your application may be refused.</w:t>
            </w:r>
          </w:p>
          <w:p w14:paraId="7482786B" w14:textId="77777777" w:rsidR="00CA26EE" w:rsidRPr="00CA26EE" w:rsidRDefault="00CA26EE" w:rsidP="00B33D30">
            <w:pPr>
              <w:pStyle w:val="NormalWeb"/>
              <w:shd w:val="clear" w:color="auto" w:fill="FFFFFF"/>
              <w:rPr>
                <w:rFonts w:ascii="Lato" w:hAnsi="Lato"/>
                <w:color w:val="212529"/>
                <w:sz w:val="22"/>
                <w:szCs w:val="22"/>
              </w:rPr>
            </w:pPr>
          </w:p>
          <w:p w14:paraId="4C529190" w14:textId="77777777" w:rsidR="00B33D30" w:rsidRDefault="00B33D30" w:rsidP="00B33D30">
            <w:pPr>
              <w:pStyle w:val="NormalWeb"/>
              <w:shd w:val="clear" w:color="auto" w:fill="FFFFFF"/>
              <w:rPr>
                <w:rFonts w:ascii="Lato" w:hAnsi="Lato"/>
                <w:color w:val="212529"/>
                <w:sz w:val="22"/>
                <w:szCs w:val="22"/>
              </w:rPr>
            </w:pPr>
            <w:r w:rsidRPr="00CA26EE">
              <w:rPr>
                <w:rFonts w:ascii="Lato" w:hAnsi="Lato"/>
                <w:color w:val="212529"/>
                <w:sz w:val="22"/>
                <w:szCs w:val="22"/>
              </w:rPr>
              <w:t>Third party information is required by law to enable consideration of the applicant's suitability to hold a permit. If the applicant does not provide this information, it may affect their ability to obtain and maintain a permit.</w:t>
            </w:r>
          </w:p>
          <w:p w14:paraId="16A72259" w14:textId="77777777" w:rsidR="007A4026" w:rsidRPr="00CA26EE" w:rsidRDefault="007A4026" w:rsidP="00B33D30">
            <w:pPr>
              <w:pStyle w:val="NormalWeb"/>
              <w:shd w:val="clear" w:color="auto" w:fill="FFFFFF"/>
              <w:rPr>
                <w:rFonts w:ascii="Lato" w:hAnsi="Lato"/>
                <w:color w:val="212529"/>
                <w:sz w:val="22"/>
                <w:szCs w:val="22"/>
              </w:rPr>
            </w:pPr>
          </w:p>
          <w:p w14:paraId="24DD6C6D" w14:textId="77777777" w:rsidR="00B33D30" w:rsidRPr="00CA26EE" w:rsidRDefault="00B33D30" w:rsidP="00B33D30">
            <w:pPr>
              <w:pStyle w:val="NormalWeb"/>
              <w:shd w:val="clear" w:color="auto" w:fill="FFFFFF"/>
              <w:rPr>
                <w:rFonts w:ascii="Lato" w:hAnsi="Lato"/>
                <w:color w:val="212529"/>
                <w:sz w:val="22"/>
                <w:szCs w:val="22"/>
              </w:rPr>
            </w:pPr>
            <w:r w:rsidRPr="00CA26EE">
              <w:rPr>
                <w:rFonts w:ascii="Lato" w:hAnsi="Lato"/>
                <w:color w:val="212529"/>
                <w:sz w:val="22"/>
                <w:szCs w:val="22"/>
              </w:rPr>
              <w:t>We may share your information:</w:t>
            </w:r>
          </w:p>
          <w:p w14:paraId="5D955EFF" w14:textId="77777777" w:rsidR="00B33D30" w:rsidRDefault="00B33D30" w:rsidP="00B33D30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color w:val="212529"/>
              </w:rPr>
            </w:pPr>
            <w:r>
              <w:rPr>
                <w:color w:val="212529"/>
              </w:rPr>
              <w:t>with other State and Territory Accrediting ICA Authorities, local council or other authorities but only if we are required or authorised by law to do so</w:t>
            </w:r>
          </w:p>
          <w:p w14:paraId="466A4ED4" w14:textId="77777777" w:rsidR="00B33D30" w:rsidRDefault="00B33D30" w:rsidP="00B33D30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color w:val="212529"/>
              </w:rPr>
            </w:pPr>
            <w:r>
              <w:rPr>
                <w:color w:val="212529"/>
              </w:rPr>
              <w:t>if required or authorised by law to do so</w:t>
            </w:r>
          </w:p>
          <w:p w14:paraId="775EEDF5" w14:textId="77777777" w:rsidR="00B33D30" w:rsidRDefault="00B33D30" w:rsidP="00B33D30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color w:val="212529"/>
              </w:rPr>
            </w:pPr>
            <w:r>
              <w:rPr>
                <w:color w:val="212529"/>
              </w:rPr>
              <w:t>if you have given us your consent to share your personal information for a specific purpose.</w:t>
            </w:r>
          </w:p>
          <w:p w14:paraId="0FDBD322" w14:textId="2AE6430E" w:rsidR="00B33D30" w:rsidRPr="00CA26EE" w:rsidRDefault="00B33D30" w:rsidP="00B33D30">
            <w:pPr>
              <w:pStyle w:val="NormalWeb"/>
              <w:shd w:val="clear" w:color="auto" w:fill="FFFFFF"/>
              <w:rPr>
                <w:rFonts w:ascii="Lato" w:hAnsi="Lato"/>
                <w:color w:val="212529"/>
                <w:sz w:val="22"/>
                <w:szCs w:val="22"/>
              </w:rPr>
            </w:pPr>
            <w:r w:rsidRPr="00CA26EE">
              <w:rPr>
                <w:rFonts w:ascii="Lato" w:hAnsi="Lato"/>
                <w:color w:val="212529"/>
                <w:sz w:val="22"/>
                <w:szCs w:val="22"/>
              </w:rPr>
              <w:t xml:space="preserve">The Department of </w:t>
            </w:r>
            <w:r w:rsidR="00705DAF">
              <w:rPr>
                <w:rFonts w:ascii="Lato" w:hAnsi="Lato"/>
                <w:color w:val="212529"/>
                <w:sz w:val="22"/>
                <w:szCs w:val="22"/>
              </w:rPr>
              <w:t>Agriculture and Fisherie</w:t>
            </w:r>
            <w:r w:rsidRPr="00CA26EE">
              <w:rPr>
                <w:rFonts w:ascii="Lato" w:hAnsi="Lato"/>
                <w:color w:val="212529"/>
                <w:sz w:val="22"/>
                <w:szCs w:val="22"/>
              </w:rPr>
              <w:t>s </w:t>
            </w:r>
            <w:hyperlink r:id="rId16" w:tgtFrame="_blank" w:history="1">
              <w:r w:rsidRPr="00CA26EE">
                <w:rPr>
                  <w:rStyle w:val="Hyperlink"/>
                  <w:color w:val="337AB7"/>
                  <w:szCs w:val="22"/>
                </w:rPr>
                <w:t>privacy policy</w:t>
              </w:r>
            </w:hyperlink>
            <w:r w:rsidRPr="00CA26EE">
              <w:rPr>
                <w:rStyle w:val="FootnoteReference"/>
                <w:rFonts w:ascii="Lato" w:hAnsi="Lato"/>
                <w:color w:val="212529"/>
                <w:sz w:val="22"/>
                <w:szCs w:val="22"/>
              </w:rPr>
              <w:footnoteReference w:id="3"/>
            </w:r>
            <w:r w:rsidRPr="00CA26EE">
              <w:rPr>
                <w:rFonts w:ascii="Lato" w:hAnsi="Lato"/>
                <w:color w:val="212529"/>
                <w:sz w:val="22"/>
                <w:szCs w:val="22"/>
              </w:rPr>
              <w:t> outlines how we manage personal information and includes how to lodge a complaint.</w:t>
            </w:r>
          </w:p>
          <w:p w14:paraId="7F3F6E07" w14:textId="77777777" w:rsidR="00B33D30" w:rsidRPr="000F3943" w:rsidRDefault="00B33D30" w:rsidP="00050593">
            <w:pPr>
              <w:pStyle w:val="NormalWeb"/>
              <w:shd w:val="clear" w:color="auto" w:fill="FFFFFF"/>
              <w:rPr>
                <w:rFonts w:asciiTheme="minorHAnsi" w:hAnsiTheme="minorHAnsi"/>
                <w:szCs w:val="22"/>
              </w:rPr>
            </w:pPr>
          </w:p>
        </w:tc>
      </w:tr>
      <w:tr w:rsidR="00B33D30" w:rsidRPr="007A5EFD" w14:paraId="25CDCC82" w14:textId="77777777" w:rsidTr="008E2A64">
        <w:trPr>
          <w:trHeight w:val="28"/>
        </w:trPr>
        <w:tc>
          <w:tcPr>
            <w:tcW w:w="102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54FDC079" w14:textId="77777777" w:rsidR="00B33D30" w:rsidRPr="002C21A2" w:rsidRDefault="00B33D30" w:rsidP="00B33D30">
            <w:pPr>
              <w:pStyle w:val="Subtitle0"/>
              <w:spacing w:after="0"/>
              <w:rPr>
                <w:rStyle w:val="Hidden"/>
              </w:rPr>
            </w:pPr>
            <w:r w:rsidRPr="002C21A2">
              <w:rPr>
                <w:rStyle w:val="Hidden"/>
              </w:rPr>
              <w:t>End of form</w:t>
            </w:r>
          </w:p>
        </w:tc>
      </w:tr>
    </w:tbl>
    <w:p w14:paraId="632B55F1" w14:textId="77777777" w:rsidR="007A5EFD" w:rsidRDefault="007A5EFD" w:rsidP="009B1BF1"/>
    <w:sectPr w:rsidR="007A5EFD" w:rsidSect="00CC571B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794" w:right="794" w:bottom="794" w:left="79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70198" w14:textId="77777777" w:rsidR="002049AB" w:rsidRDefault="002049AB" w:rsidP="007332FF">
      <w:r>
        <w:separator/>
      </w:r>
    </w:p>
  </w:endnote>
  <w:endnote w:type="continuationSeparator" w:id="0">
    <w:p w14:paraId="4C2952ED" w14:textId="77777777" w:rsidR="002049AB" w:rsidRDefault="002049AB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A5940" w14:textId="77777777" w:rsidR="002645D5" w:rsidRDefault="002645D5" w:rsidP="002645D5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2645D5" w:rsidRPr="00132658" w14:paraId="6F9A7FAC" w14:textId="77777777" w:rsidTr="001B3D22">
      <w:trPr>
        <w:cantSplit/>
        <w:trHeight w:hRule="exact" w:val="850"/>
      </w:trPr>
      <w:tc>
        <w:tcPr>
          <w:tcW w:w="10318" w:type="dxa"/>
          <w:vAlign w:val="bottom"/>
        </w:tcPr>
        <w:p w14:paraId="73FF5668" w14:textId="459465D5" w:rsidR="001B3D22" w:rsidRDefault="00000000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1121847698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2-20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B93E6F">
                <w:rPr>
                  <w:rStyle w:val="PageNumber"/>
                </w:rPr>
                <w:t>20 February 2026</w:t>
              </w:r>
            </w:sdtContent>
          </w:sdt>
        </w:p>
        <w:p w14:paraId="25A2BF88" w14:textId="367D8FED" w:rsidR="002645D5" w:rsidRPr="00AC4488" w:rsidRDefault="002645D5" w:rsidP="002645D5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705DAF">
            <w:rPr>
              <w:rStyle w:val="PageNumber"/>
              <w:noProof/>
            </w:rPr>
            <w:t>5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705DAF">
            <w:rPr>
              <w:rStyle w:val="PageNumber"/>
              <w:noProof/>
            </w:rPr>
            <w:t>5</w:t>
          </w:r>
          <w:r w:rsidRPr="00AC4488">
            <w:rPr>
              <w:rStyle w:val="PageNumber"/>
            </w:rPr>
            <w:fldChar w:fldCharType="end"/>
          </w:r>
        </w:p>
      </w:tc>
    </w:tr>
  </w:tbl>
  <w:p w14:paraId="1520DD54" w14:textId="77777777" w:rsidR="002645D5" w:rsidRPr="00B11C67" w:rsidRDefault="002645D5" w:rsidP="002645D5">
    <w:pPr>
      <w:pStyle w:val="Footer"/>
      <w:rPr>
        <w:sz w:val="4"/>
        <w:szCs w:val="4"/>
      </w:rPr>
    </w:pPr>
  </w:p>
  <w:p w14:paraId="28D78C1A" w14:textId="77777777" w:rsidR="00CA36A0" w:rsidRPr="002645D5" w:rsidRDefault="00CA36A0" w:rsidP="002645D5">
    <w:pPr>
      <w:pStyle w:val="Footer"/>
      <w:rPr>
        <w:rStyle w:val="Hidde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FBFE" w14:textId="77777777" w:rsidR="0087320B" w:rsidRDefault="0087320B" w:rsidP="0087320B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2645D5" w:rsidRPr="00132658" w14:paraId="3C3E7876" w14:textId="77777777" w:rsidTr="0087320B">
      <w:trPr>
        <w:cantSplit/>
        <w:trHeight w:hRule="exact" w:val="1134"/>
      </w:trPr>
      <w:tc>
        <w:tcPr>
          <w:tcW w:w="7767" w:type="dxa"/>
          <w:tcBorders>
            <w:top w:val="single" w:sz="4" w:space="0" w:color="auto"/>
          </w:tcBorders>
          <w:vAlign w:val="bottom"/>
        </w:tcPr>
        <w:p w14:paraId="5E1C050B" w14:textId="61A3DBAA" w:rsidR="00A66DD9" w:rsidRPr="001B3D22" w:rsidRDefault="00000000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578473972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2-20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B93E6F">
                <w:rPr>
                  <w:rStyle w:val="PageNumber"/>
                </w:rPr>
                <w:t>20 February 2026</w:t>
              </w:r>
            </w:sdtContent>
          </w:sdt>
          <w:r w:rsidR="00BB1378">
            <w:rPr>
              <w:rStyle w:val="PageNumber"/>
            </w:rPr>
            <w:t xml:space="preserve"> </w:t>
          </w:r>
        </w:p>
        <w:p w14:paraId="73FA5C25" w14:textId="006BCA97" w:rsidR="002645D5" w:rsidRPr="00CE30CF" w:rsidRDefault="002645D5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Page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PAGE  \* Arabic  \* MERGEFORMAT </w:instrText>
          </w:r>
          <w:r w:rsidRPr="001B3D22">
            <w:rPr>
              <w:rStyle w:val="PageNumber"/>
            </w:rPr>
            <w:fldChar w:fldCharType="separate"/>
          </w:r>
          <w:r w:rsidR="00705DAF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 w:rsidRPr="001B3D22">
            <w:rPr>
              <w:rStyle w:val="PageNumber"/>
            </w:rPr>
            <w:t xml:space="preserve"> of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NUMPAGES  \* Arabic  \* MERGEFORMAT </w:instrText>
          </w:r>
          <w:r w:rsidRPr="001B3D22">
            <w:rPr>
              <w:rStyle w:val="PageNumber"/>
            </w:rPr>
            <w:fldChar w:fldCharType="separate"/>
          </w:r>
          <w:r w:rsidR="00705DAF">
            <w:rPr>
              <w:rStyle w:val="PageNumber"/>
              <w:noProof/>
            </w:rPr>
            <w:t>5</w:t>
          </w:r>
          <w:r w:rsidRPr="001B3D22">
            <w:rPr>
              <w:rStyle w:val="PageNumber"/>
            </w:rPr>
            <w:fldChar w:fldCharType="end"/>
          </w:r>
          <w:r>
            <w:rPr>
              <w:rFonts w:ascii="Times New Roman" w:eastAsia="Times New Roman" w:hAnsi="Times New Roman"/>
              <w:snapToGrid w:val="0"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  <w:lang w:val="x-none" w:eastAsia="x-none" w:bidi="x-none"/>
            </w:rPr>
            <w:t xml:space="preserve"> </w:t>
          </w:r>
        </w:p>
      </w:tc>
      <w:tc>
        <w:tcPr>
          <w:tcW w:w="2551" w:type="dxa"/>
          <w:tcBorders>
            <w:top w:val="single" w:sz="4" w:space="0" w:color="auto"/>
          </w:tcBorders>
          <w:vAlign w:val="bottom"/>
        </w:tcPr>
        <w:p w14:paraId="66ADFFE2" w14:textId="77777777" w:rsidR="002645D5" w:rsidRPr="001E14EB" w:rsidRDefault="00661D1D" w:rsidP="002645D5">
          <w:pPr>
            <w:spacing w:after="0"/>
            <w:jc w:val="right"/>
          </w:pPr>
          <w:r>
            <w:rPr>
              <w:noProof/>
              <w:sz w:val="19"/>
              <w:lang w:eastAsia="en-AU"/>
            </w:rPr>
            <w:drawing>
              <wp:inline distT="0" distB="0" distL="0" distR="0" wp14:anchorId="07FEFBFD" wp14:editId="409B833B">
                <wp:extent cx="1574237" cy="561356"/>
                <wp:effectExtent l="0" t="0" r="6985" b="0"/>
                <wp:docPr id="2" name="Picture 2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237" cy="561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645D5"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43A02E45" w14:textId="77777777" w:rsidR="0089368E" w:rsidRPr="007A5EFD" w:rsidRDefault="0089368E" w:rsidP="00D15D88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49023" w14:textId="77777777" w:rsidR="002049AB" w:rsidRDefault="002049AB" w:rsidP="007332FF">
      <w:r>
        <w:separator/>
      </w:r>
    </w:p>
  </w:footnote>
  <w:footnote w:type="continuationSeparator" w:id="0">
    <w:p w14:paraId="333DA342" w14:textId="77777777" w:rsidR="002049AB" w:rsidRDefault="002049AB" w:rsidP="007332FF">
      <w:r>
        <w:continuationSeparator/>
      </w:r>
    </w:p>
  </w:footnote>
  <w:footnote w:id="1">
    <w:p w14:paraId="5C15DAFF" w14:textId="77777777" w:rsidR="00050593" w:rsidRDefault="00050593" w:rsidP="0005059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1D7760">
          <w:rPr>
            <w:rStyle w:val="Hyperlink"/>
            <w:sz w:val="20"/>
          </w:rPr>
          <w:t>https://nt.gov.au/industry/licences/receiver-of-territory-monies-contacts</w:t>
        </w:r>
      </w:hyperlink>
      <w:r>
        <w:t xml:space="preserve"> </w:t>
      </w:r>
    </w:p>
  </w:footnote>
  <w:footnote w:id="2">
    <w:p w14:paraId="4D7F4A6B" w14:textId="77777777" w:rsidR="003F63A1" w:rsidRDefault="003F63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72392B">
          <w:rPr>
            <w:rStyle w:val="Hyperlink"/>
            <w:sz w:val="20"/>
          </w:rPr>
          <w:t>https://legislation.nt.gov.au/en/Legislation/PLANT-HEALTH-ACT-2008</w:t>
        </w:r>
      </w:hyperlink>
    </w:p>
  </w:footnote>
  <w:footnote w:id="3">
    <w:p w14:paraId="4701A913" w14:textId="44378319" w:rsidR="00B33D30" w:rsidRDefault="00B33D3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="00F939BF" w:rsidRPr="00300ABF">
          <w:rPr>
            <w:rStyle w:val="Hyperlink"/>
            <w:sz w:val="20"/>
          </w:rPr>
          <w:t>https://daf.nt.gov.au/publications/corporate/daf-privacy-policy</w:t>
        </w:r>
      </w:hyperlink>
      <w:r w:rsidR="00F939BF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27DE2" w14:textId="7DD201F4" w:rsidR="00983000" w:rsidRPr="00162207" w:rsidRDefault="00000000" w:rsidP="00FB3CC5">
    <w:pPr>
      <w:pStyle w:val="Header"/>
    </w:pPr>
    <w:sdt>
      <w:sdtPr>
        <w:rPr>
          <w:rStyle w:val="HeaderChar"/>
        </w:rPr>
        <w:alias w:val="Title"/>
        <w:tag w:val="Title"/>
        <w:id w:val="-1014609639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4E3E53">
          <w:rPr>
            <w:rStyle w:val="HeaderChar"/>
          </w:rPr>
          <w:t>Application to sell banana plants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itleChar"/>
        <w:sz w:val="52"/>
        <w:szCs w:val="52"/>
      </w:rPr>
      <w:alias w:val="Title"/>
      <w:tag w:val="Title"/>
      <w:id w:val="-509755993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 w:multiLine="1"/>
    </w:sdtPr>
    <w:sdtContent>
      <w:p w14:paraId="0ED06E5E" w14:textId="7396B971" w:rsidR="00A53CF0" w:rsidRPr="00E908F1" w:rsidRDefault="004E3E53" w:rsidP="00A53CF0">
        <w:pPr>
          <w:pStyle w:val="Title"/>
        </w:pPr>
        <w:r>
          <w:rPr>
            <w:rStyle w:val="TitleChar"/>
            <w:sz w:val="52"/>
            <w:szCs w:val="52"/>
          </w:rPr>
          <w:t>Application to sell banana plants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1" w15:restartNumberingAfterBreak="0">
    <w:nsid w:val="0DAD6057"/>
    <w:multiLevelType w:val="multilevel"/>
    <w:tmpl w:val="704E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3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4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5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6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7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8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9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0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1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2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3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4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5" w15:restartNumberingAfterBreak="0">
    <w:nsid w:val="27D83E4D"/>
    <w:multiLevelType w:val="multilevel"/>
    <w:tmpl w:val="3928FD02"/>
    <w:numStyleLink w:val="Bulletlist"/>
  </w:abstractNum>
  <w:abstractNum w:abstractNumId="16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7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8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19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0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1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2" w15:restartNumberingAfterBreak="0">
    <w:nsid w:val="3CEA0B3C"/>
    <w:multiLevelType w:val="multilevel"/>
    <w:tmpl w:val="79D4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5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7" w15:restartNumberingAfterBreak="0">
    <w:nsid w:val="4DF875E2"/>
    <w:multiLevelType w:val="hybridMultilevel"/>
    <w:tmpl w:val="83F01CDC"/>
    <w:lvl w:ilvl="0" w:tplc="EF0AD778">
      <w:numFmt w:val="bullet"/>
      <w:lvlText w:val="•"/>
      <w:lvlJc w:val="left"/>
      <w:pPr>
        <w:ind w:left="720" w:hanging="360"/>
      </w:pPr>
      <w:rPr>
        <w:rFonts w:ascii="Lato" w:eastAsia="Calibri" w:hAnsi="Lato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842BC6"/>
    <w:multiLevelType w:val="multilevel"/>
    <w:tmpl w:val="0C78A7AC"/>
    <w:numStyleLink w:val="Tablebulletlist"/>
  </w:abstractNum>
  <w:abstractNum w:abstractNumId="29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30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31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32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3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4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5" w15:restartNumberingAfterBreak="0">
    <w:nsid w:val="6B5146E7"/>
    <w:multiLevelType w:val="multilevel"/>
    <w:tmpl w:val="9BA2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8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39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984354112">
    <w:abstractNumId w:val="20"/>
  </w:num>
  <w:num w:numId="2" w16cid:durableId="202838261">
    <w:abstractNumId w:val="12"/>
  </w:num>
  <w:num w:numId="3" w16cid:durableId="60836100">
    <w:abstractNumId w:val="40"/>
  </w:num>
  <w:num w:numId="4" w16cid:durableId="484131893">
    <w:abstractNumId w:val="25"/>
  </w:num>
  <w:num w:numId="5" w16cid:durableId="1809393973">
    <w:abstractNumId w:val="16"/>
  </w:num>
  <w:num w:numId="6" w16cid:durableId="1191257633">
    <w:abstractNumId w:val="8"/>
  </w:num>
  <w:num w:numId="7" w16cid:durableId="992834781">
    <w:abstractNumId w:val="28"/>
  </w:num>
  <w:num w:numId="8" w16cid:durableId="676808084">
    <w:abstractNumId w:val="15"/>
  </w:num>
  <w:num w:numId="9" w16cid:durableId="128937972">
    <w:abstractNumId w:val="39"/>
  </w:num>
  <w:num w:numId="10" w16cid:durableId="288438592">
    <w:abstractNumId w:val="23"/>
  </w:num>
  <w:num w:numId="11" w16cid:durableId="531964000">
    <w:abstractNumId w:val="36"/>
  </w:num>
  <w:num w:numId="12" w16cid:durableId="2130925950">
    <w:abstractNumId w:val="22"/>
  </w:num>
  <w:num w:numId="13" w16cid:durableId="603344889">
    <w:abstractNumId w:val="35"/>
  </w:num>
  <w:num w:numId="14" w16cid:durableId="2125464951">
    <w:abstractNumId w:val="1"/>
  </w:num>
  <w:num w:numId="15" w16cid:durableId="903955940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267"/>
    <w:rsid w:val="00001DDF"/>
    <w:rsid w:val="0000322D"/>
    <w:rsid w:val="00007670"/>
    <w:rsid w:val="00010665"/>
    <w:rsid w:val="00010B38"/>
    <w:rsid w:val="00020347"/>
    <w:rsid w:val="0002393A"/>
    <w:rsid w:val="00027DB8"/>
    <w:rsid w:val="00031A96"/>
    <w:rsid w:val="00040BF3"/>
    <w:rsid w:val="0004211C"/>
    <w:rsid w:val="00046C59"/>
    <w:rsid w:val="00050593"/>
    <w:rsid w:val="00051362"/>
    <w:rsid w:val="00051F45"/>
    <w:rsid w:val="00052953"/>
    <w:rsid w:val="0005341A"/>
    <w:rsid w:val="00056DEF"/>
    <w:rsid w:val="00056EDC"/>
    <w:rsid w:val="0006635A"/>
    <w:rsid w:val="000716E1"/>
    <w:rsid w:val="000720BE"/>
    <w:rsid w:val="0007259C"/>
    <w:rsid w:val="00080202"/>
    <w:rsid w:val="00080DCD"/>
    <w:rsid w:val="00080E22"/>
    <w:rsid w:val="00082573"/>
    <w:rsid w:val="00082E34"/>
    <w:rsid w:val="000840A3"/>
    <w:rsid w:val="000849D4"/>
    <w:rsid w:val="00085062"/>
    <w:rsid w:val="0008508F"/>
    <w:rsid w:val="00086A5F"/>
    <w:rsid w:val="000911EF"/>
    <w:rsid w:val="000962C5"/>
    <w:rsid w:val="00097865"/>
    <w:rsid w:val="000A4317"/>
    <w:rsid w:val="000A559C"/>
    <w:rsid w:val="000B0076"/>
    <w:rsid w:val="000B2CA1"/>
    <w:rsid w:val="000C1F7D"/>
    <w:rsid w:val="000C23BA"/>
    <w:rsid w:val="000D1F29"/>
    <w:rsid w:val="000D633D"/>
    <w:rsid w:val="000E342B"/>
    <w:rsid w:val="000E3ED2"/>
    <w:rsid w:val="000E5DD2"/>
    <w:rsid w:val="000F2958"/>
    <w:rsid w:val="000F3850"/>
    <w:rsid w:val="000F604F"/>
    <w:rsid w:val="00104E7F"/>
    <w:rsid w:val="001137EC"/>
    <w:rsid w:val="001152F5"/>
    <w:rsid w:val="00117743"/>
    <w:rsid w:val="00117F5B"/>
    <w:rsid w:val="00132658"/>
    <w:rsid w:val="001343E2"/>
    <w:rsid w:val="0013583B"/>
    <w:rsid w:val="00137E86"/>
    <w:rsid w:val="00146120"/>
    <w:rsid w:val="00150DC0"/>
    <w:rsid w:val="00156CD4"/>
    <w:rsid w:val="0016153B"/>
    <w:rsid w:val="00162207"/>
    <w:rsid w:val="00164A3E"/>
    <w:rsid w:val="00166FF6"/>
    <w:rsid w:val="001727C8"/>
    <w:rsid w:val="00172B65"/>
    <w:rsid w:val="00172E53"/>
    <w:rsid w:val="00176123"/>
    <w:rsid w:val="00181620"/>
    <w:rsid w:val="001827F3"/>
    <w:rsid w:val="00187130"/>
    <w:rsid w:val="001904EE"/>
    <w:rsid w:val="00192388"/>
    <w:rsid w:val="001957AD"/>
    <w:rsid w:val="00196F8E"/>
    <w:rsid w:val="001A1B54"/>
    <w:rsid w:val="001A2B7F"/>
    <w:rsid w:val="001A3AFD"/>
    <w:rsid w:val="001A496C"/>
    <w:rsid w:val="001A576A"/>
    <w:rsid w:val="001A744B"/>
    <w:rsid w:val="001B28DA"/>
    <w:rsid w:val="001B2B6C"/>
    <w:rsid w:val="001B3D22"/>
    <w:rsid w:val="001B4D4A"/>
    <w:rsid w:val="001D01C4"/>
    <w:rsid w:val="001D4DA9"/>
    <w:rsid w:val="001D4F99"/>
    <w:rsid w:val="001D52B0"/>
    <w:rsid w:val="001D5A18"/>
    <w:rsid w:val="001D7C37"/>
    <w:rsid w:val="001D7CA4"/>
    <w:rsid w:val="001E057F"/>
    <w:rsid w:val="001E14EB"/>
    <w:rsid w:val="001F59E6"/>
    <w:rsid w:val="00202D7E"/>
    <w:rsid w:val="00203F1C"/>
    <w:rsid w:val="002044FA"/>
    <w:rsid w:val="002049AB"/>
    <w:rsid w:val="00206936"/>
    <w:rsid w:val="00206C6F"/>
    <w:rsid w:val="00206FBD"/>
    <w:rsid w:val="00207746"/>
    <w:rsid w:val="00230031"/>
    <w:rsid w:val="00235C01"/>
    <w:rsid w:val="00243C4E"/>
    <w:rsid w:val="00247343"/>
    <w:rsid w:val="002645D5"/>
    <w:rsid w:val="0026532D"/>
    <w:rsid w:val="00265C56"/>
    <w:rsid w:val="002716CD"/>
    <w:rsid w:val="00274D4B"/>
    <w:rsid w:val="002806F5"/>
    <w:rsid w:val="00281577"/>
    <w:rsid w:val="00284EF4"/>
    <w:rsid w:val="002851E0"/>
    <w:rsid w:val="002926BC"/>
    <w:rsid w:val="00293A72"/>
    <w:rsid w:val="002A0160"/>
    <w:rsid w:val="002A30C3"/>
    <w:rsid w:val="002A6F6A"/>
    <w:rsid w:val="002A7712"/>
    <w:rsid w:val="002B02A6"/>
    <w:rsid w:val="002B38F7"/>
    <w:rsid w:val="002B4F50"/>
    <w:rsid w:val="002B5591"/>
    <w:rsid w:val="002B6AA4"/>
    <w:rsid w:val="002C0BEF"/>
    <w:rsid w:val="002C1FE9"/>
    <w:rsid w:val="002C21A2"/>
    <w:rsid w:val="002D3A57"/>
    <w:rsid w:val="002D4C45"/>
    <w:rsid w:val="002D7D05"/>
    <w:rsid w:val="002E20C8"/>
    <w:rsid w:val="002E4290"/>
    <w:rsid w:val="002E66A6"/>
    <w:rsid w:val="002F0DB1"/>
    <w:rsid w:val="002F2885"/>
    <w:rsid w:val="002F45A1"/>
    <w:rsid w:val="0030203D"/>
    <w:rsid w:val="003037F9"/>
    <w:rsid w:val="0030583E"/>
    <w:rsid w:val="00307FE1"/>
    <w:rsid w:val="003164BA"/>
    <w:rsid w:val="0032013E"/>
    <w:rsid w:val="003258E6"/>
    <w:rsid w:val="00342283"/>
    <w:rsid w:val="00343A87"/>
    <w:rsid w:val="00344A36"/>
    <w:rsid w:val="003456F4"/>
    <w:rsid w:val="00347FB6"/>
    <w:rsid w:val="003504FD"/>
    <w:rsid w:val="00350881"/>
    <w:rsid w:val="00354DD9"/>
    <w:rsid w:val="00357D55"/>
    <w:rsid w:val="00363513"/>
    <w:rsid w:val="003657E5"/>
    <w:rsid w:val="0036589C"/>
    <w:rsid w:val="00371312"/>
    <w:rsid w:val="00371DC7"/>
    <w:rsid w:val="00377B21"/>
    <w:rsid w:val="00387DB7"/>
    <w:rsid w:val="00390862"/>
    <w:rsid w:val="00390CE3"/>
    <w:rsid w:val="00391213"/>
    <w:rsid w:val="00394876"/>
    <w:rsid w:val="00394AAF"/>
    <w:rsid w:val="00394CE5"/>
    <w:rsid w:val="0039602B"/>
    <w:rsid w:val="003A6341"/>
    <w:rsid w:val="003A726A"/>
    <w:rsid w:val="003B67FD"/>
    <w:rsid w:val="003B6A61"/>
    <w:rsid w:val="003C5661"/>
    <w:rsid w:val="003D0F63"/>
    <w:rsid w:val="003D42C0"/>
    <w:rsid w:val="003D4A8F"/>
    <w:rsid w:val="003D5B29"/>
    <w:rsid w:val="003D7818"/>
    <w:rsid w:val="003E2445"/>
    <w:rsid w:val="003E3BB2"/>
    <w:rsid w:val="003F07E7"/>
    <w:rsid w:val="003F5B58"/>
    <w:rsid w:val="003F63A1"/>
    <w:rsid w:val="003F7E65"/>
    <w:rsid w:val="0040106E"/>
    <w:rsid w:val="00401C55"/>
    <w:rsid w:val="0040222A"/>
    <w:rsid w:val="00402A05"/>
    <w:rsid w:val="004047BC"/>
    <w:rsid w:val="004100F7"/>
    <w:rsid w:val="00414CB3"/>
    <w:rsid w:val="0041563D"/>
    <w:rsid w:val="00416748"/>
    <w:rsid w:val="00426E25"/>
    <w:rsid w:val="00427D9C"/>
    <w:rsid w:val="00427E7E"/>
    <w:rsid w:val="00433C60"/>
    <w:rsid w:val="0043465D"/>
    <w:rsid w:val="00443B6E"/>
    <w:rsid w:val="00450636"/>
    <w:rsid w:val="0045420A"/>
    <w:rsid w:val="004554D4"/>
    <w:rsid w:val="0045632E"/>
    <w:rsid w:val="00461744"/>
    <w:rsid w:val="00466185"/>
    <w:rsid w:val="00466303"/>
    <w:rsid w:val="004668A7"/>
    <w:rsid w:val="00466C1E"/>
    <w:rsid w:val="00466D96"/>
    <w:rsid w:val="00467747"/>
    <w:rsid w:val="00470017"/>
    <w:rsid w:val="0047105A"/>
    <w:rsid w:val="00473C98"/>
    <w:rsid w:val="00474965"/>
    <w:rsid w:val="00482DF8"/>
    <w:rsid w:val="004864DE"/>
    <w:rsid w:val="00494BE5"/>
    <w:rsid w:val="00495C12"/>
    <w:rsid w:val="00495E30"/>
    <w:rsid w:val="004A0EBA"/>
    <w:rsid w:val="004A2538"/>
    <w:rsid w:val="004A331E"/>
    <w:rsid w:val="004A3CC9"/>
    <w:rsid w:val="004B0C15"/>
    <w:rsid w:val="004B1747"/>
    <w:rsid w:val="004B35EA"/>
    <w:rsid w:val="004B4FC5"/>
    <w:rsid w:val="004B69E4"/>
    <w:rsid w:val="004C6C39"/>
    <w:rsid w:val="004D075F"/>
    <w:rsid w:val="004D1B76"/>
    <w:rsid w:val="004D344E"/>
    <w:rsid w:val="004E019E"/>
    <w:rsid w:val="004E06EC"/>
    <w:rsid w:val="004E0A3F"/>
    <w:rsid w:val="004E2CB7"/>
    <w:rsid w:val="004E3E53"/>
    <w:rsid w:val="004F016A"/>
    <w:rsid w:val="00500F94"/>
    <w:rsid w:val="00502FB3"/>
    <w:rsid w:val="00503DE9"/>
    <w:rsid w:val="0050530C"/>
    <w:rsid w:val="00505DEA"/>
    <w:rsid w:val="005060E5"/>
    <w:rsid w:val="00507782"/>
    <w:rsid w:val="00512A04"/>
    <w:rsid w:val="00520499"/>
    <w:rsid w:val="005214CC"/>
    <w:rsid w:val="0052341C"/>
    <w:rsid w:val="005249F5"/>
    <w:rsid w:val="005260F7"/>
    <w:rsid w:val="00543BD1"/>
    <w:rsid w:val="00556113"/>
    <w:rsid w:val="005621C4"/>
    <w:rsid w:val="00564C12"/>
    <w:rsid w:val="005654B8"/>
    <w:rsid w:val="00572485"/>
    <w:rsid w:val="00574836"/>
    <w:rsid w:val="005762CC"/>
    <w:rsid w:val="00582D3D"/>
    <w:rsid w:val="00585D8F"/>
    <w:rsid w:val="00590040"/>
    <w:rsid w:val="00595386"/>
    <w:rsid w:val="00597234"/>
    <w:rsid w:val="005A4AC0"/>
    <w:rsid w:val="005A539B"/>
    <w:rsid w:val="005A5FDF"/>
    <w:rsid w:val="005B0FB7"/>
    <w:rsid w:val="005B122A"/>
    <w:rsid w:val="005B1FCB"/>
    <w:rsid w:val="005B5AC2"/>
    <w:rsid w:val="005C2833"/>
    <w:rsid w:val="005E144D"/>
    <w:rsid w:val="005E1500"/>
    <w:rsid w:val="005E3A43"/>
    <w:rsid w:val="005F0B17"/>
    <w:rsid w:val="005F77C7"/>
    <w:rsid w:val="0060417E"/>
    <w:rsid w:val="00620675"/>
    <w:rsid w:val="0062135B"/>
    <w:rsid w:val="00622910"/>
    <w:rsid w:val="006254B6"/>
    <w:rsid w:val="00627FC8"/>
    <w:rsid w:val="00634267"/>
    <w:rsid w:val="006433C3"/>
    <w:rsid w:val="00650F5B"/>
    <w:rsid w:val="00661D1D"/>
    <w:rsid w:val="00665916"/>
    <w:rsid w:val="006670D7"/>
    <w:rsid w:val="006719EA"/>
    <w:rsid w:val="00671F13"/>
    <w:rsid w:val="0067400A"/>
    <w:rsid w:val="0068210A"/>
    <w:rsid w:val="006847AD"/>
    <w:rsid w:val="0069114B"/>
    <w:rsid w:val="006944C1"/>
    <w:rsid w:val="006A756A"/>
    <w:rsid w:val="006B7FE0"/>
    <w:rsid w:val="006C69CB"/>
    <w:rsid w:val="006D063A"/>
    <w:rsid w:val="006D66F7"/>
    <w:rsid w:val="006E283C"/>
    <w:rsid w:val="00705C9D"/>
    <w:rsid w:val="00705DAF"/>
    <w:rsid w:val="00705F13"/>
    <w:rsid w:val="00714F1D"/>
    <w:rsid w:val="00715225"/>
    <w:rsid w:val="00720CC6"/>
    <w:rsid w:val="00722DDB"/>
    <w:rsid w:val="00724728"/>
    <w:rsid w:val="00724F98"/>
    <w:rsid w:val="00730B9B"/>
    <w:rsid w:val="0073182E"/>
    <w:rsid w:val="007332FF"/>
    <w:rsid w:val="007408F5"/>
    <w:rsid w:val="00741EAE"/>
    <w:rsid w:val="00755248"/>
    <w:rsid w:val="0076190B"/>
    <w:rsid w:val="0076355D"/>
    <w:rsid w:val="00763A2D"/>
    <w:rsid w:val="007676A4"/>
    <w:rsid w:val="00777795"/>
    <w:rsid w:val="00783A57"/>
    <w:rsid w:val="00784C92"/>
    <w:rsid w:val="007859CD"/>
    <w:rsid w:val="00785C24"/>
    <w:rsid w:val="007907E4"/>
    <w:rsid w:val="00796461"/>
    <w:rsid w:val="007A4026"/>
    <w:rsid w:val="007A5EFD"/>
    <w:rsid w:val="007A6A4F"/>
    <w:rsid w:val="007B03F5"/>
    <w:rsid w:val="007B5C09"/>
    <w:rsid w:val="007B5DA2"/>
    <w:rsid w:val="007C0966"/>
    <w:rsid w:val="007C19E7"/>
    <w:rsid w:val="007C5CFD"/>
    <w:rsid w:val="007C6D9F"/>
    <w:rsid w:val="007D4893"/>
    <w:rsid w:val="007D48A4"/>
    <w:rsid w:val="007E70CF"/>
    <w:rsid w:val="007E74A4"/>
    <w:rsid w:val="007F1B6F"/>
    <w:rsid w:val="007F263F"/>
    <w:rsid w:val="008015A8"/>
    <w:rsid w:val="00806232"/>
    <w:rsid w:val="0080766E"/>
    <w:rsid w:val="00811169"/>
    <w:rsid w:val="00815297"/>
    <w:rsid w:val="008170DB"/>
    <w:rsid w:val="00817BA1"/>
    <w:rsid w:val="00823022"/>
    <w:rsid w:val="0082634E"/>
    <w:rsid w:val="00827F86"/>
    <w:rsid w:val="00830853"/>
    <w:rsid w:val="008313C4"/>
    <w:rsid w:val="00831E3D"/>
    <w:rsid w:val="00835129"/>
    <w:rsid w:val="00835434"/>
    <w:rsid w:val="008358C0"/>
    <w:rsid w:val="00836E22"/>
    <w:rsid w:val="00841B39"/>
    <w:rsid w:val="00842838"/>
    <w:rsid w:val="00854EC1"/>
    <w:rsid w:val="0085797F"/>
    <w:rsid w:val="00860028"/>
    <w:rsid w:val="00861DC3"/>
    <w:rsid w:val="00867019"/>
    <w:rsid w:val="00872B4E"/>
    <w:rsid w:val="00872EF1"/>
    <w:rsid w:val="0087320B"/>
    <w:rsid w:val="008735A9"/>
    <w:rsid w:val="00877BC5"/>
    <w:rsid w:val="00877D20"/>
    <w:rsid w:val="00881C48"/>
    <w:rsid w:val="00885B80"/>
    <w:rsid w:val="00885C30"/>
    <w:rsid w:val="00885E9B"/>
    <w:rsid w:val="0089368E"/>
    <w:rsid w:val="00893C96"/>
    <w:rsid w:val="0089500A"/>
    <w:rsid w:val="00897C94"/>
    <w:rsid w:val="008A0457"/>
    <w:rsid w:val="008A7C12"/>
    <w:rsid w:val="008A7C78"/>
    <w:rsid w:val="008B03CE"/>
    <w:rsid w:val="008B521D"/>
    <w:rsid w:val="008B529E"/>
    <w:rsid w:val="008C0611"/>
    <w:rsid w:val="008C17FB"/>
    <w:rsid w:val="008C70BB"/>
    <w:rsid w:val="008D1B00"/>
    <w:rsid w:val="008D57B8"/>
    <w:rsid w:val="008E03FC"/>
    <w:rsid w:val="008E2A64"/>
    <w:rsid w:val="008E510B"/>
    <w:rsid w:val="00902B13"/>
    <w:rsid w:val="00911941"/>
    <w:rsid w:val="0092024D"/>
    <w:rsid w:val="00925146"/>
    <w:rsid w:val="00925F0F"/>
    <w:rsid w:val="00932F6B"/>
    <w:rsid w:val="00934E50"/>
    <w:rsid w:val="009468BC"/>
    <w:rsid w:val="00947FAE"/>
    <w:rsid w:val="009616DF"/>
    <w:rsid w:val="0096542F"/>
    <w:rsid w:val="00967FA7"/>
    <w:rsid w:val="00971645"/>
    <w:rsid w:val="00977919"/>
    <w:rsid w:val="00983000"/>
    <w:rsid w:val="009854B5"/>
    <w:rsid w:val="009870FA"/>
    <w:rsid w:val="009921C3"/>
    <w:rsid w:val="009942D3"/>
    <w:rsid w:val="0099551D"/>
    <w:rsid w:val="009A5897"/>
    <w:rsid w:val="009A5F24"/>
    <w:rsid w:val="009A7417"/>
    <w:rsid w:val="009B0B3E"/>
    <w:rsid w:val="009B1913"/>
    <w:rsid w:val="009B1BF1"/>
    <w:rsid w:val="009B53DF"/>
    <w:rsid w:val="009B6657"/>
    <w:rsid w:val="009B6966"/>
    <w:rsid w:val="009D0EB5"/>
    <w:rsid w:val="009D14F9"/>
    <w:rsid w:val="009D2B74"/>
    <w:rsid w:val="009D63FF"/>
    <w:rsid w:val="009E175D"/>
    <w:rsid w:val="009E3CC2"/>
    <w:rsid w:val="009F06BD"/>
    <w:rsid w:val="009F2A4D"/>
    <w:rsid w:val="009F6689"/>
    <w:rsid w:val="00A00828"/>
    <w:rsid w:val="00A03290"/>
    <w:rsid w:val="00A0387E"/>
    <w:rsid w:val="00A05BFD"/>
    <w:rsid w:val="00A07490"/>
    <w:rsid w:val="00A10655"/>
    <w:rsid w:val="00A12B64"/>
    <w:rsid w:val="00A22C38"/>
    <w:rsid w:val="00A22D3C"/>
    <w:rsid w:val="00A25193"/>
    <w:rsid w:val="00A26E80"/>
    <w:rsid w:val="00A30993"/>
    <w:rsid w:val="00A31AE8"/>
    <w:rsid w:val="00A3739D"/>
    <w:rsid w:val="00A3761F"/>
    <w:rsid w:val="00A37DDA"/>
    <w:rsid w:val="00A45005"/>
    <w:rsid w:val="00A53CF0"/>
    <w:rsid w:val="00A66DD9"/>
    <w:rsid w:val="00A717B1"/>
    <w:rsid w:val="00A7620F"/>
    <w:rsid w:val="00A76790"/>
    <w:rsid w:val="00A9082B"/>
    <w:rsid w:val="00A925EC"/>
    <w:rsid w:val="00A929AA"/>
    <w:rsid w:val="00A92B6B"/>
    <w:rsid w:val="00AA541E"/>
    <w:rsid w:val="00AD0DA4"/>
    <w:rsid w:val="00AD4169"/>
    <w:rsid w:val="00AE06E3"/>
    <w:rsid w:val="00AE193F"/>
    <w:rsid w:val="00AE25C6"/>
    <w:rsid w:val="00AE2A8A"/>
    <w:rsid w:val="00AE306C"/>
    <w:rsid w:val="00AF28C1"/>
    <w:rsid w:val="00B02EF1"/>
    <w:rsid w:val="00B07C97"/>
    <w:rsid w:val="00B11C67"/>
    <w:rsid w:val="00B15754"/>
    <w:rsid w:val="00B16002"/>
    <w:rsid w:val="00B2046E"/>
    <w:rsid w:val="00B20E8B"/>
    <w:rsid w:val="00B257E1"/>
    <w:rsid w:val="00B2599A"/>
    <w:rsid w:val="00B27AC4"/>
    <w:rsid w:val="00B31D3A"/>
    <w:rsid w:val="00B33D30"/>
    <w:rsid w:val="00B343CC"/>
    <w:rsid w:val="00B5084A"/>
    <w:rsid w:val="00B606A1"/>
    <w:rsid w:val="00B614F7"/>
    <w:rsid w:val="00B61B26"/>
    <w:rsid w:val="00B65E6B"/>
    <w:rsid w:val="00B674EB"/>
    <w:rsid w:val="00B675B2"/>
    <w:rsid w:val="00B7587C"/>
    <w:rsid w:val="00B81261"/>
    <w:rsid w:val="00B8223E"/>
    <w:rsid w:val="00B832AE"/>
    <w:rsid w:val="00B86678"/>
    <w:rsid w:val="00B92F9B"/>
    <w:rsid w:val="00B93E6F"/>
    <w:rsid w:val="00B941B3"/>
    <w:rsid w:val="00B94EA9"/>
    <w:rsid w:val="00B96513"/>
    <w:rsid w:val="00BA1A56"/>
    <w:rsid w:val="00BA1D47"/>
    <w:rsid w:val="00BA66F0"/>
    <w:rsid w:val="00BB1378"/>
    <w:rsid w:val="00BB2239"/>
    <w:rsid w:val="00BB2AE7"/>
    <w:rsid w:val="00BB6464"/>
    <w:rsid w:val="00BC1BB8"/>
    <w:rsid w:val="00BC2C54"/>
    <w:rsid w:val="00BD7FE1"/>
    <w:rsid w:val="00BE0339"/>
    <w:rsid w:val="00BE37CA"/>
    <w:rsid w:val="00BE6144"/>
    <w:rsid w:val="00BE635A"/>
    <w:rsid w:val="00BF17E9"/>
    <w:rsid w:val="00BF2ABB"/>
    <w:rsid w:val="00BF5099"/>
    <w:rsid w:val="00C069DC"/>
    <w:rsid w:val="00C10B5E"/>
    <w:rsid w:val="00C10F10"/>
    <w:rsid w:val="00C11E6F"/>
    <w:rsid w:val="00C15D4D"/>
    <w:rsid w:val="00C175DC"/>
    <w:rsid w:val="00C30171"/>
    <w:rsid w:val="00C309D8"/>
    <w:rsid w:val="00C43519"/>
    <w:rsid w:val="00C45263"/>
    <w:rsid w:val="00C50728"/>
    <w:rsid w:val="00C51537"/>
    <w:rsid w:val="00C52833"/>
    <w:rsid w:val="00C52BC3"/>
    <w:rsid w:val="00C53ECF"/>
    <w:rsid w:val="00C61AFA"/>
    <w:rsid w:val="00C61D64"/>
    <w:rsid w:val="00C62099"/>
    <w:rsid w:val="00C64EA3"/>
    <w:rsid w:val="00C72867"/>
    <w:rsid w:val="00C75E81"/>
    <w:rsid w:val="00C86609"/>
    <w:rsid w:val="00C92B4C"/>
    <w:rsid w:val="00C954F6"/>
    <w:rsid w:val="00C96318"/>
    <w:rsid w:val="00CA26EE"/>
    <w:rsid w:val="00CA36A0"/>
    <w:rsid w:val="00CA6BC5"/>
    <w:rsid w:val="00CB1B7F"/>
    <w:rsid w:val="00CC2F1A"/>
    <w:rsid w:val="00CC571B"/>
    <w:rsid w:val="00CC61CD"/>
    <w:rsid w:val="00CC6C02"/>
    <w:rsid w:val="00CC737B"/>
    <w:rsid w:val="00CD5011"/>
    <w:rsid w:val="00CE640F"/>
    <w:rsid w:val="00CE76BC"/>
    <w:rsid w:val="00CF5037"/>
    <w:rsid w:val="00CF540E"/>
    <w:rsid w:val="00D02F07"/>
    <w:rsid w:val="00D15D88"/>
    <w:rsid w:val="00D27D49"/>
    <w:rsid w:val="00D27EBE"/>
    <w:rsid w:val="00D32BCF"/>
    <w:rsid w:val="00D34336"/>
    <w:rsid w:val="00D35D55"/>
    <w:rsid w:val="00D36A49"/>
    <w:rsid w:val="00D517C6"/>
    <w:rsid w:val="00D5309E"/>
    <w:rsid w:val="00D71D84"/>
    <w:rsid w:val="00D72464"/>
    <w:rsid w:val="00D72A57"/>
    <w:rsid w:val="00D74B2D"/>
    <w:rsid w:val="00D75003"/>
    <w:rsid w:val="00D768EB"/>
    <w:rsid w:val="00D81E17"/>
    <w:rsid w:val="00D82D1E"/>
    <w:rsid w:val="00D832D9"/>
    <w:rsid w:val="00D83EC2"/>
    <w:rsid w:val="00D90F00"/>
    <w:rsid w:val="00D975C0"/>
    <w:rsid w:val="00DA5285"/>
    <w:rsid w:val="00DB191D"/>
    <w:rsid w:val="00DB4F91"/>
    <w:rsid w:val="00DB6D0A"/>
    <w:rsid w:val="00DC06BE"/>
    <w:rsid w:val="00DC1F0F"/>
    <w:rsid w:val="00DC3117"/>
    <w:rsid w:val="00DC5A15"/>
    <w:rsid w:val="00DC5DD9"/>
    <w:rsid w:val="00DC6D2D"/>
    <w:rsid w:val="00DD4E59"/>
    <w:rsid w:val="00DE33B5"/>
    <w:rsid w:val="00DE5E18"/>
    <w:rsid w:val="00DE6486"/>
    <w:rsid w:val="00DF0487"/>
    <w:rsid w:val="00DF5EA4"/>
    <w:rsid w:val="00E02681"/>
    <w:rsid w:val="00E02792"/>
    <w:rsid w:val="00E034D8"/>
    <w:rsid w:val="00E04CC0"/>
    <w:rsid w:val="00E15816"/>
    <w:rsid w:val="00E160D5"/>
    <w:rsid w:val="00E235CB"/>
    <w:rsid w:val="00E239FF"/>
    <w:rsid w:val="00E27D7B"/>
    <w:rsid w:val="00E30556"/>
    <w:rsid w:val="00E30981"/>
    <w:rsid w:val="00E32991"/>
    <w:rsid w:val="00E33136"/>
    <w:rsid w:val="00E34D7C"/>
    <w:rsid w:val="00E3598A"/>
    <w:rsid w:val="00E3723D"/>
    <w:rsid w:val="00E43797"/>
    <w:rsid w:val="00E44C89"/>
    <w:rsid w:val="00E457A6"/>
    <w:rsid w:val="00E61BA2"/>
    <w:rsid w:val="00E63864"/>
    <w:rsid w:val="00E6403F"/>
    <w:rsid w:val="00E75451"/>
    <w:rsid w:val="00E770C4"/>
    <w:rsid w:val="00E84C5A"/>
    <w:rsid w:val="00E861DB"/>
    <w:rsid w:val="00E908F1"/>
    <w:rsid w:val="00E93406"/>
    <w:rsid w:val="00E956C5"/>
    <w:rsid w:val="00E95C39"/>
    <w:rsid w:val="00EA2C39"/>
    <w:rsid w:val="00EA5593"/>
    <w:rsid w:val="00EB0A3C"/>
    <w:rsid w:val="00EB0A96"/>
    <w:rsid w:val="00EB77F9"/>
    <w:rsid w:val="00EC5769"/>
    <w:rsid w:val="00EC7D00"/>
    <w:rsid w:val="00ED0304"/>
    <w:rsid w:val="00ED4FF7"/>
    <w:rsid w:val="00ED5B7B"/>
    <w:rsid w:val="00EE38FA"/>
    <w:rsid w:val="00EE3E2C"/>
    <w:rsid w:val="00EE42E0"/>
    <w:rsid w:val="00EE5D23"/>
    <w:rsid w:val="00EE750D"/>
    <w:rsid w:val="00EF051F"/>
    <w:rsid w:val="00EF3CA4"/>
    <w:rsid w:val="00EF49A8"/>
    <w:rsid w:val="00EF7859"/>
    <w:rsid w:val="00F014DA"/>
    <w:rsid w:val="00F02591"/>
    <w:rsid w:val="00F15931"/>
    <w:rsid w:val="00F360F8"/>
    <w:rsid w:val="00F467B9"/>
    <w:rsid w:val="00F5696E"/>
    <w:rsid w:val="00F60EFF"/>
    <w:rsid w:val="00F65F87"/>
    <w:rsid w:val="00F67D2D"/>
    <w:rsid w:val="00F81DE4"/>
    <w:rsid w:val="00F858F2"/>
    <w:rsid w:val="00F860CC"/>
    <w:rsid w:val="00F939BF"/>
    <w:rsid w:val="00F94398"/>
    <w:rsid w:val="00FB2B56"/>
    <w:rsid w:val="00FB3CC5"/>
    <w:rsid w:val="00FB55D5"/>
    <w:rsid w:val="00FB7F9B"/>
    <w:rsid w:val="00FC12BF"/>
    <w:rsid w:val="00FC2C60"/>
    <w:rsid w:val="00FD3E6F"/>
    <w:rsid w:val="00FD51B9"/>
    <w:rsid w:val="00FD5849"/>
    <w:rsid w:val="00FE03E4"/>
    <w:rsid w:val="00FE2A39"/>
    <w:rsid w:val="00FF048F"/>
    <w:rsid w:val="00FF39CF"/>
    <w:rsid w:val="00FF7159"/>
    <w:rsid w:val="00FF792F"/>
    <w:rsid w:val="00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1CC09"/>
  <w15:docId w15:val="{EE03E660-6ABE-4E9F-88EF-C15E1F21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Calibri" w:hAnsi="Lato" w:cs="Times New Roman"/>
        <w:sz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" w:unhideWhenUsed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93F"/>
  </w:style>
  <w:style w:type="paragraph" w:styleId="Heading1">
    <w:name w:val="heading 1"/>
    <w:basedOn w:val="Normal"/>
    <w:next w:val="Normal"/>
    <w:link w:val="Heading1Char"/>
    <w:uiPriority w:val="3"/>
    <w:qFormat/>
    <w:rsid w:val="00D15D88"/>
    <w:pPr>
      <w:keepNext/>
      <w:keepLines/>
      <w:spacing w:before="240"/>
      <w:outlineLvl w:val="0"/>
    </w:pPr>
    <w:rPr>
      <w:rFonts w:ascii="Lato Semibold" w:eastAsia="Times New Roman" w:hAnsi="Lato Semibold"/>
      <w:color w:val="1F1F5F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5D88"/>
    <w:pPr>
      <w:keepNext/>
      <w:keepLines/>
      <w:spacing w:before="240"/>
      <w:outlineLvl w:val="1"/>
    </w:pPr>
    <w:rPr>
      <w:rFonts w:ascii="Lato Semibold" w:eastAsia="Times New Roman" w:hAnsi="Lato Semibold"/>
      <w:color w:val="1F1F5F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3"/>
    <w:rsid w:val="00D15D88"/>
    <w:pPr>
      <w:keepNext/>
      <w:keepLines/>
      <w:spacing w:before="240"/>
      <w:outlineLvl w:val="2"/>
    </w:pPr>
    <w:rPr>
      <w:rFonts w:ascii="Lato Semibold" w:hAnsi="Lato Semibold" w:cs="Arial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3"/>
    <w:rsid w:val="00CC6C02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1F1F5F" w:themeColor="text1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1F1F5F" w:themeColor="text1"/>
    </w:rPr>
  </w:style>
  <w:style w:type="paragraph" w:styleId="Heading8">
    <w:name w:val="heading 8"/>
    <w:basedOn w:val="Normal"/>
    <w:next w:val="Normal"/>
    <w:link w:val="Heading8Char"/>
    <w:uiPriority w:val="3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3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1F1F5F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3"/>
    <w:rsid w:val="003F7E65"/>
    <w:rPr>
      <w:rFonts w:ascii="Lato Semibold" w:eastAsia="Times New Roman" w:hAnsi="Lato Semibold"/>
      <w:color w:val="1F1F5F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3F7E65"/>
    <w:rPr>
      <w:rFonts w:ascii="Lato Semibold" w:eastAsia="Times New Roman" w:hAnsi="Lato Semibold"/>
      <w:color w:val="1F1F5F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E235CB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E235CB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3"/>
    <w:rsid w:val="003F7E65"/>
    <w:rPr>
      <w:rFonts w:ascii="Lato Semibold" w:hAnsi="Lato Semibold" w:cs="Arial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A53CF0"/>
    <w:pPr>
      <w:numPr>
        <w:ilvl w:val="1"/>
      </w:numPr>
      <w:spacing w:after="160"/>
    </w:pPr>
    <w:rPr>
      <w:rFonts w:asciiTheme="majorHAnsi" w:eastAsia="Times New Roman" w:hAnsiTheme="majorHAnsi"/>
      <w:color w:val="127CC0" w:themeColor="accent2"/>
      <w:sz w:val="40"/>
    </w:rPr>
  </w:style>
  <w:style w:type="character" w:customStyle="1" w:styleId="Heading4Char">
    <w:name w:val="Heading 4 Char"/>
    <w:basedOn w:val="DefaultParagraphFont"/>
    <w:link w:val="Heading4"/>
    <w:uiPriority w:val="3"/>
    <w:rsid w:val="003F7E65"/>
    <w:rPr>
      <w:rFonts w:ascii="Lato Semibold" w:eastAsia="Times New Roman" w:hAnsi="Lato Semibold"/>
      <w:bCs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34"/>
    <w:semiHidden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3"/>
    <w:semiHidden/>
    <w:rsid w:val="003F7E65"/>
    <w:rPr>
      <w:rFonts w:ascii="Lato" w:hAnsi="Lato"/>
      <w:b/>
      <w:color w:val="1F1F5F" w:themeColor="text1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3F7E65"/>
    <w:rPr>
      <w:rFonts w:ascii="Lato" w:hAnsi="Lato"/>
      <w:b/>
      <w:color w:val="1F1F5F" w:themeColor="text1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3F7E65"/>
    <w:rPr>
      <w:rFonts w:ascii="Lato" w:hAnsi="Lato"/>
      <w:b/>
      <w:color w:val="1F1F5F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rFonts w:ascii="Lato" w:hAnsi="Lato"/>
      <w:color w:val="0563C1" w:themeColor="hyperlink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FF6FAF" w:themeColor="accent4" w:themeTint="66"/>
        <w:left w:val="single" w:sz="4" w:space="0" w:color="FF6FAF" w:themeColor="accent4" w:themeTint="66"/>
        <w:bottom w:val="single" w:sz="4" w:space="0" w:color="FF6FAF" w:themeColor="accent4" w:themeTint="66"/>
        <w:right w:val="single" w:sz="4" w:space="0" w:color="FF6FAF" w:themeColor="accent4" w:themeTint="66"/>
        <w:insideH w:val="single" w:sz="4" w:space="0" w:color="FF6FAF" w:themeColor="accent4" w:themeTint="66"/>
        <w:insideV w:val="single" w:sz="4" w:space="0" w:color="FF6FA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28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28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CA36A0"/>
    <w:pPr>
      <w:spacing w:before="40"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 w:themeFill="background1" w:themeFillShade="F2"/>
      </w:tc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Table1">
    <w:name w:val="NTG Table1"/>
    <w:basedOn w:val="TableGrid"/>
    <w:uiPriority w:val="99"/>
    <w:rsid w:val="007A5EFD"/>
    <w:pPr>
      <w:spacing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customStyle="1" w:styleId="Requiredfieldmark">
    <w:name w:val="Required field mark"/>
    <w:uiPriority w:val="3"/>
    <w:qFormat/>
    <w:rsid w:val="007A5EFD"/>
    <w:rPr>
      <w:rFonts w:ascii="Lato" w:hAnsi="Lato"/>
      <w:b/>
      <w:bCs/>
      <w:color w:val="C00000"/>
      <w:sz w:val="22"/>
    </w:rPr>
  </w:style>
  <w:style w:type="character" w:customStyle="1" w:styleId="Questionlabel">
    <w:name w:val="Question label"/>
    <w:basedOn w:val="DefaultParagraphFont"/>
    <w:uiPriority w:val="3"/>
    <w:qFormat/>
    <w:rsid w:val="007A5EFD"/>
    <w:rPr>
      <w:rFonts w:ascii="Lato" w:hAnsi="Lato"/>
      <w:b/>
      <w:bCs/>
      <w:sz w:val="22"/>
    </w:rPr>
  </w:style>
  <w:style w:type="character" w:customStyle="1" w:styleId="Hidden">
    <w:name w:val="Hidden"/>
    <w:basedOn w:val="DefaultParagraphFont"/>
    <w:uiPriority w:val="6"/>
    <w:rsid w:val="00354DD9"/>
    <w:rPr>
      <w:rFonts w:ascii="Lato" w:hAnsi="Lato"/>
      <w:color w:val="FFFFFF" w:themeColor="background1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5621C4"/>
    <w:rPr>
      <w:rFonts w:ascii="Lato" w:hAnsi="Lato"/>
    </w:rPr>
  </w:style>
  <w:style w:type="character" w:styleId="Strong">
    <w:name w:val="Strong"/>
    <w:basedOn w:val="DefaultParagraphFont"/>
    <w:uiPriority w:val="22"/>
    <w:qFormat/>
    <w:rsid w:val="0062135B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135B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135B"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2135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30993"/>
    <w:rPr>
      <w:color w:val="8C4799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39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plantbiosecurity@nt.gov.a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daf.nt.gov.au/publications/corporate/daf-privacy-polic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legislation.nt.gov.au/en/Legislation/PLANT-HEALTH-ACT-2008" TargetMode="External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nt.gov.au/industry/licences/receiver-of-territory-monies-contacts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af.nt.gov.au/publications/corporate/daf-privacy-policy" TargetMode="External"/><Relationship Id="rId2" Type="http://schemas.openxmlformats.org/officeDocument/2006/relationships/hyperlink" Target="https://legislation.nt.gov.au/en/Legislation/PLANT-HEALTH-ACT-2008" TargetMode="External"/><Relationship Id="rId1" Type="http://schemas.openxmlformats.org/officeDocument/2006/relationships/hyperlink" Target="https://nt.gov.au/industry/licences/receiver-of-territory-monies-contact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julie\Downloads\ntg-form-template%20(7).dotx" TargetMode="External"/></Relationships>
</file>

<file path=word/theme/theme1.xml><?xml version="1.0" encoding="utf-8"?>
<a:theme xmlns:a="http://schemas.openxmlformats.org/drawingml/2006/main" name="NTG theme new">
  <a:themeElements>
    <a:clrScheme name="NTG brand colours">
      <a:dk1>
        <a:srgbClr val="1F1F5F"/>
      </a:dk1>
      <a:lt1>
        <a:sysClr val="window" lastClr="FFFFFF"/>
      </a:lt1>
      <a:dk2>
        <a:srgbClr val="EE6321"/>
      </a:dk2>
      <a:lt2>
        <a:srgbClr val="FFFFFF"/>
      </a:lt2>
      <a:accent1>
        <a:srgbClr val="C25062"/>
      </a:accent1>
      <a:accent2>
        <a:srgbClr val="127CC0"/>
      </a:accent2>
      <a:accent3>
        <a:srgbClr val="007E91"/>
      </a:accent3>
      <a:accent4>
        <a:srgbClr val="980044"/>
      </a:accent4>
      <a:accent5>
        <a:srgbClr val="845278"/>
      </a:accent5>
      <a:accent6>
        <a:srgbClr val="1E5E5E"/>
      </a:accent6>
      <a:hlink>
        <a:srgbClr val="0563C1"/>
      </a:hlink>
      <a:folHlink>
        <a:srgbClr val="8C4799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2026-02-20T00:00:00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4C36481A318A4DA455DE2882647B85" ma:contentTypeVersion="1" ma:contentTypeDescription="Create a new document." ma:contentTypeScope="" ma:versionID="a70bae586e7df598149a0dbcffd9a128">
  <xsd:schema xmlns:xsd="http://www.w3.org/2001/XMLSchema" xmlns:xs="http://www.w3.org/2001/XMLSchema" xmlns:p="http://schemas.microsoft.com/office/2006/metadata/properties" xmlns:ns2="817cc858-449e-484a-bded-a00f5cd7e40a" targetNamespace="http://schemas.microsoft.com/office/2006/metadata/properties" ma:root="true" ma:fieldsID="2ee00291f15e9cdce5180b4c8ae7b6f0" ns2:_="">
    <xsd:import namespace="817cc858-449e-484a-bded-a00f5cd7e40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cc858-449e-484a-bded-a00f5cd7e40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17cc858-449e-484a-bded-a00f5cd7e40a">DCIS-858878784-12596</_dlc_DocId>
    <_dlc_DocIdUrl xmlns="817cc858-449e-484a-bded-a00f5cd7e40a">
      <Url>http://eps.sp.nt.gov.au/projects/dsol/_layouts/15/DocIdRedir.aspx?ID=DCIS-858878784-12596</Url>
      <Description>DCIS-858878784-12596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843B96-7E9E-4197-A1D1-CFA7E9BD7F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615BC9-E476-43DC-AA20-CEDB56C7CA2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DCAAE7C-E61D-4202-962B-61A0FFE1A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7cc858-449e-484a-bded-a00f5cd7e4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ADBB1E0-766C-405A-A385-CC97A689D3CE}">
  <ds:schemaRefs>
    <ds:schemaRef ds:uri="http://schemas.microsoft.com/office/2006/metadata/properties"/>
    <ds:schemaRef ds:uri="http://schemas.microsoft.com/office/infopath/2007/PartnerControls"/>
    <ds:schemaRef ds:uri="817cc858-449e-484a-bded-a00f5cd7e40a"/>
  </ds:schemaRefs>
</ds:datastoreItem>
</file>

<file path=customXml/itemProps6.xml><?xml version="1.0" encoding="utf-8"?>
<ds:datastoreItem xmlns:ds="http://schemas.openxmlformats.org/officeDocument/2006/customXml" ds:itemID="{158CE4E9-3114-422D-B17A-C5D4AAFD7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ntg-form-template (7).dotx</Template>
  <TotalTime>75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to sell banana plants</vt:lpstr>
    </vt:vector>
  </TitlesOfParts>
  <Company>Industry, Tourism and Trade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to sell banana plants</dc:title>
  <dc:creator>Northern Territory Government</dc:creator>
  <cp:lastModifiedBy>Vanessa Brown</cp:lastModifiedBy>
  <cp:revision>7</cp:revision>
  <cp:lastPrinted>2026-02-20T03:52:00Z</cp:lastPrinted>
  <dcterms:created xsi:type="dcterms:W3CDTF">2026-02-20T02:03:00Z</dcterms:created>
  <dcterms:modified xsi:type="dcterms:W3CDTF">2026-02-23T02:57:00Z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0x010100714C36481A318A4DA455DE2882647B85</vt:lpwstr>
  </property>
  <property fmtid="{D5CDD505-2E9C-101B-9397-08002B2CF9AE}" pid="3" name="_dlc_DocIdItemGuid">
    <vt:lpwstr>5ec81b30-5d85-40d0-be75-b25533216aa3</vt:lpwstr>
  </property>
</Properties>
</file>