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D57D" w14:textId="77777777" w:rsidR="00CC6BDE" w:rsidRDefault="00000000">
      <w:r>
        <w:t>Fields marked with an asterisk (</w:t>
      </w:r>
      <w:r>
        <w:rPr>
          <w:rStyle w:val="Requiredfieldmark"/>
        </w:rPr>
        <w:t>*</w:t>
      </w:r>
      <w:r>
        <w:t>) are required.</w:t>
      </w:r>
    </w:p>
    <w:tbl>
      <w:tblPr>
        <w:tblStyle w:val="NTGTable1"/>
        <w:tblW w:w="10348" w:type="dxa"/>
        <w:tblInd w:w="-90" w:type="dxa"/>
        <w:tblLayout w:type="fixed"/>
        <w:tblLook w:val="0600" w:firstRow="0" w:lastRow="0" w:firstColumn="0" w:lastColumn="0" w:noHBand="1" w:noVBand="1"/>
      </w:tblPr>
      <w:tblGrid>
        <w:gridCol w:w="2700"/>
        <w:gridCol w:w="2355"/>
        <w:gridCol w:w="2659"/>
        <w:gridCol w:w="2634"/>
      </w:tblGrid>
      <w:tr w:rsidR="00CC6BDE" w14:paraId="513F2214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79D3E683" w14:textId="77777777" w:rsidR="00CC6BDE" w:rsidRDefault="00000000">
            <w:r>
              <w:rPr>
                <w:rStyle w:val="Questionlabel"/>
                <w:color w:val="FFFFFF" w:themeColor="background1"/>
              </w:rPr>
              <w:t>1. Personal details</w:t>
            </w:r>
          </w:p>
        </w:tc>
      </w:tr>
      <w:tr w:rsidR="00CC6BDE" w14:paraId="1E6147D8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E0B4815" w14:textId="5D5BF43F" w:rsidR="00CC6BDE" w:rsidRDefault="00000000">
            <w:r>
              <w:rPr>
                <w:rStyle w:val="Questionlabel"/>
              </w:rPr>
              <w:t>Title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11D94046" w14:textId="77777777" w:rsidR="00CC6BDE" w:rsidRDefault="00CC6BDE"/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6836D9C" w14:textId="0E45A107" w:rsidR="00CC6BDE" w:rsidRDefault="001A65CA">
            <w:r>
              <w:rPr>
                <w:rStyle w:val="Questionlabel"/>
              </w:rPr>
              <w:t>Preferred name</w:t>
            </w: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B10CBA6" w14:textId="77777777" w:rsidR="00CC6BDE" w:rsidRDefault="00CC6BDE"/>
        </w:tc>
      </w:tr>
      <w:tr w:rsidR="001A65CA" w14:paraId="57CC1F3E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31A564D" w14:textId="0F15B3AA" w:rsidR="001A65CA" w:rsidRDefault="001A65CA">
            <w:pPr>
              <w:rPr>
                <w:rStyle w:val="Questionlabel"/>
              </w:rPr>
            </w:pPr>
            <w:r>
              <w:rPr>
                <w:rStyle w:val="Questionlabel"/>
              </w:rPr>
              <w:t>First name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246D735C" w14:textId="77777777" w:rsidR="001A65CA" w:rsidRDefault="001A65CA"/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15EF4A6C" w14:textId="3ED9DDCB" w:rsidR="001A65CA" w:rsidRDefault="001A65CA">
            <w:pPr>
              <w:rPr>
                <w:rStyle w:val="Questionlabel"/>
              </w:rPr>
            </w:pPr>
            <w:r>
              <w:rPr>
                <w:rStyle w:val="Questionlabel"/>
              </w:rPr>
              <w:t>Surname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1806CBFB" w14:textId="77777777" w:rsidR="001A65CA" w:rsidRDefault="001A65CA"/>
        </w:tc>
      </w:tr>
      <w:tr w:rsidR="00CC6BDE" w14:paraId="37DE4FD2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150DE736" w14:textId="77777777" w:rsidR="00CC6BDE" w:rsidRDefault="00000000">
            <w:r>
              <w:rPr>
                <w:rStyle w:val="Questionlabel"/>
              </w:rPr>
              <w:t>Mobile or telephone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16BCFDE" w14:textId="77777777" w:rsidR="00CC6BDE" w:rsidRDefault="00CC6BDE"/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0125BE7" w14:textId="77777777" w:rsidR="00CC6BDE" w:rsidRDefault="00000000">
            <w:r>
              <w:rPr>
                <w:rStyle w:val="Questionlabel"/>
              </w:rPr>
              <w:t>Email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4B5C881B" w14:textId="77777777" w:rsidR="00CC6BDE" w:rsidRDefault="00CC6BDE"/>
        </w:tc>
      </w:tr>
      <w:tr w:rsidR="00CC6BDE" w14:paraId="41A585B9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6A90739" w14:textId="12405DDB" w:rsidR="00CC6BDE" w:rsidRDefault="001A65CA">
            <w:r>
              <w:rPr>
                <w:rStyle w:val="Questionlabel"/>
              </w:rPr>
              <w:t>Address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D871109" w14:textId="77777777" w:rsidR="00CC6BDE" w:rsidRDefault="00CC6BDE"/>
        </w:tc>
      </w:tr>
      <w:tr w:rsidR="00CC6BDE" w14:paraId="42F9A577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635AD11" w14:textId="77777777" w:rsidR="00CC6BDE" w:rsidRDefault="00000000">
            <w:r>
              <w:rPr>
                <w:rStyle w:val="Questionlabel"/>
              </w:rPr>
              <w:t>Are you a resident of the Northern Territory?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4CB76C03" w14:textId="77777777" w:rsidR="00CC6BDE" w:rsidRDefault="00000000">
            <w:sdt>
              <w:sdtPr>
                <w:id w:val="8100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</w:t>
            </w:r>
          </w:p>
          <w:p w14:paraId="043D6934" w14:textId="1680AD72" w:rsidR="001A65CA" w:rsidRDefault="001A65CA">
            <w:r>
              <w:t xml:space="preserve">If yes, state number of years residing in NT: </w:t>
            </w:r>
          </w:p>
        </w:tc>
      </w:tr>
      <w:tr w:rsidR="00CC6BDE" w14:paraId="6337EEA5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E4D9B32" w14:textId="77777777" w:rsidR="00CC6BDE" w:rsidRDefault="00000000">
            <w:r>
              <w:rPr>
                <w:rStyle w:val="Questionlabel"/>
              </w:rPr>
              <w:t>Are you an Australian citizen or permanent resident?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247CC9F" w14:textId="77777777" w:rsidR="00CC6BDE" w:rsidRDefault="00000000">
            <w:sdt>
              <w:sdtPr>
                <w:id w:val="8100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</w:t>
            </w:r>
          </w:p>
          <w:p w14:paraId="1781A231" w14:textId="77777777" w:rsidR="00CC6BDE" w:rsidRDefault="00000000">
            <w:r>
              <w:t>If a visa holder, state visa type and expiry:</w:t>
            </w:r>
          </w:p>
        </w:tc>
      </w:tr>
      <w:tr w:rsidR="00CC6BDE" w14:paraId="199D53D8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4FCA2940" w14:textId="77777777" w:rsidR="00CC6BDE" w:rsidRDefault="00000000">
            <w:r>
              <w:rPr>
                <w:rStyle w:val="Questionlabel"/>
                <w:color w:val="FFFFFF" w:themeColor="background1"/>
              </w:rPr>
              <w:t>2. Positions applied for</w:t>
            </w:r>
          </w:p>
        </w:tc>
      </w:tr>
      <w:tr w:rsidR="00CC6BDE" w14:paraId="67857BF7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43A645E8" w14:textId="77777777" w:rsidR="00CC6BDE" w:rsidRDefault="00000000">
            <w:r>
              <w:t>One application covers all positions. Tick each position for which you wish to be considered.</w:t>
            </w:r>
          </w:p>
          <w:p w14:paraId="5CD4B736" w14:textId="77777777" w:rsidR="00CC6BDE" w:rsidRDefault="00000000">
            <w:sdt>
              <w:sdtPr>
                <w:id w:val="8100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Member    </w:t>
            </w:r>
            <w:sdt>
              <w:sdtPr>
                <w:id w:val="8100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Chair    </w:t>
            </w:r>
            <w:sdt>
              <w:sdtPr>
                <w:id w:val="8100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Deputy Chair    </w:t>
            </w:r>
            <w:sdt>
              <w:sdtPr>
                <w:id w:val="8100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Alternate member    </w:t>
            </w:r>
          </w:p>
        </w:tc>
      </w:tr>
      <w:tr w:rsidR="00CC6BDE" w14:paraId="38D079AF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6F19B69" w14:textId="77777777" w:rsidR="00CC6BDE" w:rsidRDefault="00000000">
            <w:r>
              <w:rPr>
                <w:b/>
              </w:rPr>
              <w:t>If applying for Chair or Deputy Chair, outline your relevant governance and leadership experience.</w:t>
            </w:r>
          </w:p>
          <w:p w14:paraId="7DE3B51A" w14:textId="77777777" w:rsidR="00CC6BDE" w:rsidRDefault="00CC6BDE"/>
          <w:p w14:paraId="23A79BDC" w14:textId="77777777" w:rsidR="00CC6BDE" w:rsidRDefault="00CC6BDE"/>
          <w:p w14:paraId="701312AC" w14:textId="77777777" w:rsidR="00CC6BDE" w:rsidRDefault="00CC6BDE"/>
          <w:p w14:paraId="26C042D4" w14:textId="77777777" w:rsidR="00CC6BDE" w:rsidRDefault="00CC6BDE"/>
        </w:tc>
      </w:tr>
      <w:tr w:rsidR="00CC6BDE" w14:paraId="4E29FB87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126F2D4F" w14:textId="77777777" w:rsidR="00CC6BDE" w:rsidRDefault="00000000">
            <w:r>
              <w:rPr>
                <w:rStyle w:val="Questionlabel"/>
                <w:color w:val="FFFFFF" w:themeColor="background1"/>
              </w:rPr>
              <w:t>3. Background</w:t>
            </w:r>
          </w:p>
        </w:tc>
      </w:tr>
      <w:tr w:rsidR="00CC6BDE" w14:paraId="693F4C5C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8EEBEA3" w14:textId="77777777" w:rsidR="00F035FC" w:rsidRDefault="00000000">
            <w:pPr>
              <w:rPr>
                <w:rStyle w:val="Requiredfieldmark"/>
              </w:rPr>
            </w:pPr>
            <w:r>
              <w:rPr>
                <w:rStyle w:val="Questionlabel"/>
              </w:rPr>
              <w:t>Qualifications held</w:t>
            </w:r>
            <w:r>
              <w:rPr>
                <w:rStyle w:val="Requiredfieldmark"/>
              </w:rPr>
              <w:t>*</w:t>
            </w:r>
          </w:p>
          <w:p w14:paraId="3BA33CFD" w14:textId="2D6A2A6E" w:rsidR="00F035FC" w:rsidRPr="00F035FC" w:rsidRDefault="001A65CA">
            <w:pPr>
              <w:rPr>
                <w:b/>
                <w:bCs/>
                <w:color w:val="F4551A" w:themeColor="text2"/>
              </w:rPr>
            </w:pPr>
            <w:r>
              <w:rPr>
                <w:rStyle w:val="Requiredfieldmark"/>
                <w:b w:val="0"/>
                <w:bCs w:val="0"/>
                <w:color w:val="auto"/>
              </w:rPr>
              <w:t>Submit copies of qualifications with your application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06792AD" w14:textId="77777777" w:rsidR="00CC6BDE" w:rsidRDefault="00CC6BDE"/>
          <w:p w14:paraId="2072A561" w14:textId="77777777" w:rsidR="00CC6BDE" w:rsidRDefault="00CC6BDE"/>
        </w:tc>
      </w:tr>
      <w:tr w:rsidR="00CC6BDE" w14:paraId="42E17F07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C6150A5" w14:textId="77777777" w:rsidR="00CC6BDE" w:rsidRDefault="00000000">
            <w:r>
              <w:rPr>
                <w:rStyle w:val="Questionlabel"/>
              </w:rPr>
              <w:t>Current employment status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tbl>
            <w:tblPr>
              <w:tblW w:w="74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716"/>
              <w:gridCol w:w="3716"/>
            </w:tblGrid>
            <w:tr w:rsidR="002A2A89" w14:paraId="63605E5E" w14:textId="77777777">
              <w:trPr>
                <w:cantSplit/>
              </w:trPr>
              <w:tc>
                <w:tcPr>
                  <w:tcW w:w="3716" w:type="dxa"/>
                </w:tcPr>
                <w:p w14:paraId="7857E82F" w14:textId="77777777" w:rsidR="002A2A89" w:rsidRDefault="00000000">
                  <w:pPr>
                    <w:spacing w:after="40"/>
                  </w:pPr>
                  <w:sdt>
                    <w:sdtPr>
                      <w:id w:val="8100000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Australian Government</w:t>
                  </w:r>
                </w:p>
              </w:tc>
              <w:tc>
                <w:tcPr>
                  <w:tcW w:w="3716" w:type="dxa"/>
                </w:tcPr>
                <w:p w14:paraId="5F733FB8" w14:textId="77777777" w:rsidR="002A2A89" w:rsidRDefault="00000000">
                  <w:pPr>
                    <w:spacing w:after="40"/>
                  </w:pPr>
                  <w:sdt>
                    <w:sdtPr>
                      <w:id w:val="8100000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Non-government</w:t>
                  </w:r>
                </w:p>
              </w:tc>
            </w:tr>
            <w:tr w:rsidR="002A2A89" w14:paraId="6CF9E9C3" w14:textId="77777777">
              <w:trPr>
                <w:cantSplit/>
              </w:trPr>
              <w:tc>
                <w:tcPr>
                  <w:tcW w:w="3716" w:type="dxa"/>
                </w:tcPr>
                <w:p w14:paraId="031124E7" w14:textId="77777777" w:rsidR="002A2A89" w:rsidRDefault="00000000">
                  <w:pPr>
                    <w:spacing w:after="40"/>
                  </w:pPr>
                  <w:sdt>
                    <w:sdtPr>
                      <w:id w:val="8100000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NT or state government</w:t>
                  </w:r>
                </w:p>
              </w:tc>
              <w:tc>
                <w:tcPr>
                  <w:tcW w:w="3716" w:type="dxa"/>
                </w:tcPr>
                <w:p w14:paraId="43C162D9" w14:textId="77777777" w:rsidR="002A2A89" w:rsidRDefault="00000000">
                  <w:pPr>
                    <w:spacing w:after="40"/>
                  </w:pPr>
                  <w:sdt>
                    <w:sdtPr>
                      <w:id w:val="8100000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Private sector</w:t>
                  </w:r>
                </w:p>
              </w:tc>
            </w:tr>
            <w:tr w:rsidR="002A2A89" w14:paraId="753DDAC8" w14:textId="77777777">
              <w:trPr>
                <w:cantSplit/>
              </w:trPr>
              <w:tc>
                <w:tcPr>
                  <w:tcW w:w="3716" w:type="dxa"/>
                </w:tcPr>
                <w:p w14:paraId="4A89C0E5" w14:textId="77777777" w:rsidR="002A2A89" w:rsidRDefault="00000000">
                  <w:pPr>
                    <w:spacing w:after="40"/>
                  </w:pPr>
                  <w:sdt>
                    <w:sdtPr>
                      <w:id w:val="810000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Local government</w:t>
                  </w:r>
                </w:p>
              </w:tc>
              <w:tc>
                <w:tcPr>
                  <w:tcW w:w="3716" w:type="dxa"/>
                </w:tcPr>
                <w:p w14:paraId="21B9F021" w14:textId="77777777" w:rsidR="002A2A89" w:rsidRDefault="00000000">
                  <w:pPr>
                    <w:spacing w:after="40"/>
                  </w:pPr>
                  <w:sdt>
                    <w:sdtPr>
                      <w:id w:val="810000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Self-employed</w:t>
                  </w:r>
                </w:p>
              </w:tc>
            </w:tr>
            <w:tr w:rsidR="002A2A89" w14:paraId="5E697D31" w14:textId="77777777">
              <w:trPr>
                <w:cantSplit/>
              </w:trPr>
              <w:tc>
                <w:tcPr>
                  <w:tcW w:w="3716" w:type="dxa"/>
                </w:tcPr>
                <w:p w14:paraId="60FF1EB8" w14:textId="77777777" w:rsidR="002A2A89" w:rsidRDefault="00000000">
                  <w:pPr>
                    <w:spacing w:after="40"/>
                  </w:pPr>
                  <w:sdt>
                    <w:sdtPr>
                      <w:id w:val="810000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Not currently employed</w:t>
                  </w:r>
                </w:p>
              </w:tc>
              <w:tc>
                <w:tcPr>
                  <w:tcW w:w="3716" w:type="dxa"/>
                </w:tcPr>
                <w:p w14:paraId="364A609F" w14:textId="77777777" w:rsidR="002A2A89" w:rsidRDefault="00000000">
                  <w:pPr>
                    <w:spacing w:after="40"/>
                  </w:pPr>
                  <w:sdt>
                    <w:sdtPr>
                      <w:id w:val="-9892431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t xml:space="preserve"> Retired</w:t>
                  </w:r>
                </w:p>
              </w:tc>
            </w:tr>
          </w:tbl>
          <w:p w14:paraId="0FF49AF1" w14:textId="77777777" w:rsidR="002A2A89" w:rsidRDefault="002A2A89">
            <w:pPr>
              <w:spacing w:after="0" w:line="20" w:lineRule="exact"/>
              <w:rPr>
                <w:sz w:val="2"/>
              </w:rPr>
            </w:pPr>
          </w:p>
        </w:tc>
      </w:tr>
      <w:tr w:rsidR="00CC6BDE" w14:paraId="731670EE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FD2F6F3" w14:textId="77777777" w:rsidR="00CC6BDE" w:rsidRDefault="00000000">
            <w:r>
              <w:rPr>
                <w:rStyle w:val="Questionlabel"/>
              </w:rPr>
              <w:lastRenderedPageBreak/>
              <w:t>Have you previously served on a board or committee?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B58A617" w14:textId="2D2CBC1E" w:rsidR="00CC6BDE" w:rsidRDefault="00000000">
            <w:sdt>
              <w:sdtPr>
                <w:id w:val="8100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</w:t>
            </w:r>
          </w:p>
          <w:p w14:paraId="52E883B7" w14:textId="77777777" w:rsidR="00CC6BDE" w:rsidRDefault="00000000">
            <w:r>
              <w:t>If yes, provide details:</w:t>
            </w:r>
          </w:p>
          <w:p w14:paraId="3D11E8A2" w14:textId="77777777" w:rsidR="00CC6BDE" w:rsidRDefault="00CC6BDE"/>
        </w:tc>
      </w:tr>
      <w:tr w:rsidR="00CC6BDE" w14:paraId="133B9C94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EF751BF" w14:textId="77777777" w:rsidR="00CC6BDE" w:rsidRDefault="00000000">
            <w:r>
              <w:rPr>
                <w:rStyle w:val="Questionlabel"/>
              </w:rPr>
              <w:t>Have you previously chaired a board or committee?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107ECD2" w14:textId="77777777" w:rsidR="00CC6BDE" w:rsidRDefault="00000000">
            <w:sdt>
              <w:sdtPr>
                <w:id w:val="8100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</w:t>
            </w:r>
          </w:p>
          <w:p w14:paraId="1815055D" w14:textId="77777777" w:rsidR="00CC6BDE" w:rsidRDefault="00000000">
            <w:r>
              <w:t>If yes, provide details:</w:t>
            </w:r>
          </w:p>
          <w:p w14:paraId="797B88CA" w14:textId="77777777" w:rsidR="00CC6BDE" w:rsidRDefault="00CC6BDE"/>
        </w:tc>
      </w:tr>
      <w:tr w:rsidR="00CC6BDE" w14:paraId="03EBB1A8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2751B078" w14:textId="77777777" w:rsidR="00CC6BDE" w:rsidRDefault="00000000">
            <w:r>
              <w:rPr>
                <w:rStyle w:val="Questionlabel"/>
                <w:color w:val="FFFFFF" w:themeColor="background1"/>
              </w:rPr>
              <w:t>4. Capability and experience</w:t>
            </w:r>
          </w:p>
        </w:tc>
      </w:tr>
      <w:tr w:rsidR="00CC6BDE" w14:paraId="3AE950E4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811561E" w14:textId="77777777" w:rsidR="00CC6BDE" w:rsidRDefault="00000000">
            <w:r>
              <w:t xml:space="preserve">The Board is a skills-based body. Refer to the </w:t>
            </w:r>
            <w:r>
              <w:rPr>
                <w:b/>
                <w:bCs/>
                <w:i/>
                <w:iCs/>
              </w:rPr>
              <w:t>Education Standards and Registration Board Information for Applicants</w:t>
            </w:r>
            <w:r>
              <w:t xml:space="preserve"> document for further information.</w:t>
            </w:r>
          </w:p>
          <w:p w14:paraId="040B2724" w14:textId="10C2A5B8" w:rsidR="001A65CA" w:rsidRDefault="001A65CA">
            <w:r>
              <w:t>Tick ‘Yes’ for each capability you are claiming, then summarise relevant examples of your role and achievements. Do not restate your curriculum vitae.</w:t>
            </w:r>
          </w:p>
          <w:p w14:paraId="35E8D6BC" w14:textId="77777777" w:rsidR="002A2A89" w:rsidRDefault="00000000">
            <w:r>
              <w:t>Limit 150 words for each capability. Respond to at least two. You are not expected to hold all six.</w:t>
            </w:r>
          </w:p>
        </w:tc>
      </w:tr>
      <w:tr w:rsidR="002A2A89" w14:paraId="6BE542BF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08" w:type="dxa"/>
              <w:bottom w:w="108" w:type="dxa"/>
            </w:tcMar>
          </w:tcPr>
          <w:p w14:paraId="7121A19D" w14:textId="77777777" w:rsidR="002A2A89" w:rsidRDefault="00000000">
            <w:r>
              <w:rPr>
                <w:rStyle w:val="Questionlabel"/>
              </w:rPr>
              <w:t>Capability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08" w:type="dxa"/>
              <w:bottom w:w="108" w:type="dxa"/>
            </w:tcMar>
          </w:tcPr>
          <w:p w14:paraId="3241E811" w14:textId="77777777" w:rsidR="002A2A89" w:rsidRDefault="00000000">
            <w:r>
              <w:rPr>
                <w:rStyle w:val="Questionlabel"/>
              </w:rPr>
              <w:t>Claiming this capability?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108" w:type="dxa"/>
              <w:bottom w:w="108" w:type="dxa"/>
            </w:tcMar>
          </w:tcPr>
          <w:p w14:paraId="25709A89" w14:textId="77777777" w:rsidR="002A2A89" w:rsidRDefault="00000000">
            <w:r>
              <w:rPr>
                <w:rStyle w:val="Questionlabel"/>
              </w:rPr>
              <w:t>Evidence (150 words maximum)</w:t>
            </w:r>
          </w:p>
        </w:tc>
      </w:tr>
      <w:tr w:rsidR="002A2A89" w14:paraId="4E854F44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53E9671" w14:textId="77777777" w:rsidR="002A2A89" w:rsidRDefault="00000000">
            <w:r>
              <w:rPr>
                <w:rStyle w:val="Questionlabel"/>
              </w:rPr>
              <w:t>Education systems, school and student performance</w:t>
            </w:r>
          </w:p>
          <w:p w14:paraId="5D1E4D08" w14:textId="77777777" w:rsidR="002A2A89" w:rsidRDefault="002A2A89"/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E7E1FE5" w14:textId="77777777" w:rsidR="002A2A89" w:rsidRDefault="00000000">
            <w:sdt>
              <w:sdtPr>
                <w:id w:val="81000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79A74EC" w14:textId="77777777" w:rsidR="002A2A89" w:rsidRDefault="002A2A89"/>
          <w:p w14:paraId="7B846EC0" w14:textId="77777777" w:rsidR="002A2A89" w:rsidRDefault="002A2A89"/>
          <w:p w14:paraId="2299C70B" w14:textId="77777777" w:rsidR="002A2A89" w:rsidRDefault="002A2A89"/>
          <w:p w14:paraId="0075BE40" w14:textId="77777777" w:rsidR="002A2A89" w:rsidRDefault="002A2A89"/>
          <w:p w14:paraId="40105B24" w14:textId="77777777" w:rsidR="002A2A89" w:rsidRDefault="002A2A89"/>
        </w:tc>
      </w:tr>
      <w:tr w:rsidR="002A2A89" w14:paraId="5CCBA00C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B3ECB2D" w14:textId="77777777" w:rsidR="002A2A89" w:rsidRDefault="00000000">
            <w:r>
              <w:rPr>
                <w:rStyle w:val="Questionlabel"/>
              </w:rPr>
              <w:t>Teaching and learning practice</w:t>
            </w:r>
          </w:p>
          <w:p w14:paraId="630577A1" w14:textId="77777777" w:rsidR="002A2A89" w:rsidRDefault="002A2A89"/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3CB461C" w14:textId="77777777" w:rsidR="002A2A89" w:rsidRDefault="00000000">
            <w:sdt>
              <w:sdtPr>
                <w:id w:val="81000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84D8C39" w14:textId="77777777" w:rsidR="002A2A89" w:rsidRDefault="002A2A89"/>
          <w:p w14:paraId="22091756" w14:textId="77777777" w:rsidR="002A2A89" w:rsidRDefault="002A2A89"/>
          <w:p w14:paraId="51D113A9" w14:textId="77777777" w:rsidR="002A2A89" w:rsidRDefault="002A2A89"/>
          <w:p w14:paraId="5CEC16EE" w14:textId="77777777" w:rsidR="002A2A89" w:rsidRDefault="002A2A89"/>
          <w:p w14:paraId="68388ED0" w14:textId="77777777" w:rsidR="002A2A89" w:rsidRDefault="002A2A89"/>
        </w:tc>
      </w:tr>
      <w:tr w:rsidR="002A2A89" w14:paraId="4157BAD0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AC7C813" w14:textId="77777777" w:rsidR="002A2A89" w:rsidRDefault="00000000">
            <w:r>
              <w:rPr>
                <w:rStyle w:val="Questionlabel"/>
              </w:rPr>
              <w:t>Workforce development</w:t>
            </w:r>
          </w:p>
          <w:p w14:paraId="2D5340F8" w14:textId="77777777" w:rsidR="002A2A89" w:rsidRDefault="002A2A89"/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DF0292E" w14:textId="77777777" w:rsidR="002A2A89" w:rsidRDefault="00000000">
            <w:sdt>
              <w:sdtPr>
                <w:id w:val="81000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168C7AB" w14:textId="77777777" w:rsidR="002A2A89" w:rsidRDefault="002A2A89"/>
          <w:p w14:paraId="1BC0ABA3" w14:textId="77777777" w:rsidR="002A2A89" w:rsidRDefault="002A2A89"/>
          <w:p w14:paraId="49854EC0" w14:textId="77777777" w:rsidR="002A2A89" w:rsidRDefault="002A2A89"/>
          <w:p w14:paraId="1A2B00FB" w14:textId="77777777" w:rsidR="002A2A89" w:rsidRDefault="002A2A89"/>
          <w:p w14:paraId="7ED15FDE" w14:textId="77777777" w:rsidR="002A2A89" w:rsidRDefault="002A2A89"/>
        </w:tc>
      </w:tr>
      <w:tr w:rsidR="002A2A89" w14:paraId="717A4532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DA69E71" w14:textId="77777777" w:rsidR="002A2A89" w:rsidRDefault="00000000">
            <w:r>
              <w:rPr>
                <w:rStyle w:val="Questionlabel"/>
              </w:rPr>
              <w:t>Law or regulatory practice</w:t>
            </w:r>
          </w:p>
          <w:p w14:paraId="5C194FEF" w14:textId="77777777" w:rsidR="002A2A89" w:rsidRDefault="002A2A89"/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21C5977" w14:textId="77777777" w:rsidR="002A2A89" w:rsidRDefault="00000000">
            <w:sdt>
              <w:sdtPr>
                <w:id w:val="81000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24A11BAD" w14:textId="77777777" w:rsidR="002A2A89" w:rsidRDefault="002A2A89"/>
          <w:p w14:paraId="53AF6F79" w14:textId="77777777" w:rsidR="002A2A89" w:rsidRDefault="002A2A89"/>
          <w:p w14:paraId="0C545492" w14:textId="77777777" w:rsidR="002A2A89" w:rsidRDefault="002A2A89"/>
          <w:p w14:paraId="1A3D0FD3" w14:textId="77777777" w:rsidR="002A2A89" w:rsidRDefault="002A2A89"/>
          <w:p w14:paraId="3394E0A1" w14:textId="77777777" w:rsidR="002A2A89" w:rsidRDefault="002A2A89"/>
        </w:tc>
      </w:tr>
      <w:tr w:rsidR="002A2A89" w14:paraId="0C12B1A8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ABD7EA7" w14:textId="77777777" w:rsidR="002A2A89" w:rsidRDefault="00000000">
            <w:r>
              <w:rPr>
                <w:rStyle w:val="Questionlabel"/>
              </w:rPr>
              <w:lastRenderedPageBreak/>
              <w:t>Corporate governance</w:t>
            </w:r>
          </w:p>
          <w:p w14:paraId="52B0D7A9" w14:textId="77777777" w:rsidR="002A2A89" w:rsidRDefault="002A2A89"/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54E4622" w14:textId="77777777" w:rsidR="002A2A89" w:rsidRDefault="00000000">
            <w:sdt>
              <w:sdtPr>
                <w:id w:val="81000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6E57B18" w14:textId="77777777" w:rsidR="002A2A89" w:rsidRDefault="002A2A89"/>
          <w:p w14:paraId="2CAFFB0C" w14:textId="77777777" w:rsidR="002A2A89" w:rsidRDefault="002A2A89"/>
          <w:p w14:paraId="763EBF17" w14:textId="77777777" w:rsidR="002A2A89" w:rsidRDefault="002A2A89"/>
          <w:p w14:paraId="6035DD59" w14:textId="77777777" w:rsidR="002A2A89" w:rsidRDefault="002A2A89"/>
          <w:p w14:paraId="0D799340" w14:textId="77777777" w:rsidR="002A2A89" w:rsidRDefault="002A2A89"/>
        </w:tc>
      </w:tr>
      <w:tr w:rsidR="002A2A89" w14:paraId="33D8BFC5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44361E5F" w14:textId="77777777" w:rsidR="002A2A89" w:rsidRDefault="00000000">
            <w:r>
              <w:rPr>
                <w:rStyle w:val="Questionlabel"/>
              </w:rPr>
              <w:t>Other skills or experience</w:t>
            </w:r>
          </w:p>
          <w:p w14:paraId="6B380005" w14:textId="77777777" w:rsidR="002A2A89" w:rsidRDefault="002A2A89"/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E65B407" w14:textId="77777777" w:rsidR="002A2A89" w:rsidRDefault="00000000">
            <w:sdt>
              <w:sdtPr>
                <w:id w:val="81000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EB86640" w14:textId="77777777" w:rsidR="002A2A89" w:rsidRDefault="002A2A89"/>
          <w:p w14:paraId="0337B32B" w14:textId="77777777" w:rsidR="002A2A89" w:rsidRDefault="002A2A89"/>
          <w:p w14:paraId="0AE12D4D" w14:textId="77777777" w:rsidR="002A2A89" w:rsidRDefault="002A2A89"/>
          <w:p w14:paraId="7B938AAF" w14:textId="77777777" w:rsidR="002A2A89" w:rsidRDefault="002A2A89"/>
          <w:p w14:paraId="663C56BF" w14:textId="77777777" w:rsidR="002A2A89" w:rsidRDefault="002A2A89"/>
        </w:tc>
      </w:tr>
      <w:tr w:rsidR="00CC6BDE" w14:paraId="78BCB7C5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446F3122" w14:textId="472DB5A8" w:rsidR="00CC6BDE" w:rsidRDefault="0032713E">
            <w:r>
              <w:rPr>
                <w:rStyle w:val="Questionlabel"/>
                <w:color w:val="FFFFFF" w:themeColor="background1"/>
              </w:rPr>
              <w:t>5. Conflicts of interest</w:t>
            </w:r>
            <w:r w:rsidR="006F58DB">
              <w:rPr>
                <w:rStyle w:val="Requiredfieldmark"/>
              </w:rPr>
              <w:t>*</w:t>
            </w:r>
          </w:p>
        </w:tc>
      </w:tr>
      <w:tr w:rsidR="00CC6BDE" w14:paraId="113BC634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AE2F946" w14:textId="3C951261" w:rsidR="00CC6BDE" w:rsidRDefault="00000000">
            <w:r>
              <w:rPr>
                <w:b/>
              </w:rPr>
              <w:t>Disclose any actual, potential or perceived conflict of interest with holding a position on the Board. Write “none” if you have none to disclose.</w:t>
            </w:r>
          </w:p>
          <w:p w14:paraId="7081E43E" w14:textId="77777777" w:rsidR="00CC6BDE" w:rsidRDefault="00CC6BDE"/>
          <w:p w14:paraId="421E1B6E" w14:textId="77777777" w:rsidR="00CC6BDE" w:rsidRDefault="00CC6BDE"/>
          <w:p w14:paraId="180F1D03" w14:textId="77777777" w:rsidR="00CC6BDE" w:rsidRDefault="00CC6BDE"/>
          <w:p w14:paraId="16D8AB99" w14:textId="77777777" w:rsidR="00CC6BDE" w:rsidRDefault="00CC6BDE"/>
        </w:tc>
      </w:tr>
      <w:tr w:rsidR="00CC6BDE" w14:paraId="69326485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634856AF" w14:textId="421EBD09" w:rsidR="00CC6BDE" w:rsidRDefault="0032713E">
            <w:r>
              <w:rPr>
                <w:rStyle w:val="Questionlabel"/>
                <w:color w:val="FFFFFF" w:themeColor="background1"/>
              </w:rPr>
              <w:t>6. Diversity and support requirements (optional)</w:t>
            </w:r>
          </w:p>
        </w:tc>
      </w:tr>
      <w:tr w:rsidR="00CC6BDE" w14:paraId="3CAB3538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4D472033" w14:textId="77777777" w:rsidR="00CC6BDE" w:rsidRDefault="00000000">
            <w:r>
              <w:t>Completion of this section is optional. The information assists the Department to support a Board that reflects the whole Territory and to make any adjustments you require.</w:t>
            </w:r>
          </w:p>
        </w:tc>
      </w:tr>
      <w:tr w:rsidR="00CC6BDE" w14:paraId="12A3D148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F258661" w14:textId="77777777" w:rsidR="00CC6BDE" w:rsidRDefault="00000000">
            <w:r>
              <w:rPr>
                <w:rStyle w:val="Questionlabel"/>
              </w:rPr>
              <w:t>Do you identify as Aboriginal or Torres Strait Islander?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2DA0F355" w14:textId="77777777" w:rsidR="00CC6BDE" w:rsidRDefault="00000000">
            <w:sdt>
              <w:sdtPr>
                <w:id w:val="8100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8100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</w:t>
            </w:r>
            <w:sdt>
              <w:sdtPr>
                <w:id w:val="8100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Prefer not to say    </w:t>
            </w:r>
          </w:p>
        </w:tc>
      </w:tr>
      <w:tr w:rsidR="00CC6BDE" w14:paraId="73C44E88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1A082FC" w14:textId="77777777" w:rsidR="00CC6BDE" w:rsidRDefault="00000000">
            <w:r>
              <w:rPr>
                <w:rStyle w:val="Questionlabel"/>
              </w:rPr>
              <w:t>Gender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5CDD07D" w14:textId="77777777" w:rsidR="00CC6BDE" w:rsidRDefault="00000000">
            <w:sdt>
              <w:sdtPr>
                <w:id w:val="8100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Male    </w:t>
            </w:r>
            <w:sdt>
              <w:sdtPr>
                <w:id w:val="8100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Female    </w:t>
            </w:r>
            <w:sdt>
              <w:sdtPr>
                <w:id w:val="8100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    </w:t>
            </w:r>
            <w:sdt>
              <w:sdtPr>
                <w:id w:val="8100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Prefer not to say    </w:t>
            </w:r>
          </w:p>
        </w:tc>
      </w:tr>
      <w:tr w:rsidR="00CC6BDE" w14:paraId="2659EDBF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559092BB" w14:textId="2984D401" w:rsidR="00CC6BDE" w:rsidRDefault="0032713E">
            <w:r>
              <w:rPr>
                <w:rStyle w:val="Questionlabel"/>
                <w:color w:val="FFFFFF" w:themeColor="background1"/>
              </w:rPr>
              <w:t>7. Submission attachments</w:t>
            </w:r>
          </w:p>
        </w:tc>
      </w:tr>
      <w:tr w:rsidR="00CC6BDE" w14:paraId="1DFECE88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3027BBF" w14:textId="77777777" w:rsidR="00CC6BDE" w:rsidRPr="006F58DB" w:rsidRDefault="00000000">
            <w:r>
              <w:rPr>
                <w:b/>
              </w:rPr>
              <w:t>Y</w:t>
            </w:r>
            <w:r w:rsidRPr="006F58DB">
              <w:rPr>
                <w:b/>
              </w:rPr>
              <w:t>our application will not be assessed unless the following are attached. Tick each item to confirm.</w:t>
            </w:r>
          </w:p>
          <w:p w14:paraId="1D41AF00" w14:textId="77777777" w:rsidR="002A2A89" w:rsidRPr="006F58DB" w:rsidRDefault="00000000">
            <w:sdt>
              <w:sdtPr>
                <w:id w:val="81000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Cover letter summarising my relevant experience and skills</w:t>
            </w:r>
          </w:p>
          <w:p w14:paraId="7152338A" w14:textId="77777777" w:rsidR="00CC6BDE" w:rsidRPr="006F58DB" w:rsidRDefault="00000000">
            <w:sdt>
              <w:sdtPr>
                <w:id w:val="8100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Curriculum vitae, including a recent photograph suitable for publication if available</w:t>
            </w:r>
          </w:p>
          <w:p w14:paraId="56A7D92C" w14:textId="675A7BC2" w:rsidR="00F035FC" w:rsidRPr="006F58DB" w:rsidRDefault="00000000" w:rsidP="00F035FC">
            <w:sdt>
              <w:sdtPr>
                <w:id w:val="180165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Copies of the relevant qualifications listed in my </w:t>
            </w:r>
            <w:r w:rsidR="006F58DB" w:rsidRPr="006F58DB">
              <w:t>application</w:t>
            </w:r>
          </w:p>
          <w:p w14:paraId="616E46D9" w14:textId="42315DEC" w:rsidR="00F035FC" w:rsidRPr="006F58DB" w:rsidRDefault="00000000">
            <w:sdt>
              <w:sdtPr>
                <w:id w:val="33264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One or more written references supporting my suitability for appointment to the Board</w:t>
            </w:r>
          </w:p>
          <w:p w14:paraId="79901736" w14:textId="34F5D6B1" w:rsidR="00CC6BDE" w:rsidRPr="006F58DB" w:rsidRDefault="00000000">
            <w:sdt>
              <w:sdtPr>
                <w:id w:val="81000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Signed statutory declaration addressing the fit and proper person and solvency requirements, and </w:t>
            </w:r>
            <w:r w:rsidR="003A66F8">
              <w:t>disclosing relevant matters for consideration as a board appointee</w:t>
            </w:r>
          </w:p>
          <w:p w14:paraId="27D769FB" w14:textId="77777777" w:rsidR="00CC6BDE" w:rsidRPr="006F58DB" w:rsidRDefault="00000000">
            <w:sdt>
              <w:sdtPr>
                <w:id w:val="8100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Evidence of a current Working with Children Clearance (Ochre Card), or of an application lodged</w:t>
            </w:r>
          </w:p>
          <w:p w14:paraId="0E09834D" w14:textId="124F614C" w:rsidR="00CC6BDE" w:rsidRDefault="00000000">
            <w:sdt>
              <w:sdtPr>
                <w:id w:val="81000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58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F58DB">
              <w:t xml:space="preserve"> Evidence of a National Police Check issued </w:t>
            </w:r>
            <w:r w:rsidR="006F58DB" w:rsidRPr="006F58DB">
              <w:t>within the last three month</w:t>
            </w:r>
            <w:r w:rsidRPr="006F58DB">
              <w:t>, or of an application lodged</w:t>
            </w:r>
          </w:p>
        </w:tc>
      </w:tr>
      <w:tr w:rsidR="00CC6BDE" w14:paraId="07E671DD" w14:textId="77777777" w:rsidTr="003A66F8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345FBAA" w14:textId="12F4CCE9" w:rsidR="00CC6BDE" w:rsidRDefault="00000000">
            <w:r>
              <w:rPr>
                <w:rStyle w:val="Questionlabel"/>
              </w:rPr>
              <w:t xml:space="preserve">Ochre Card number or </w:t>
            </w:r>
            <w:r w:rsidR="003A66F8">
              <w:rPr>
                <w:rStyle w:val="Questionlabel"/>
              </w:rPr>
              <w:t xml:space="preserve">application </w:t>
            </w:r>
            <w:r>
              <w:rPr>
                <w:rStyle w:val="Questionlabel"/>
              </w:rPr>
              <w:t>reference</w:t>
            </w:r>
          </w:p>
        </w:tc>
        <w:tc>
          <w:tcPr>
            <w:tcW w:w="2355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3ED494CE" w14:textId="77777777" w:rsidR="00CC6BDE" w:rsidRDefault="00CC6BDE"/>
        </w:tc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7C5D79D3" w14:textId="499E6E95" w:rsidR="00CC6BDE" w:rsidRDefault="00000000">
            <w:r>
              <w:rPr>
                <w:rStyle w:val="Questionlabel"/>
              </w:rPr>
              <w:t xml:space="preserve">Police Check number or </w:t>
            </w:r>
            <w:r w:rsidR="003A66F8">
              <w:rPr>
                <w:rStyle w:val="Questionlabel"/>
              </w:rPr>
              <w:t xml:space="preserve">application </w:t>
            </w:r>
            <w:r>
              <w:rPr>
                <w:rStyle w:val="Questionlabel"/>
              </w:rPr>
              <w:t>reference</w:t>
            </w: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29178F70" w14:textId="77777777" w:rsidR="00CC6BDE" w:rsidRDefault="00CC6BDE"/>
        </w:tc>
      </w:tr>
      <w:tr w:rsidR="00CC6BDE" w14:paraId="12DF7EB9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tcMar>
              <w:top w:w="108" w:type="dxa"/>
              <w:bottom w:w="108" w:type="dxa"/>
            </w:tcMar>
          </w:tcPr>
          <w:p w14:paraId="6E10BAE9" w14:textId="3A0E0403" w:rsidR="00CC6BDE" w:rsidRDefault="006E73B7">
            <w:r>
              <w:lastRenderedPageBreak/>
              <w:br w:type="page"/>
            </w:r>
            <w:r w:rsidR="0032713E">
              <w:rPr>
                <w:rStyle w:val="Questionlabel"/>
                <w:color w:val="FFFFFF" w:themeColor="background1"/>
              </w:rPr>
              <w:t>8. Applicant declaration and consent</w:t>
            </w:r>
          </w:p>
        </w:tc>
      </w:tr>
      <w:tr w:rsidR="00CC6BDE" w14:paraId="5A7BD49C" w14:textId="77777777" w:rsidTr="00CC6BDE">
        <w:tc>
          <w:tcPr>
            <w:tcW w:w="1034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230D3F46" w14:textId="77777777" w:rsidR="00CC6BDE" w:rsidRDefault="00000000">
            <w:r>
              <w:rPr>
                <w:b/>
              </w:rPr>
              <w:t>By signing below, I declare and consent to the following.</w:t>
            </w:r>
          </w:p>
          <w:p w14:paraId="4E411F85" w14:textId="77777777" w:rsidR="00CC6BDE" w:rsidRDefault="00000000">
            <w:sdt>
              <w:sdtPr>
                <w:id w:val="8100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 am a resident of the Northern Territory.</w:t>
            </w:r>
          </w:p>
          <w:p w14:paraId="336308E9" w14:textId="77777777" w:rsidR="00CC6BDE" w:rsidRDefault="00000000">
            <w:sdt>
              <w:sdtPr>
                <w:id w:val="81000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The information provided in this application is true, accurate and complete, and I </w:t>
            </w:r>
            <w:proofErr w:type="gramStart"/>
            <w:r>
              <w:t>am able to</w:t>
            </w:r>
            <w:proofErr w:type="gramEnd"/>
            <w:r>
              <w:t xml:space="preserve"> substantiate the qualifications and experience claimed.</w:t>
            </w:r>
          </w:p>
          <w:p w14:paraId="79599314" w14:textId="77777777" w:rsidR="00CC6BDE" w:rsidRDefault="00000000">
            <w:sdt>
              <w:sdtPr>
                <w:id w:val="8100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 have read the information provided about the position and can meet the time, attendance and preparation requirements of the role.</w:t>
            </w:r>
          </w:p>
          <w:p w14:paraId="7C6C6E8F" w14:textId="77777777" w:rsidR="00CC6BDE" w:rsidRDefault="00000000">
            <w:sdt>
              <w:sdtPr>
                <w:id w:val="81000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 understand the Board is a skills-based body and that, if appointed, I will exercise independent judgement as an individual and not as a representative of any employer, organisation, profession or sector.</w:t>
            </w:r>
          </w:p>
          <w:p w14:paraId="2A033FC9" w14:textId="7097F385" w:rsidR="00DA4E0E" w:rsidRPr="00E85694" w:rsidRDefault="00000000" w:rsidP="00DA4E0E">
            <w:sdt>
              <w:sdtPr>
                <w:id w:val="8100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 consent to the use of my information as described in the collection notice contained within the document </w:t>
            </w:r>
            <w:r>
              <w:rPr>
                <w:b/>
                <w:bCs/>
                <w:i/>
                <w:iCs/>
              </w:rPr>
              <w:t>Education Standards and Registration Board Information for Applicants</w:t>
            </w:r>
          </w:p>
          <w:p w14:paraId="5FD7253A" w14:textId="77777777" w:rsidR="00CC6BDE" w:rsidRDefault="00000000">
            <w:sdt>
              <w:sdtPr>
                <w:id w:val="8100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 consent to checks being undertaken, including identity, qualification, employment, referee, criminal history, Working with Children, insolvency, disqualification and professional-standing checks, and to the release of the results of those checks to the Department.</w:t>
            </w:r>
          </w:p>
          <w:p w14:paraId="5BBC1B9A" w14:textId="4F2D29DC" w:rsidR="00CC6BDE" w:rsidRDefault="00000000">
            <w:sdt>
              <w:sdtPr>
                <w:id w:val="81000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 understand that submitting this form does not guarantee appointment, and that any appointment remains conditional upon the commencement of the </w:t>
            </w:r>
            <w:r>
              <w:rPr>
                <w:i/>
                <w:iCs/>
              </w:rPr>
              <w:t>Education Standards and Registration Board Act 2026</w:t>
            </w:r>
            <w:r>
              <w:t>.</w:t>
            </w:r>
          </w:p>
        </w:tc>
      </w:tr>
      <w:tr w:rsidR="006F58DB" w14:paraId="49383313" w14:textId="77777777" w:rsidTr="00A676B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B985390" w14:textId="77777777" w:rsidR="006F58DB" w:rsidRDefault="006F58DB">
            <w:r>
              <w:rPr>
                <w:rStyle w:val="Questionlabel"/>
              </w:rPr>
              <w:t>Full name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59B9D549" w14:textId="77777777" w:rsidR="006F58DB" w:rsidRDefault="006F58DB"/>
        </w:tc>
      </w:tr>
      <w:tr w:rsidR="006F58DB" w14:paraId="3D53B6BD" w14:textId="77777777" w:rsidTr="00A626B5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6C015992" w14:textId="488285BB" w:rsidR="006F58DB" w:rsidRDefault="006F58DB">
            <w:pPr>
              <w:rPr>
                <w:rStyle w:val="Questionlabel"/>
              </w:rPr>
            </w:pPr>
            <w:r>
              <w:rPr>
                <w:rStyle w:val="Questionlabel"/>
              </w:rPr>
              <w:t>Signature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717F662" w14:textId="77777777" w:rsidR="006F58DB" w:rsidRDefault="006F58DB"/>
        </w:tc>
      </w:tr>
      <w:tr w:rsidR="00CC6BDE" w14:paraId="06AE3949" w14:textId="77777777" w:rsidTr="00CC6BDE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0C0C4CC7" w14:textId="77777777" w:rsidR="00CC6BDE" w:rsidRDefault="00000000">
            <w:r>
              <w:rPr>
                <w:rStyle w:val="Questionlabel"/>
              </w:rPr>
              <w:t>Date</w:t>
            </w:r>
            <w:r>
              <w:rPr>
                <w:rStyle w:val="Requiredfieldmark"/>
              </w:rPr>
              <w:t>*</w:t>
            </w:r>
          </w:p>
        </w:tc>
        <w:tc>
          <w:tcPr>
            <w:tcW w:w="764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bottom w:w="108" w:type="dxa"/>
            </w:tcMar>
          </w:tcPr>
          <w:p w14:paraId="4EEA1ED9" w14:textId="77777777" w:rsidR="00CC6BDE" w:rsidRDefault="00CC6BDE"/>
        </w:tc>
      </w:tr>
    </w:tbl>
    <w:p w14:paraId="7E1E3733" w14:textId="16BE5030" w:rsidR="00CC6BDE" w:rsidRDefault="00CC6BDE"/>
    <w:sectPr w:rsidR="00CC6BDE" w:rsidSect="00CC571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D28EA" w14:textId="77777777" w:rsidR="00C17E00" w:rsidRDefault="00C17E00" w:rsidP="007332FF">
      <w:r>
        <w:separator/>
      </w:r>
    </w:p>
  </w:endnote>
  <w:endnote w:type="continuationSeparator" w:id="0">
    <w:p w14:paraId="45E26221" w14:textId="77777777" w:rsidR="00C17E00" w:rsidRDefault="00C17E00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5F8A" w14:textId="77777777" w:rsidR="002645D5" w:rsidRDefault="002645D5" w:rsidP="002645D5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2645D5" w:rsidRPr="00132658" w14:paraId="76DE4D01" w14:textId="77777777" w:rsidTr="001B3D22">
      <w:trPr>
        <w:cantSplit/>
        <w:trHeight w:hRule="exact" w:val="850"/>
      </w:trPr>
      <w:tc>
        <w:tcPr>
          <w:tcW w:w="10318" w:type="dxa"/>
          <w:vAlign w:val="bottom"/>
        </w:tcPr>
        <w:p w14:paraId="4426EE59" w14:textId="65A0FD3D" w:rsidR="001B3D22" w:rsidRPr="00B05E6F" w:rsidRDefault="00B05E6F" w:rsidP="001B3D22">
          <w:pPr>
            <w:spacing w:after="0"/>
            <w:rPr>
              <w:rStyle w:val="PageNumber"/>
              <w:b/>
              <w:bCs/>
            </w:rPr>
          </w:pPr>
          <w:r w:rsidRPr="00B05E6F">
            <w:rPr>
              <w:rStyle w:val="PageNumber"/>
              <w:b/>
              <w:bCs/>
            </w:rPr>
            <w:t>EDUCATION STANDARDS AND REGISTRATION BOARD</w:t>
          </w:r>
        </w:p>
        <w:p w14:paraId="28D2A6CF" w14:textId="3F87D5BF" w:rsidR="002645D5" w:rsidRDefault="00B05E6F" w:rsidP="00B05E6F">
          <w:pPr>
            <w:spacing w:after="0"/>
            <w:rPr>
              <w:rStyle w:val="PageNumber"/>
            </w:rPr>
          </w:pPr>
          <w:r>
            <w:rPr>
              <w:rStyle w:val="PageNumber"/>
            </w:rPr>
            <w:t xml:space="preserve">August 2026 | </w:t>
          </w:r>
          <w:r w:rsidR="002645D5" w:rsidRPr="00AC4488">
            <w:rPr>
              <w:rStyle w:val="PageNumber"/>
            </w:rPr>
            <w:t xml:space="preserve">Page </w:t>
          </w:r>
          <w:r w:rsidR="002645D5" w:rsidRPr="00AC4488">
            <w:rPr>
              <w:rStyle w:val="PageNumber"/>
            </w:rPr>
            <w:fldChar w:fldCharType="begin"/>
          </w:r>
          <w:r w:rsidR="002645D5" w:rsidRPr="00AC4488">
            <w:rPr>
              <w:rStyle w:val="PageNumber"/>
            </w:rPr>
            <w:instrText xml:space="preserve"> PAGE  \* Arabic  \* MERGEFORMAT </w:instrText>
          </w:r>
          <w:r w:rsidR="002645D5"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="002645D5" w:rsidRPr="00AC4488">
            <w:rPr>
              <w:rStyle w:val="PageNumber"/>
            </w:rPr>
            <w:fldChar w:fldCharType="end"/>
          </w:r>
          <w:r w:rsidR="002645D5" w:rsidRPr="00AC4488">
            <w:rPr>
              <w:rStyle w:val="PageNumber"/>
            </w:rPr>
            <w:t xml:space="preserve"> of </w:t>
          </w:r>
          <w:r w:rsidR="002645D5" w:rsidRPr="00AC4488">
            <w:rPr>
              <w:rStyle w:val="PageNumber"/>
            </w:rPr>
            <w:fldChar w:fldCharType="begin"/>
          </w:r>
          <w:r w:rsidR="002645D5" w:rsidRPr="00AC4488">
            <w:rPr>
              <w:rStyle w:val="PageNumber"/>
            </w:rPr>
            <w:instrText xml:space="preserve"> NUMPAGES  \* Arabic  \* MERGEFORMAT </w:instrText>
          </w:r>
          <w:r w:rsidR="002645D5"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="002645D5" w:rsidRPr="00AC4488">
            <w:rPr>
              <w:rStyle w:val="PageNumber"/>
            </w:rPr>
            <w:fldChar w:fldCharType="end"/>
          </w:r>
        </w:p>
        <w:p w14:paraId="2B4AFD25" w14:textId="6F591D19" w:rsidR="00B05E6F" w:rsidRPr="00AC4488" w:rsidRDefault="00B05E6F" w:rsidP="00B05E6F">
          <w:pPr>
            <w:spacing w:after="0"/>
            <w:rPr>
              <w:rStyle w:val="PageNumber"/>
            </w:rPr>
          </w:pPr>
          <w:r>
            <w:rPr>
              <w:rStyle w:val="PageNumber"/>
            </w:rPr>
            <w:t>50-D26-96021</w:t>
          </w:r>
        </w:p>
      </w:tc>
    </w:tr>
  </w:tbl>
  <w:p w14:paraId="493D1407" w14:textId="77777777" w:rsidR="002645D5" w:rsidRPr="00B11C67" w:rsidRDefault="002645D5" w:rsidP="002645D5">
    <w:pPr>
      <w:pStyle w:val="Footer"/>
      <w:rPr>
        <w:sz w:val="4"/>
        <w:szCs w:val="4"/>
      </w:rPr>
    </w:pPr>
  </w:p>
  <w:p w14:paraId="47362357" w14:textId="77777777" w:rsidR="00CA36A0" w:rsidRPr="002645D5" w:rsidRDefault="00CA36A0" w:rsidP="002645D5">
    <w:pPr>
      <w:pStyle w:val="Footer"/>
      <w:rPr>
        <w:rStyle w:val="Hidde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10D3" w14:textId="77777777" w:rsidR="0087320B" w:rsidRDefault="0087320B" w:rsidP="0087320B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2645D5" w:rsidRPr="00132658" w14:paraId="694D73DF" w14:textId="77777777" w:rsidTr="0087320B">
      <w:trPr>
        <w:cantSplit/>
        <w:trHeight w:hRule="exact" w:val="1134"/>
      </w:trPr>
      <w:tc>
        <w:tcPr>
          <w:tcW w:w="7767" w:type="dxa"/>
          <w:tcBorders>
            <w:top w:val="single" w:sz="4" w:space="0" w:color="auto"/>
          </w:tcBorders>
          <w:vAlign w:val="bottom"/>
        </w:tcPr>
        <w:p w14:paraId="4C4939BB" w14:textId="77777777" w:rsidR="001B3D22" w:rsidRPr="001B3D22" w:rsidRDefault="001B3D22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1860081984"/>
              <w:dataBinding w:prefixMappings="xmlns:ns0='http://schemas.openxmlformats.org/officeDocument/2006/extended-properties' " w:xpath="/ns0:Properties[1]/ns0:Company[1]" w:storeItemID="{6668398D-A668-4E3E-A5EB-62B293D839F1}"/>
              <w:text w:multiLine="1"/>
            </w:sdtPr>
            <w:sdtContent>
              <w:r w:rsidRPr="006E283C">
                <w:rPr>
                  <w:rStyle w:val="PageNumber"/>
                  <w:b/>
                </w:rPr>
                <w:t>EDUCATION AND TRAINING</w:t>
              </w:r>
            </w:sdtContent>
          </w:sdt>
        </w:p>
        <w:p w14:paraId="303894EC" w14:textId="77777777" w:rsidR="00A66DD9" w:rsidRPr="001B3D22" w:rsidRDefault="00000000" w:rsidP="002645D5">
          <w:pPr>
            <w:spacing w:after="0"/>
            <w:rPr>
              <w:rStyle w:val="PageNumber"/>
            </w:rPr>
          </w:pPr>
          <w:sdt>
            <w:sdtPr>
              <w:rPr>
                <w:rStyle w:val="PageNumber"/>
              </w:rPr>
              <w:alias w:val="Date"/>
              <w:tag w:val=""/>
              <w:id w:val="1578473972"/>
              <w:dataBinding w:prefixMappings="xmlns:ns0='http://schemas.microsoft.com/office/2006/coverPageProps' " w:xpath="/ns0:CoverPageProperties[1]/ns0:PublishDate[1]" w:storeItemID="{55AF091B-3C7A-41E3-B477-F2FDAA23CFDA}"/>
              <w15:color w:val="000000"/>
              <w:date w:fullDate="2026-08-01T00:00:00Z">
                <w:dateFormat w:val="d MMMM yyyy"/>
                <w:lid w:val="en-AU"/>
                <w:storeMappedDataAs w:val="dateTime"/>
                <w:calendar w:val="gregorian"/>
              </w:date>
            </w:sdtPr>
            <w:sdtContent>
              <w:r w:rsidR="00830853" w:rsidRPr="001B3D22">
                <w:rPr>
                  <w:rStyle w:val="PageNumber"/>
                </w:rPr>
                <w:t>August 2026</w:t>
              </w:r>
            </w:sdtContent>
          </w:sdt>
          <w:r w:rsidR="001B3D22" w:rsidRPr="001B3D22">
            <w:rPr>
              <w:rStyle w:val="PageNumber"/>
            </w:rPr>
            <w:t xml:space="preserve"> | 1.0</w:t>
          </w:r>
        </w:p>
        <w:p w14:paraId="05B60159" w14:textId="77777777" w:rsidR="002645D5" w:rsidRPr="00CE30CF" w:rsidRDefault="002645D5" w:rsidP="002645D5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  <w:tc>
        <w:tcPr>
          <w:tcW w:w="2551" w:type="dxa"/>
          <w:tcBorders>
            <w:top w:val="single" w:sz="4" w:space="0" w:color="auto"/>
          </w:tcBorders>
          <w:vAlign w:val="bottom"/>
        </w:tcPr>
        <w:p w14:paraId="325E5E1E" w14:textId="77777777" w:rsidR="002645D5" w:rsidRPr="001E14EB" w:rsidRDefault="00661D1D" w:rsidP="002645D5">
          <w:pPr>
            <w:spacing w:after="0"/>
            <w:jc w:val="right"/>
          </w:pPr>
          <w:r>
            <w:rPr>
              <w:noProof/>
              <w:sz w:val="19"/>
              <w:lang w:eastAsia="en-AU"/>
            </w:rPr>
            <w:drawing>
              <wp:inline distT="0" distB="0" distL="0" distR="0" wp14:anchorId="07BC09CC" wp14:editId="53D0838A">
                <wp:extent cx="1574237" cy="561356"/>
                <wp:effectExtent l="0" t="0" r="6985" b="0"/>
                <wp:docPr id="2" name="Picture 2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tg-primary-test-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237" cy="561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645D5"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5B631D15" w14:textId="77777777" w:rsidR="0089368E" w:rsidRPr="007A5EFD" w:rsidRDefault="0089368E" w:rsidP="00D15D88">
    <w:pPr>
      <w:spacing w:after="0"/>
      <w:rPr>
        <w:rStyle w:val="Hidd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410E5" w14:textId="77777777" w:rsidR="00C17E00" w:rsidRDefault="00C17E00" w:rsidP="007332FF">
      <w:r>
        <w:separator/>
      </w:r>
    </w:p>
  </w:footnote>
  <w:footnote w:type="continuationSeparator" w:id="0">
    <w:p w14:paraId="37A2D84F" w14:textId="77777777" w:rsidR="00C17E00" w:rsidRDefault="00C17E00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DA83" w14:textId="64DD619A" w:rsidR="00983000" w:rsidRPr="00162207" w:rsidRDefault="00000000" w:rsidP="00FB3CC5">
    <w:pPr>
      <w:pStyle w:val="Header"/>
    </w:pPr>
    <w:sdt>
      <w:sdtPr>
        <w:rPr>
          <w:rStyle w:val="HeaderChar"/>
        </w:rPr>
        <w:alias w:val="Title"/>
        <w:tag w:val="Title"/>
        <w:id w:val="-1014609639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838B6">
          <w:rPr>
            <w:rStyle w:val="HeaderChar"/>
          </w:rPr>
          <w:t>Application form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Title"/>
      <w:id w:val="-509755993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 w:multiLine="1"/>
    </w:sdtPr>
    <w:sdtContent>
      <w:p w14:paraId="47E94C19" w14:textId="1BF6393F" w:rsidR="00A53CF0" w:rsidRDefault="00B838B6" w:rsidP="00A53CF0">
        <w:pPr>
          <w:pStyle w:val="Title"/>
          <w:rPr>
            <w:rStyle w:val="TitleChar"/>
          </w:rPr>
        </w:pPr>
        <w:r>
          <w:t>A</w:t>
        </w:r>
        <w:r w:rsidRPr="009C2B39">
          <w:t>pplication form</w:t>
        </w:r>
      </w:p>
    </w:sdtContent>
  </w:sdt>
  <w:p w14:paraId="5C192C75" w14:textId="77777777" w:rsidR="009C2B39" w:rsidRPr="009C2B39" w:rsidRDefault="009C2B39" w:rsidP="009C2B39">
    <w:pPr>
      <w:pStyle w:val="Subtitle0"/>
    </w:pPr>
    <w:r w:rsidRPr="00A53CF0">
      <w:t>Northern Territory Education Standards and Registration Board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C38A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2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3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4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5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6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7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8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9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10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1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2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3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4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5" w15:restartNumberingAfterBreak="0">
    <w:nsid w:val="27D83E4D"/>
    <w:multiLevelType w:val="multilevel"/>
    <w:tmpl w:val="3928FD02"/>
    <w:numStyleLink w:val="Bulletlist"/>
  </w:abstractNum>
  <w:abstractNum w:abstractNumId="16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7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18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19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20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1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22" w15:restartNumberingAfterBreak="0">
    <w:nsid w:val="42417B9C"/>
    <w:multiLevelType w:val="hybridMultilevel"/>
    <w:tmpl w:val="BCDA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24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25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53842BC6"/>
    <w:multiLevelType w:val="multilevel"/>
    <w:tmpl w:val="0C78A7AC"/>
    <w:numStyleLink w:val="Tablebulletlist"/>
  </w:abstractNum>
  <w:abstractNum w:abstractNumId="27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8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29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30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31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32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33" w15:restartNumberingAfterBreak="0">
    <w:nsid w:val="6C1C4610"/>
    <w:multiLevelType w:val="hybridMultilevel"/>
    <w:tmpl w:val="400C57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35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36" w15:restartNumberingAfterBreak="0">
    <w:nsid w:val="77361C0A"/>
    <w:multiLevelType w:val="hybridMultilevel"/>
    <w:tmpl w:val="ABE047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319625258">
    <w:abstractNumId w:val="20"/>
  </w:num>
  <w:num w:numId="2" w16cid:durableId="1606159333">
    <w:abstractNumId w:val="12"/>
  </w:num>
  <w:num w:numId="3" w16cid:durableId="978191884">
    <w:abstractNumId w:val="37"/>
  </w:num>
  <w:num w:numId="4" w16cid:durableId="2132624244">
    <w:abstractNumId w:val="24"/>
  </w:num>
  <w:num w:numId="5" w16cid:durableId="892352852">
    <w:abstractNumId w:val="16"/>
  </w:num>
  <w:num w:numId="6" w16cid:durableId="451825757">
    <w:abstractNumId w:val="8"/>
  </w:num>
  <w:num w:numId="7" w16cid:durableId="1363089647">
    <w:abstractNumId w:val="26"/>
  </w:num>
  <w:num w:numId="8" w16cid:durableId="1495103582">
    <w:abstractNumId w:val="15"/>
  </w:num>
  <w:num w:numId="9" w16cid:durableId="1838618493">
    <w:abstractNumId w:val="36"/>
  </w:num>
  <w:num w:numId="10" w16cid:durableId="1210144971">
    <w:abstractNumId w:val="22"/>
  </w:num>
  <w:num w:numId="11" w16cid:durableId="2134982445">
    <w:abstractNumId w:val="33"/>
  </w:num>
  <w:num w:numId="12" w16cid:durableId="815494224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1E"/>
    <w:rsid w:val="00001DDF"/>
    <w:rsid w:val="0000322D"/>
    <w:rsid w:val="00007670"/>
    <w:rsid w:val="00010665"/>
    <w:rsid w:val="00020347"/>
    <w:rsid w:val="0002393A"/>
    <w:rsid w:val="00027DB8"/>
    <w:rsid w:val="00031A96"/>
    <w:rsid w:val="00031C1E"/>
    <w:rsid w:val="00040BF3"/>
    <w:rsid w:val="0004211C"/>
    <w:rsid w:val="00046C59"/>
    <w:rsid w:val="00051362"/>
    <w:rsid w:val="00051F45"/>
    <w:rsid w:val="00052953"/>
    <w:rsid w:val="0005341A"/>
    <w:rsid w:val="00056DEF"/>
    <w:rsid w:val="00056EDC"/>
    <w:rsid w:val="0006635A"/>
    <w:rsid w:val="000720BE"/>
    <w:rsid w:val="0007259C"/>
    <w:rsid w:val="00080202"/>
    <w:rsid w:val="0008054B"/>
    <w:rsid w:val="00080DCD"/>
    <w:rsid w:val="00080E22"/>
    <w:rsid w:val="00082573"/>
    <w:rsid w:val="00082E34"/>
    <w:rsid w:val="000840A3"/>
    <w:rsid w:val="000849D4"/>
    <w:rsid w:val="00085062"/>
    <w:rsid w:val="00086A5F"/>
    <w:rsid w:val="000911EF"/>
    <w:rsid w:val="000962C5"/>
    <w:rsid w:val="00097865"/>
    <w:rsid w:val="000A4317"/>
    <w:rsid w:val="000A559C"/>
    <w:rsid w:val="000B0076"/>
    <w:rsid w:val="000B2CA1"/>
    <w:rsid w:val="000C23BA"/>
    <w:rsid w:val="000D1F29"/>
    <w:rsid w:val="000D633D"/>
    <w:rsid w:val="000E342B"/>
    <w:rsid w:val="000E3ED2"/>
    <w:rsid w:val="000E5DD2"/>
    <w:rsid w:val="000F2958"/>
    <w:rsid w:val="000F3850"/>
    <w:rsid w:val="000F58B3"/>
    <w:rsid w:val="000F604F"/>
    <w:rsid w:val="00104E7F"/>
    <w:rsid w:val="001137EC"/>
    <w:rsid w:val="001152F5"/>
    <w:rsid w:val="001161A4"/>
    <w:rsid w:val="00117743"/>
    <w:rsid w:val="00117F5B"/>
    <w:rsid w:val="00132658"/>
    <w:rsid w:val="001343E2"/>
    <w:rsid w:val="00150DC0"/>
    <w:rsid w:val="00156CD4"/>
    <w:rsid w:val="0016153B"/>
    <w:rsid w:val="00162207"/>
    <w:rsid w:val="00164A3E"/>
    <w:rsid w:val="00166FF6"/>
    <w:rsid w:val="0017150D"/>
    <w:rsid w:val="001727C8"/>
    <w:rsid w:val="00172B65"/>
    <w:rsid w:val="00176123"/>
    <w:rsid w:val="00181620"/>
    <w:rsid w:val="001827F3"/>
    <w:rsid w:val="00187130"/>
    <w:rsid w:val="001957AD"/>
    <w:rsid w:val="00196F8E"/>
    <w:rsid w:val="001A2B7F"/>
    <w:rsid w:val="001A3AFD"/>
    <w:rsid w:val="001A496C"/>
    <w:rsid w:val="001A576A"/>
    <w:rsid w:val="001A65CA"/>
    <w:rsid w:val="001A744B"/>
    <w:rsid w:val="001B28DA"/>
    <w:rsid w:val="001B2B6C"/>
    <w:rsid w:val="001B3D22"/>
    <w:rsid w:val="001C7D08"/>
    <w:rsid w:val="001D01C4"/>
    <w:rsid w:val="001D4DA9"/>
    <w:rsid w:val="001D4F99"/>
    <w:rsid w:val="001D52B0"/>
    <w:rsid w:val="001D5A18"/>
    <w:rsid w:val="001D7384"/>
    <w:rsid w:val="001D7C37"/>
    <w:rsid w:val="001D7CA4"/>
    <w:rsid w:val="001E057F"/>
    <w:rsid w:val="001E14EB"/>
    <w:rsid w:val="001F59E6"/>
    <w:rsid w:val="00202D7E"/>
    <w:rsid w:val="00203F1C"/>
    <w:rsid w:val="002044FA"/>
    <w:rsid w:val="00206936"/>
    <w:rsid w:val="00206C6F"/>
    <w:rsid w:val="00206FBD"/>
    <w:rsid w:val="00207746"/>
    <w:rsid w:val="00230031"/>
    <w:rsid w:val="00235C01"/>
    <w:rsid w:val="00247343"/>
    <w:rsid w:val="002645D5"/>
    <w:rsid w:val="0026532D"/>
    <w:rsid w:val="00265C56"/>
    <w:rsid w:val="002716CD"/>
    <w:rsid w:val="00274D4B"/>
    <w:rsid w:val="002806F5"/>
    <w:rsid w:val="00281577"/>
    <w:rsid w:val="00284EF4"/>
    <w:rsid w:val="002926BC"/>
    <w:rsid w:val="00293A72"/>
    <w:rsid w:val="002A0160"/>
    <w:rsid w:val="002A2A89"/>
    <w:rsid w:val="002A30C3"/>
    <w:rsid w:val="002A6F6A"/>
    <w:rsid w:val="002A7712"/>
    <w:rsid w:val="002B02A6"/>
    <w:rsid w:val="002B38F7"/>
    <w:rsid w:val="002B4F50"/>
    <w:rsid w:val="002B5591"/>
    <w:rsid w:val="002B6AA4"/>
    <w:rsid w:val="002C0BEF"/>
    <w:rsid w:val="002C1FE9"/>
    <w:rsid w:val="002C21A2"/>
    <w:rsid w:val="002D3A57"/>
    <w:rsid w:val="002D7D05"/>
    <w:rsid w:val="002E20C8"/>
    <w:rsid w:val="002E4290"/>
    <w:rsid w:val="002E66A6"/>
    <w:rsid w:val="002E6ECD"/>
    <w:rsid w:val="002F0DB1"/>
    <w:rsid w:val="002F2885"/>
    <w:rsid w:val="002F45A1"/>
    <w:rsid w:val="0030203D"/>
    <w:rsid w:val="003037F9"/>
    <w:rsid w:val="0030583E"/>
    <w:rsid w:val="00307FE1"/>
    <w:rsid w:val="003164BA"/>
    <w:rsid w:val="0032013E"/>
    <w:rsid w:val="003258E6"/>
    <w:rsid w:val="0032713E"/>
    <w:rsid w:val="00342283"/>
    <w:rsid w:val="00343A87"/>
    <w:rsid w:val="00344A36"/>
    <w:rsid w:val="003456F4"/>
    <w:rsid w:val="00347FB6"/>
    <w:rsid w:val="003504FD"/>
    <w:rsid w:val="00350881"/>
    <w:rsid w:val="00354DD9"/>
    <w:rsid w:val="00357D55"/>
    <w:rsid w:val="00363513"/>
    <w:rsid w:val="00364FE8"/>
    <w:rsid w:val="003657E5"/>
    <w:rsid w:val="0036589C"/>
    <w:rsid w:val="00371312"/>
    <w:rsid w:val="00371DC7"/>
    <w:rsid w:val="00377B21"/>
    <w:rsid w:val="00383AA8"/>
    <w:rsid w:val="00387DB7"/>
    <w:rsid w:val="003906D9"/>
    <w:rsid w:val="00390862"/>
    <w:rsid w:val="00390CE3"/>
    <w:rsid w:val="00394876"/>
    <w:rsid w:val="00394AAF"/>
    <w:rsid w:val="00394CE5"/>
    <w:rsid w:val="0039602B"/>
    <w:rsid w:val="003A6341"/>
    <w:rsid w:val="003A66F8"/>
    <w:rsid w:val="003B67FD"/>
    <w:rsid w:val="003B6A61"/>
    <w:rsid w:val="003D0F63"/>
    <w:rsid w:val="003D42C0"/>
    <w:rsid w:val="003D4A8F"/>
    <w:rsid w:val="003D5B29"/>
    <w:rsid w:val="003D7818"/>
    <w:rsid w:val="003E2445"/>
    <w:rsid w:val="003E3BB2"/>
    <w:rsid w:val="003F07E7"/>
    <w:rsid w:val="003F5B58"/>
    <w:rsid w:val="003F7E65"/>
    <w:rsid w:val="0040222A"/>
    <w:rsid w:val="00402A05"/>
    <w:rsid w:val="004047BC"/>
    <w:rsid w:val="004100F7"/>
    <w:rsid w:val="00414CB3"/>
    <w:rsid w:val="0041563D"/>
    <w:rsid w:val="00426E25"/>
    <w:rsid w:val="00427D9C"/>
    <w:rsid w:val="00427E7E"/>
    <w:rsid w:val="00432227"/>
    <w:rsid w:val="00433C60"/>
    <w:rsid w:val="0043465D"/>
    <w:rsid w:val="0044215D"/>
    <w:rsid w:val="00443B6E"/>
    <w:rsid w:val="00450636"/>
    <w:rsid w:val="0045420A"/>
    <w:rsid w:val="004554D4"/>
    <w:rsid w:val="0045632E"/>
    <w:rsid w:val="00461744"/>
    <w:rsid w:val="00466185"/>
    <w:rsid w:val="00466303"/>
    <w:rsid w:val="004668A7"/>
    <w:rsid w:val="00466C1E"/>
    <w:rsid w:val="00466D96"/>
    <w:rsid w:val="00467747"/>
    <w:rsid w:val="00470017"/>
    <w:rsid w:val="0047105A"/>
    <w:rsid w:val="00473C98"/>
    <w:rsid w:val="00474965"/>
    <w:rsid w:val="00477A7B"/>
    <w:rsid w:val="00482DF8"/>
    <w:rsid w:val="004864DE"/>
    <w:rsid w:val="00493CEE"/>
    <w:rsid w:val="00494BE5"/>
    <w:rsid w:val="00495C12"/>
    <w:rsid w:val="00495E30"/>
    <w:rsid w:val="004A0EBA"/>
    <w:rsid w:val="004A2538"/>
    <w:rsid w:val="004A331E"/>
    <w:rsid w:val="004A3CC9"/>
    <w:rsid w:val="004B0C15"/>
    <w:rsid w:val="004B35EA"/>
    <w:rsid w:val="004B565A"/>
    <w:rsid w:val="004B69E4"/>
    <w:rsid w:val="004C6C39"/>
    <w:rsid w:val="004D075F"/>
    <w:rsid w:val="004D1B76"/>
    <w:rsid w:val="004D344E"/>
    <w:rsid w:val="004E019E"/>
    <w:rsid w:val="004E06EC"/>
    <w:rsid w:val="004E0A3F"/>
    <w:rsid w:val="004E2CB7"/>
    <w:rsid w:val="004E4576"/>
    <w:rsid w:val="004F016A"/>
    <w:rsid w:val="00500F94"/>
    <w:rsid w:val="00502FB3"/>
    <w:rsid w:val="00503DE9"/>
    <w:rsid w:val="0050530C"/>
    <w:rsid w:val="00505DEA"/>
    <w:rsid w:val="005060E5"/>
    <w:rsid w:val="00507782"/>
    <w:rsid w:val="00512A04"/>
    <w:rsid w:val="00520499"/>
    <w:rsid w:val="00522BA6"/>
    <w:rsid w:val="0052341C"/>
    <w:rsid w:val="005249F5"/>
    <w:rsid w:val="005260F7"/>
    <w:rsid w:val="00543BD1"/>
    <w:rsid w:val="00556113"/>
    <w:rsid w:val="005611BC"/>
    <w:rsid w:val="005621C4"/>
    <w:rsid w:val="00564C12"/>
    <w:rsid w:val="00565038"/>
    <w:rsid w:val="005654B8"/>
    <w:rsid w:val="00574836"/>
    <w:rsid w:val="00575009"/>
    <w:rsid w:val="005762CC"/>
    <w:rsid w:val="00582D3D"/>
    <w:rsid w:val="00590040"/>
    <w:rsid w:val="00595386"/>
    <w:rsid w:val="00597234"/>
    <w:rsid w:val="005A4AC0"/>
    <w:rsid w:val="005A539B"/>
    <w:rsid w:val="005A5FDF"/>
    <w:rsid w:val="005B0FB7"/>
    <w:rsid w:val="005B122A"/>
    <w:rsid w:val="005B1FCB"/>
    <w:rsid w:val="005B5AC2"/>
    <w:rsid w:val="005C2833"/>
    <w:rsid w:val="005D0787"/>
    <w:rsid w:val="005E144D"/>
    <w:rsid w:val="005E1500"/>
    <w:rsid w:val="005E3A43"/>
    <w:rsid w:val="005F0B17"/>
    <w:rsid w:val="005F77C7"/>
    <w:rsid w:val="00605E08"/>
    <w:rsid w:val="0061487C"/>
    <w:rsid w:val="00620675"/>
    <w:rsid w:val="00622910"/>
    <w:rsid w:val="00624440"/>
    <w:rsid w:val="006254B6"/>
    <w:rsid w:val="00627FC8"/>
    <w:rsid w:val="00633EB4"/>
    <w:rsid w:val="00640C4C"/>
    <w:rsid w:val="006433C3"/>
    <w:rsid w:val="00650F5B"/>
    <w:rsid w:val="00661D1D"/>
    <w:rsid w:val="00665916"/>
    <w:rsid w:val="006670D7"/>
    <w:rsid w:val="006719EA"/>
    <w:rsid w:val="00671F13"/>
    <w:rsid w:val="006728AA"/>
    <w:rsid w:val="0067400A"/>
    <w:rsid w:val="006847AD"/>
    <w:rsid w:val="00686A7E"/>
    <w:rsid w:val="0069114B"/>
    <w:rsid w:val="006944C1"/>
    <w:rsid w:val="006A756A"/>
    <w:rsid w:val="006B7FE0"/>
    <w:rsid w:val="006D66F7"/>
    <w:rsid w:val="006E283C"/>
    <w:rsid w:val="006E65DD"/>
    <w:rsid w:val="006E73B7"/>
    <w:rsid w:val="006F5789"/>
    <w:rsid w:val="006F58DB"/>
    <w:rsid w:val="00705C9D"/>
    <w:rsid w:val="00705F13"/>
    <w:rsid w:val="00714F1D"/>
    <w:rsid w:val="00715225"/>
    <w:rsid w:val="00720CC6"/>
    <w:rsid w:val="00722DDB"/>
    <w:rsid w:val="00724728"/>
    <w:rsid w:val="00724F98"/>
    <w:rsid w:val="00730B9B"/>
    <w:rsid w:val="0073182E"/>
    <w:rsid w:val="007332FF"/>
    <w:rsid w:val="007408F5"/>
    <w:rsid w:val="00741EAE"/>
    <w:rsid w:val="00755248"/>
    <w:rsid w:val="0076190B"/>
    <w:rsid w:val="0076355D"/>
    <w:rsid w:val="00763A2D"/>
    <w:rsid w:val="007676A4"/>
    <w:rsid w:val="00777795"/>
    <w:rsid w:val="00783A57"/>
    <w:rsid w:val="00784C92"/>
    <w:rsid w:val="007859CD"/>
    <w:rsid w:val="00785C24"/>
    <w:rsid w:val="007907E4"/>
    <w:rsid w:val="00792DA9"/>
    <w:rsid w:val="00796461"/>
    <w:rsid w:val="007A5EFD"/>
    <w:rsid w:val="007A6A4F"/>
    <w:rsid w:val="007B03F5"/>
    <w:rsid w:val="007B5C09"/>
    <w:rsid w:val="007B5DA2"/>
    <w:rsid w:val="007C0966"/>
    <w:rsid w:val="007C19E7"/>
    <w:rsid w:val="007C5CFD"/>
    <w:rsid w:val="007C6D9F"/>
    <w:rsid w:val="007D1794"/>
    <w:rsid w:val="007D4893"/>
    <w:rsid w:val="007D48A4"/>
    <w:rsid w:val="007E70CF"/>
    <w:rsid w:val="007E74A4"/>
    <w:rsid w:val="007F1B6F"/>
    <w:rsid w:val="007F263F"/>
    <w:rsid w:val="008015A8"/>
    <w:rsid w:val="0080766E"/>
    <w:rsid w:val="00811169"/>
    <w:rsid w:val="00815297"/>
    <w:rsid w:val="008170DB"/>
    <w:rsid w:val="00817BA1"/>
    <w:rsid w:val="00823022"/>
    <w:rsid w:val="0082634E"/>
    <w:rsid w:val="00830853"/>
    <w:rsid w:val="008313C4"/>
    <w:rsid w:val="00834940"/>
    <w:rsid w:val="00835434"/>
    <w:rsid w:val="008358C0"/>
    <w:rsid w:val="00836E22"/>
    <w:rsid w:val="00841B39"/>
    <w:rsid w:val="00842838"/>
    <w:rsid w:val="00854EC1"/>
    <w:rsid w:val="0085797F"/>
    <w:rsid w:val="00860028"/>
    <w:rsid w:val="00861DC3"/>
    <w:rsid w:val="00867019"/>
    <w:rsid w:val="00872B4E"/>
    <w:rsid w:val="00872EF1"/>
    <w:rsid w:val="0087320B"/>
    <w:rsid w:val="008735A9"/>
    <w:rsid w:val="00877BC5"/>
    <w:rsid w:val="00877D20"/>
    <w:rsid w:val="00881C48"/>
    <w:rsid w:val="008830AD"/>
    <w:rsid w:val="00885B80"/>
    <w:rsid w:val="00885C30"/>
    <w:rsid w:val="00885E9B"/>
    <w:rsid w:val="0089368E"/>
    <w:rsid w:val="00893C96"/>
    <w:rsid w:val="0089500A"/>
    <w:rsid w:val="00897C94"/>
    <w:rsid w:val="008A7BFE"/>
    <w:rsid w:val="008A7C12"/>
    <w:rsid w:val="008B03CE"/>
    <w:rsid w:val="008B521D"/>
    <w:rsid w:val="008B529E"/>
    <w:rsid w:val="008C17FB"/>
    <w:rsid w:val="008C70BB"/>
    <w:rsid w:val="008D1B00"/>
    <w:rsid w:val="008D57B8"/>
    <w:rsid w:val="008E03FC"/>
    <w:rsid w:val="008E510B"/>
    <w:rsid w:val="008E5D26"/>
    <w:rsid w:val="008E6C4C"/>
    <w:rsid w:val="008F3D6C"/>
    <w:rsid w:val="00902B13"/>
    <w:rsid w:val="00911941"/>
    <w:rsid w:val="0092024D"/>
    <w:rsid w:val="009222EB"/>
    <w:rsid w:val="00925146"/>
    <w:rsid w:val="00925F0F"/>
    <w:rsid w:val="00932F6B"/>
    <w:rsid w:val="00934E50"/>
    <w:rsid w:val="009468BC"/>
    <w:rsid w:val="00947FAE"/>
    <w:rsid w:val="009616DF"/>
    <w:rsid w:val="0096542F"/>
    <w:rsid w:val="00967FA7"/>
    <w:rsid w:val="00971645"/>
    <w:rsid w:val="00977919"/>
    <w:rsid w:val="00983000"/>
    <w:rsid w:val="009870FA"/>
    <w:rsid w:val="009921C3"/>
    <w:rsid w:val="0099551D"/>
    <w:rsid w:val="009A5897"/>
    <w:rsid w:val="009A5F24"/>
    <w:rsid w:val="009B0B3E"/>
    <w:rsid w:val="009B1913"/>
    <w:rsid w:val="009B1BF1"/>
    <w:rsid w:val="009B53DF"/>
    <w:rsid w:val="009B6436"/>
    <w:rsid w:val="009B6657"/>
    <w:rsid w:val="009B6966"/>
    <w:rsid w:val="009C2B39"/>
    <w:rsid w:val="009D0EB5"/>
    <w:rsid w:val="009D14F9"/>
    <w:rsid w:val="009D2B74"/>
    <w:rsid w:val="009D63FF"/>
    <w:rsid w:val="009E175D"/>
    <w:rsid w:val="009E3CC2"/>
    <w:rsid w:val="009F06BD"/>
    <w:rsid w:val="009F2A4D"/>
    <w:rsid w:val="009F3737"/>
    <w:rsid w:val="00A00828"/>
    <w:rsid w:val="00A03290"/>
    <w:rsid w:val="00A0387E"/>
    <w:rsid w:val="00A05BFD"/>
    <w:rsid w:val="00A07490"/>
    <w:rsid w:val="00A10655"/>
    <w:rsid w:val="00A12B64"/>
    <w:rsid w:val="00A22C38"/>
    <w:rsid w:val="00A22D3C"/>
    <w:rsid w:val="00A25193"/>
    <w:rsid w:val="00A26E80"/>
    <w:rsid w:val="00A31AE8"/>
    <w:rsid w:val="00A3739D"/>
    <w:rsid w:val="00A3761F"/>
    <w:rsid w:val="00A37DDA"/>
    <w:rsid w:val="00A45005"/>
    <w:rsid w:val="00A53CF0"/>
    <w:rsid w:val="00A66DD9"/>
    <w:rsid w:val="00A7620F"/>
    <w:rsid w:val="00A76790"/>
    <w:rsid w:val="00A925EC"/>
    <w:rsid w:val="00A929AA"/>
    <w:rsid w:val="00A92B6B"/>
    <w:rsid w:val="00AA541E"/>
    <w:rsid w:val="00AB354D"/>
    <w:rsid w:val="00AB3CE8"/>
    <w:rsid w:val="00AD0DA4"/>
    <w:rsid w:val="00AD4169"/>
    <w:rsid w:val="00AE193F"/>
    <w:rsid w:val="00AE25C6"/>
    <w:rsid w:val="00AE2A8A"/>
    <w:rsid w:val="00AE306C"/>
    <w:rsid w:val="00AF28C1"/>
    <w:rsid w:val="00B02EF1"/>
    <w:rsid w:val="00B05E6F"/>
    <w:rsid w:val="00B061EB"/>
    <w:rsid w:val="00B07C97"/>
    <w:rsid w:val="00B11C67"/>
    <w:rsid w:val="00B13580"/>
    <w:rsid w:val="00B15754"/>
    <w:rsid w:val="00B16002"/>
    <w:rsid w:val="00B2046E"/>
    <w:rsid w:val="00B20E8B"/>
    <w:rsid w:val="00B257E1"/>
    <w:rsid w:val="00B2599A"/>
    <w:rsid w:val="00B27AC4"/>
    <w:rsid w:val="00B31D3A"/>
    <w:rsid w:val="00B343CC"/>
    <w:rsid w:val="00B432DE"/>
    <w:rsid w:val="00B5084A"/>
    <w:rsid w:val="00B606A1"/>
    <w:rsid w:val="00B614F7"/>
    <w:rsid w:val="00B61B26"/>
    <w:rsid w:val="00B65E6B"/>
    <w:rsid w:val="00B674EB"/>
    <w:rsid w:val="00B675B2"/>
    <w:rsid w:val="00B81261"/>
    <w:rsid w:val="00B8223E"/>
    <w:rsid w:val="00B832AE"/>
    <w:rsid w:val="00B838B6"/>
    <w:rsid w:val="00B86678"/>
    <w:rsid w:val="00B92F9B"/>
    <w:rsid w:val="00B941B3"/>
    <w:rsid w:val="00B96513"/>
    <w:rsid w:val="00BA1A56"/>
    <w:rsid w:val="00BA1D47"/>
    <w:rsid w:val="00BA66F0"/>
    <w:rsid w:val="00BB2239"/>
    <w:rsid w:val="00BB2AE7"/>
    <w:rsid w:val="00BB2C58"/>
    <w:rsid w:val="00BB6464"/>
    <w:rsid w:val="00BC1BB8"/>
    <w:rsid w:val="00BD7FE1"/>
    <w:rsid w:val="00BE37CA"/>
    <w:rsid w:val="00BE6144"/>
    <w:rsid w:val="00BE635A"/>
    <w:rsid w:val="00BF17E9"/>
    <w:rsid w:val="00BF2ABB"/>
    <w:rsid w:val="00BF5099"/>
    <w:rsid w:val="00C10B5E"/>
    <w:rsid w:val="00C10F10"/>
    <w:rsid w:val="00C11E6F"/>
    <w:rsid w:val="00C15D4D"/>
    <w:rsid w:val="00C175DC"/>
    <w:rsid w:val="00C17E00"/>
    <w:rsid w:val="00C30171"/>
    <w:rsid w:val="00C309D8"/>
    <w:rsid w:val="00C43519"/>
    <w:rsid w:val="00C45263"/>
    <w:rsid w:val="00C51537"/>
    <w:rsid w:val="00C52BC3"/>
    <w:rsid w:val="00C52C91"/>
    <w:rsid w:val="00C53ECF"/>
    <w:rsid w:val="00C61AFA"/>
    <w:rsid w:val="00C61D64"/>
    <w:rsid w:val="00C62099"/>
    <w:rsid w:val="00C64EA3"/>
    <w:rsid w:val="00C72867"/>
    <w:rsid w:val="00C755D5"/>
    <w:rsid w:val="00C75E81"/>
    <w:rsid w:val="00C837C7"/>
    <w:rsid w:val="00C86609"/>
    <w:rsid w:val="00C92B4C"/>
    <w:rsid w:val="00C954F6"/>
    <w:rsid w:val="00C96318"/>
    <w:rsid w:val="00CA36A0"/>
    <w:rsid w:val="00CA6BC5"/>
    <w:rsid w:val="00CC2F1A"/>
    <w:rsid w:val="00CC571B"/>
    <w:rsid w:val="00CC61CD"/>
    <w:rsid w:val="00CC6BDE"/>
    <w:rsid w:val="00CC6C02"/>
    <w:rsid w:val="00CC737B"/>
    <w:rsid w:val="00CD5011"/>
    <w:rsid w:val="00CE640F"/>
    <w:rsid w:val="00CE76BC"/>
    <w:rsid w:val="00CF540E"/>
    <w:rsid w:val="00D02F07"/>
    <w:rsid w:val="00D15D88"/>
    <w:rsid w:val="00D27D49"/>
    <w:rsid w:val="00D27EBE"/>
    <w:rsid w:val="00D32BCF"/>
    <w:rsid w:val="00D34336"/>
    <w:rsid w:val="00D35D55"/>
    <w:rsid w:val="00D36A49"/>
    <w:rsid w:val="00D517C6"/>
    <w:rsid w:val="00D5309E"/>
    <w:rsid w:val="00D71D84"/>
    <w:rsid w:val="00D72464"/>
    <w:rsid w:val="00D72A57"/>
    <w:rsid w:val="00D768EB"/>
    <w:rsid w:val="00D81E17"/>
    <w:rsid w:val="00D82D1E"/>
    <w:rsid w:val="00D832D9"/>
    <w:rsid w:val="00D83EC2"/>
    <w:rsid w:val="00D90F00"/>
    <w:rsid w:val="00D975C0"/>
    <w:rsid w:val="00DA4E0E"/>
    <w:rsid w:val="00DA5285"/>
    <w:rsid w:val="00DB191D"/>
    <w:rsid w:val="00DB205A"/>
    <w:rsid w:val="00DB4F91"/>
    <w:rsid w:val="00DB6D0A"/>
    <w:rsid w:val="00DC06BE"/>
    <w:rsid w:val="00DC1F0F"/>
    <w:rsid w:val="00DC3117"/>
    <w:rsid w:val="00DC43D7"/>
    <w:rsid w:val="00DC5DD9"/>
    <w:rsid w:val="00DC6D2D"/>
    <w:rsid w:val="00DD4E59"/>
    <w:rsid w:val="00DE33B5"/>
    <w:rsid w:val="00DE5E18"/>
    <w:rsid w:val="00DF0487"/>
    <w:rsid w:val="00DF5EA4"/>
    <w:rsid w:val="00E02681"/>
    <w:rsid w:val="00E02792"/>
    <w:rsid w:val="00E0344C"/>
    <w:rsid w:val="00E034D8"/>
    <w:rsid w:val="00E04CC0"/>
    <w:rsid w:val="00E15816"/>
    <w:rsid w:val="00E160D5"/>
    <w:rsid w:val="00E235CB"/>
    <w:rsid w:val="00E239FF"/>
    <w:rsid w:val="00E27D7B"/>
    <w:rsid w:val="00E30556"/>
    <w:rsid w:val="00E30981"/>
    <w:rsid w:val="00E32991"/>
    <w:rsid w:val="00E33136"/>
    <w:rsid w:val="00E34D7C"/>
    <w:rsid w:val="00E3598A"/>
    <w:rsid w:val="00E3723D"/>
    <w:rsid w:val="00E43797"/>
    <w:rsid w:val="00E44C89"/>
    <w:rsid w:val="00E457A6"/>
    <w:rsid w:val="00E61BA2"/>
    <w:rsid w:val="00E63864"/>
    <w:rsid w:val="00E6403F"/>
    <w:rsid w:val="00E75451"/>
    <w:rsid w:val="00E770C4"/>
    <w:rsid w:val="00E84C5A"/>
    <w:rsid w:val="00E861DB"/>
    <w:rsid w:val="00E908F1"/>
    <w:rsid w:val="00E93406"/>
    <w:rsid w:val="00E956C5"/>
    <w:rsid w:val="00E95C39"/>
    <w:rsid w:val="00EA2C39"/>
    <w:rsid w:val="00EB0A3C"/>
    <w:rsid w:val="00EB0A96"/>
    <w:rsid w:val="00EB77F9"/>
    <w:rsid w:val="00EC5769"/>
    <w:rsid w:val="00EC7D00"/>
    <w:rsid w:val="00ED0304"/>
    <w:rsid w:val="00ED4FF7"/>
    <w:rsid w:val="00ED5B7B"/>
    <w:rsid w:val="00EE38FA"/>
    <w:rsid w:val="00EE3E2C"/>
    <w:rsid w:val="00EE5D23"/>
    <w:rsid w:val="00EE750D"/>
    <w:rsid w:val="00EF051F"/>
    <w:rsid w:val="00EF3CA4"/>
    <w:rsid w:val="00EF49A8"/>
    <w:rsid w:val="00EF7859"/>
    <w:rsid w:val="00F00DA8"/>
    <w:rsid w:val="00F014DA"/>
    <w:rsid w:val="00F02591"/>
    <w:rsid w:val="00F035FC"/>
    <w:rsid w:val="00F15931"/>
    <w:rsid w:val="00F23D85"/>
    <w:rsid w:val="00F467B9"/>
    <w:rsid w:val="00F5696E"/>
    <w:rsid w:val="00F60EFF"/>
    <w:rsid w:val="00F67D2D"/>
    <w:rsid w:val="00F8121E"/>
    <w:rsid w:val="00F858F2"/>
    <w:rsid w:val="00F860CC"/>
    <w:rsid w:val="00F94398"/>
    <w:rsid w:val="00FB2B56"/>
    <w:rsid w:val="00FB3CC5"/>
    <w:rsid w:val="00FB55D5"/>
    <w:rsid w:val="00FB7F9B"/>
    <w:rsid w:val="00FC12BF"/>
    <w:rsid w:val="00FC2C60"/>
    <w:rsid w:val="00FD3E6F"/>
    <w:rsid w:val="00FD51B9"/>
    <w:rsid w:val="00FD5849"/>
    <w:rsid w:val="00FD7BA9"/>
    <w:rsid w:val="00FD7ECD"/>
    <w:rsid w:val="00FE03E4"/>
    <w:rsid w:val="00FE2A39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7308B"/>
  <w15:docId w15:val="{181BFB0A-615A-4F29-96B7-9EB65D04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Calibri" w:hAnsi="Lato" w:cs="Times New Roman"/>
        <w:sz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93F"/>
  </w:style>
  <w:style w:type="paragraph" w:styleId="Heading1">
    <w:name w:val="heading 1"/>
    <w:basedOn w:val="Normal"/>
    <w:next w:val="Normal"/>
    <w:link w:val="Heading1Char"/>
    <w:uiPriority w:val="3"/>
    <w:qFormat/>
    <w:rsid w:val="00F23D85"/>
    <w:pPr>
      <w:keepNext/>
      <w:keepLines/>
      <w:spacing w:before="240"/>
      <w:outlineLvl w:val="0"/>
    </w:pPr>
    <w:rPr>
      <w:rFonts w:ascii="Lato SemiBold" w:eastAsia="Times New Roman" w:hAnsi="Lato SemiBold"/>
      <w:color w:val="F4551A" w:themeColor="text2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F23D85"/>
    <w:pPr>
      <w:keepNext/>
      <w:keepLines/>
      <w:spacing w:before="240"/>
      <w:outlineLvl w:val="1"/>
    </w:pPr>
    <w:rPr>
      <w:rFonts w:ascii="Lato SemiBold" w:eastAsia="Times New Roman" w:hAnsi="Lato SemiBold"/>
      <w:color w:val="008387" w:themeColor="accent3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3"/>
    <w:rsid w:val="00D15D88"/>
    <w:pPr>
      <w:keepNext/>
      <w:keepLines/>
      <w:spacing w:before="240"/>
      <w:outlineLvl w:val="2"/>
    </w:pPr>
    <w:rPr>
      <w:rFonts w:ascii="Lato SemiBold" w:hAnsi="Lato SemiBold" w:cs="Arial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3"/>
    <w:rsid w:val="00CC6C02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343741" w:themeColor="text1"/>
    </w:rPr>
  </w:style>
  <w:style w:type="paragraph" w:styleId="Heading6">
    <w:name w:val="heading 6"/>
    <w:basedOn w:val="Normal"/>
    <w:next w:val="Normal"/>
    <w:link w:val="Heading6Char"/>
    <w:uiPriority w:val="3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3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343741" w:themeColor="text1"/>
    </w:rPr>
  </w:style>
  <w:style w:type="paragraph" w:styleId="Heading8">
    <w:name w:val="heading 8"/>
    <w:basedOn w:val="Normal"/>
    <w:next w:val="Normal"/>
    <w:link w:val="Heading8Char"/>
    <w:uiPriority w:val="3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3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343741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3"/>
    <w:rsid w:val="00F23D85"/>
    <w:rPr>
      <w:rFonts w:ascii="Lato SemiBold" w:eastAsia="Times New Roman" w:hAnsi="Lato SemiBold"/>
      <w:color w:val="F4551A" w:themeColor="text2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F23D85"/>
    <w:rPr>
      <w:rFonts w:ascii="Lato SemiBold" w:eastAsia="Times New Roman" w:hAnsi="Lato SemiBold"/>
      <w:color w:val="008387" w:themeColor="accent3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F23D85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F23D85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3"/>
    <w:rsid w:val="003F7E65"/>
    <w:rPr>
      <w:rFonts w:ascii="Lato SemiBold" w:hAnsi="Lato SemiBold" w:cs="Arial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F23D85"/>
    <w:pPr>
      <w:numPr>
        <w:ilvl w:val="1"/>
      </w:numPr>
      <w:spacing w:after="160"/>
    </w:pPr>
    <w:rPr>
      <w:rFonts w:asciiTheme="majorHAnsi" w:eastAsia="Times New Roman" w:hAnsiTheme="majorHAnsi"/>
      <w:color w:val="F4551A" w:themeColor="text2"/>
      <w:sz w:val="40"/>
    </w:rPr>
  </w:style>
  <w:style w:type="character" w:customStyle="1" w:styleId="Heading4Char">
    <w:name w:val="Heading 4 Char"/>
    <w:basedOn w:val="DefaultParagraphFont"/>
    <w:link w:val="Heading4"/>
    <w:uiPriority w:val="3"/>
    <w:rsid w:val="003F7E65"/>
    <w:rPr>
      <w:rFonts w:ascii="Lato SemiBold" w:eastAsia="Times New Roman" w:hAnsi="Lato SemiBold"/>
      <w:bCs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rFonts w:ascii="Lato" w:hAnsi="Lato"/>
      <w:color w:val="808080"/>
      <w:sz w:val="22"/>
    </w:rPr>
  </w:style>
  <w:style w:type="paragraph" w:styleId="ListParagraph">
    <w:name w:val="List Paragraph"/>
    <w:basedOn w:val="BlockText"/>
    <w:uiPriority w:val="34"/>
    <w:semiHidden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3"/>
    <w:semiHidden/>
    <w:rsid w:val="003F7E65"/>
    <w:rPr>
      <w:rFonts w:ascii="Lato" w:hAnsi="Lato"/>
      <w:b/>
      <w:color w:val="343741" w:themeColor="tex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F7E65"/>
    <w:rPr>
      <w:rFonts w:ascii="Lato" w:hAnsi="Lato"/>
      <w:b/>
      <w:color w:val="343741" w:themeColor="tex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F7E65"/>
    <w:rPr>
      <w:rFonts w:ascii="Lato" w:hAnsi="Lato"/>
      <w:b/>
      <w:color w:val="343741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rFonts w:ascii="Lato" w:hAnsi="Lato"/>
      <w:color w:val="0563C1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BFD39C" w:themeColor="accent4" w:themeTint="66"/>
        <w:left w:val="single" w:sz="4" w:space="0" w:color="BFD39C" w:themeColor="accent4" w:themeTint="66"/>
        <w:bottom w:val="single" w:sz="4" w:space="0" w:color="BFD39C" w:themeColor="accent4" w:themeTint="66"/>
        <w:right w:val="single" w:sz="4" w:space="0" w:color="BFD39C" w:themeColor="accent4" w:themeTint="66"/>
        <w:insideH w:val="single" w:sz="4" w:space="0" w:color="BFD39C" w:themeColor="accent4" w:themeTint="66"/>
        <w:insideV w:val="single" w:sz="4" w:space="0" w:color="BFD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B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B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CA36A0"/>
    <w:pPr>
      <w:spacing w:before="40"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lastRow">
      <w:rPr>
        <w:rFonts w:ascii="Arial" w:hAnsi="Arial"/>
        <w:b/>
        <w:color w:val="auto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  <w:tblPr/>
      <w:tcPr>
        <w:shd w:val="clear" w:color="auto" w:fill="F2F2F2" w:themeFill="background1" w:themeFillShade="F2"/>
      </w:tc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2645D5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table" w:customStyle="1" w:styleId="NTGTable1">
    <w:name w:val="NTG Table1"/>
    <w:basedOn w:val="TableGrid"/>
    <w:uiPriority w:val="99"/>
    <w:rsid w:val="007A5EFD"/>
    <w:pPr>
      <w:spacing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/>
      </w:tcPr>
    </w:tblStylePr>
    <w:tblStylePr w:type="lastRow"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character" w:customStyle="1" w:styleId="Requiredfieldmark">
    <w:name w:val="Required field mark"/>
    <w:uiPriority w:val="3"/>
    <w:qFormat/>
    <w:rsid w:val="00F23D85"/>
    <w:rPr>
      <w:rFonts w:ascii="Lato" w:hAnsi="Lato"/>
      <w:b/>
      <w:bCs/>
      <w:color w:val="F4551A" w:themeColor="text2"/>
      <w:sz w:val="22"/>
    </w:rPr>
  </w:style>
  <w:style w:type="character" w:customStyle="1" w:styleId="Questionlabel">
    <w:name w:val="Question label"/>
    <w:basedOn w:val="DefaultParagraphFont"/>
    <w:uiPriority w:val="3"/>
    <w:qFormat/>
    <w:rsid w:val="007A5EFD"/>
    <w:rPr>
      <w:rFonts w:ascii="Lato" w:hAnsi="Lato"/>
      <w:b/>
      <w:bCs/>
      <w:sz w:val="22"/>
    </w:rPr>
  </w:style>
  <w:style w:type="character" w:customStyle="1" w:styleId="Hidden">
    <w:name w:val="Hidden"/>
    <w:basedOn w:val="DefaultParagraphFont"/>
    <w:uiPriority w:val="6"/>
    <w:rsid w:val="00354DD9"/>
    <w:rPr>
      <w:rFonts w:ascii="Lato" w:hAnsi="Lato"/>
      <w:color w:val="FFFFFF" w:themeColor="background1"/>
      <w:sz w:val="2"/>
    </w:rPr>
  </w:style>
  <w:style w:type="paragraph" w:styleId="Header">
    <w:name w:val="header"/>
    <w:aliases w:val="Page header"/>
    <w:basedOn w:val="Normal"/>
    <w:link w:val="HeaderChar"/>
    <w:uiPriority w:val="8"/>
    <w:unhideWhenUsed/>
    <w:rsid w:val="005621C4"/>
    <w:pPr>
      <w:tabs>
        <w:tab w:val="center" w:pos="4513"/>
        <w:tab w:val="right" w:pos="9026"/>
      </w:tabs>
      <w:spacing w:after="240"/>
      <w:jc w:val="right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5621C4"/>
    <w:rPr>
      <w:rFonts w:ascii="Lato" w:hAnsi="Lato"/>
    </w:rPr>
  </w:style>
  <w:style w:type="character" w:styleId="FollowedHyperlink">
    <w:name w:val="FollowedHyperlink"/>
    <w:basedOn w:val="DefaultParagraphFont"/>
    <w:uiPriority w:val="99"/>
    <w:semiHidden/>
    <w:unhideWhenUsed/>
    <w:rsid w:val="001D7384"/>
    <w:rPr>
      <w:color w:val="0D5D9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65D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65DD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65D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C2B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38B6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B8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38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38B6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8B6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e\OneDrive%20-%20Northern%20Territory%20Government\test\NTG_Form.dotx" TargetMode="External"/></Relationships>
</file>

<file path=word/theme/theme1.xml><?xml version="1.0" encoding="utf-8"?>
<a:theme xmlns:a="http://schemas.openxmlformats.org/drawingml/2006/main" name="NTG theme new">
  <a:themeElements>
    <a:clrScheme name="NTG 2025">
      <a:dk1>
        <a:srgbClr val="343741"/>
      </a:dk1>
      <a:lt1>
        <a:sysClr val="window" lastClr="FFFFFF"/>
      </a:lt1>
      <a:dk2>
        <a:srgbClr val="F4551A"/>
      </a:dk2>
      <a:lt2>
        <a:srgbClr val="FFFFFF"/>
      </a:lt2>
      <a:accent1>
        <a:srgbClr val="F4551A"/>
      </a:accent1>
      <a:accent2>
        <a:srgbClr val="003251"/>
      </a:accent2>
      <a:accent3>
        <a:srgbClr val="008387"/>
      </a:accent3>
      <a:accent4>
        <a:srgbClr val="566C30"/>
      </a:accent4>
      <a:accent5>
        <a:srgbClr val="552855"/>
      </a:accent5>
      <a:accent6>
        <a:srgbClr val="009DC1"/>
      </a:accent6>
      <a:hlink>
        <a:srgbClr val="0563C1"/>
      </a:hlink>
      <a:folHlink>
        <a:srgbClr val="0D5D90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August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540D05-6F24-4753-946B-239D17F1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NTG_Form.dotx</Template>
  <TotalTime>1</TotalTime>
  <Pages>4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EDUCATION AND TRAINING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creator>NorthernTerritoryGovernment@ntgov.onmicrosoft.com</dc:creator>
  <cp:lastModifiedBy>Julie-Anne Felton</cp:lastModifiedBy>
  <cp:revision>3</cp:revision>
  <cp:lastPrinted>2019-07-29T01:45:00Z</cp:lastPrinted>
  <dcterms:created xsi:type="dcterms:W3CDTF">2026-08-19T06:21:00Z</dcterms:created>
  <dcterms:modified xsi:type="dcterms:W3CDTF">2026-08-19T06:32:00Z</dcterms:modified>
</cp:coreProperties>
</file>