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702" w:tblpY="34"/>
        <w:tblW w:w="10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8"/>
        <w:gridCol w:w="3518"/>
        <w:gridCol w:w="3519"/>
      </w:tblGrid>
      <w:tr w:rsidR="00A20F3A" w14:paraId="5A4B6FCE" w14:textId="77777777" w:rsidTr="00A20F3A">
        <w:trPr>
          <w:gridBefore w:val="1"/>
          <w:wBefore w:w="108" w:type="dxa"/>
          <w:trHeight w:val="2380"/>
        </w:trPr>
        <w:tc>
          <w:tcPr>
            <w:tcW w:w="3518" w:type="dxa"/>
          </w:tcPr>
          <w:p w14:paraId="4A9ABE36" w14:textId="77777777" w:rsidR="00A20F3A" w:rsidRPr="00C45419" w:rsidRDefault="00A20F3A" w:rsidP="007E2043">
            <w:pPr>
              <w:rPr>
                <w:sz w:val="4"/>
                <w:szCs w:val="4"/>
              </w:rPr>
            </w:pPr>
          </w:p>
          <w:tbl>
            <w:tblPr>
              <w:tblStyle w:val="NTGtable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292"/>
            </w:tblGrid>
            <w:tr w:rsidR="00A20F3A" w:rsidRPr="008274D2" w14:paraId="21BDCFBF" w14:textId="77777777" w:rsidTr="00A20F3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5000" w:type="pct"/>
                </w:tcPr>
                <w:p w14:paraId="2D7FFA9B" w14:textId="77777777" w:rsidR="00A20F3A" w:rsidRPr="008274D2" w:rsidRDefault="00A20F3A" w:rsidP="009A4FB5">
                  <w:pPr>
                    <w:framePr w:hSpace="180" w:wrap="around" w:vAnchor="text" w:hAnchor="page" w:x="702" w:y="34"/>
                    <w:spacing w:before="48" w:after="48"/>
                    <w:rPr>
                      <w:szCs w:val="24"/>
                    </w:rPr>
                  </w:pPr>
                  <w:r w:rsidRPr="008274D2">
                    <w:rPr>
                      <w:szCs w:val="24"/>
                    </w:rPr>
                    <w:t>January</w:t>
                  </w:r>
                </w:p>
              </w:tc>
            </w:tr>
            <w:tr w:rsidR="00A20F3A" w:rsidRPr="008274D2" w14:paraId="5EAEBC03" w14:textId="77777777" w:rsidTr="00A20F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9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</w:tcPr>
                <w:tbl>
                  <w:tblPr>
                    <w:tblStyle w:val="MonthTable"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35"/>
                    <w:gridCol w:w="435"/>
                    <w:gridCol w:w="435"/>
                    <w:gridCol w:w="434"/>
                    <w:gridCol w:w="434"/>
                    <w:gridCol w:w="434"/>
                    <w:gridCol w:w="439"/>
                  </w:tblGrid>
                  <w:tr w:rsidR="001C6986" w:rsidRPr="008274D2" w14:paraId="095E2CC7" w14:textId="77777777" w:rsidTr="004A3E8D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15"/>
                      <w:jc w:val="center"/>
                    </w:trPr>
                    <w:tc>
                      <w:tcPr>
                        <w:tcW w:w="435" w:type="dxa"/>
                      </w:tcPr>
                      <w:p w14:paraId="09D79826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M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2EF4A167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79E0BDB6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W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3DDAF264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1391C929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F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5ADEF3C6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  <w:tc>
                      <w:tcPr>
                        <w:tcW w:w="439" w:type="dxa"/>
                      </w:tcPr>
                      <w:p w14:paraId="363AD084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</w:tr>
                  <w:tr w:rsidR="00D124A7" w:rsidRPr="008274D2" w14:paraId="67FBACE5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1739" w:type="dxa"/>
                        <w:gridSpan w:val="4"/>
                        <w:shd w:val="clear" w:color="auto" w:fill="FFFFFF" w:themeFill="background1"/>
                        <w:vAlign w:val="bottom"/>
                      </w:tcPr>
                      <w:p w14:paraId="17110486" w14:textId="3E01F4C7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</w:p>
                    </w:tc>
                    <w:tc>
                      <w:tcPr>
                        <w:tcW w:w="434" w:type="dxa"/>
                        <w:shd w:val="clear" w:color="auto" w:fill="343741" w:themeFill="text1"/>
                        <w:vAlign w:val="bottom"/>
                      </w:tcPr>
                      <w:p w14:paraId="02E752DD" w14:textId="7DA9E44B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7F629504" w14:textId="3F61BE25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03FBA528" w14:textId="5BD0EEEE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</w:tr>
                  <w:tr w:rsidR="00E87FDD" w:rsidRPr="008274D2" w14:paraId="1E6E75FF" w14:textId="77777777" w:rsidTr="00324048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shd w:val="clear" w:color="auto" w:fill="F89875" w:themeFill="text2" w:themeFillTint="99"/>
                        <w:vAlign w:val="bottom"/>
                      </w:tcPr>
                      <w:p w14:paraId="3D24C454" w14:textId="18AC66AA" w:rsidR="00A20F3A" w:rsidRPr="005273C7" w:rsidRDefault="00E468B8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5273C7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5" w:type="dxa"/>
                        <w:shd w:val="clear" w:color="auto" w:fill="F89875" w:themeFill="text2" w:themeFillTint="99"/>
                        <w:vAlign w:val="bottom"/>
                      </w:tcPr>
                      <w:p w14:paraId="468C9D03" w14:textId="6460320D" w:rsidR="00A20F3A" w:rsidRPr="005273C7" w:rsidRDefault="00E468B8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5273C7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5" w:type="dxa"/>
                        <w:shd w:val="clear" w:color="auto" w:fill="FFFFFF" w:themeFill="background1"/>
                        <w:vAlign w:val="bottom"/>
                      </w:tcPr>
                      <w:p w14:paraId="1B705568" w14:textId="481E573D" w:rsidR="00A20F3A" w:rsidRPr="004B4524" w:rsidRDefault="00E468B8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4B4524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4" w:type="dxa"/>
                        <w:shd w:val="clear" w:color="auto" w:fill="FFFFFF" w:themeFill="background1"/>
                        <w:vAlign w:val="bottom"/>
                      </w:tcPr>
                      <w:p w14:paraId="3F893E0A" w14:textId="23C2F292" w:rsidR="00A20F3A" w:rsidRPr="004B4524" w:rsidRDefault="00E468B8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4B4524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4" w:type="dxa"/>
                        <w:shd w:val="clear" w:color="auto" w:fill="FFFFFF" w:themeFill="background1"/>
                        <w:vAlign w:val="bottom"/>
                      </w:tcPr>
                      <w:p w14:paraId="0F1DD582" w14:textId="2C6465F2" w:rsidR="00A20F3A" w:rsidRPr="004B4524" w:rsidRDefault="00E468B8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4B4524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0694A7D5" w14:textId="3139EB09" w:rsidR="00A20F3A" w:rsidRPr="008274D2" w:rsidRDefault="00E468B8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9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0FF7546C" w14:textId="49456806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E468B8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</w:tr>
                  <w:tr w:rsidR="00A20F3A" w:rsidRPr="008274D2" w14:paraId="5302C5BC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vAlign w:val="bottom"/>
                      </w:tcPr>
                      <w:p w14:paraId="0EB18B69" w14:textId="57B60F45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E468B8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4C3DF178" w14:textId="5EA38BB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E468B8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7F655684" w14:textId="3659131D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E468B8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6DB5028E" w14:textId="195B8DF2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E468B8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5430047C" w14:textId="77391394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E468B8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5128EF79" w14:textId="1A141023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E468B8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2A77DA69" w14:textId="582354C9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E468B8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</w:tr>
                  <w:tr w:rsidR="00A20F3A" w:rsidRPr="008274D2" w14:paraId="2B403BFA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vAlign w:val="bottom"/>
                      </w:tcPr>
                      <w:p w14:paraId="2C68A41A" w14:textId="508E67C1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E468B8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456C3503" w14:textId="4ADF2AAB" w:rsidR="00A20F3A" w:rsidRPr="008274D2" w:rsidRDefault="00E468B8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19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633A9D70" w14:textId="105892A9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E468B8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5AB6BA5C" w14:textId="475068FD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E468B8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2F18521C" w14:textId="408E4C4D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E468B8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5312CB38" w14:textId="04DFF11B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E468B8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130B1563" w14:textId="66B26262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E468B8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</w:tr>
                  <w:tr w:rsidR="00A753B1" w:rsidRPr="008274D2" w14:paraId="7A67DA2E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shd w:val="clear" w:color="auto" w:fill="FFFFFF" w:themeFill="background1"/>
                        <w:vAlign w:val="bottom"/>
                      </w:tcPr>
                      <w:p w14:paraId="5A49A476" w14:textId="01FF1CA0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szCs w:val="24"/>
                            <w:lang w:eastAsia="en-AU"/>
                          </w:rPr>
                        </w:pPr>
                        <w:r w:rsidRPr="004A3E8D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E468B8" w:rsidRPr="004A3E8D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5" w:type="dxa"/>
                        <w:shd w:val="clear" w:color="auto" w:fill="343741" w:themeFill="text1"/>
                        <w:vAlign w:val="bottom"/>
                      </w:tcPr>
                      <w:p w14:paraId="56371703" w14:textId="3585617A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E468B8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1A7AA742" w14:textId="6DA2A928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E468B8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6E6F484B" w14:textId="027BD4DD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E468B8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3E3563BA" w14:textId="2A882326" w:rsidR="00A20F3A" w:rsidRPr="008274D2" w:rsidRDefault="00E468B8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29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213FA16D" w14:textId="34A34C99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</w:t>
                        </w:r>
                        <w:r w:rsidR="00E468B8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212097AF" w14:textId="5CC285DF" w:rsidR="00A20F3A" w:rsidRPr="008274D2" w:rsidRDefault="00E468B8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31</w:t>
                        </w:r>
                      </w:p>
                    </w:tc>
                  </w:tr>
                  <w:tr w:rsidR="00A20F3A" w:rsidRPr="008274D2" w14:paraId="0B215E71" w14:textId="77777777" w:rsidTr="00A20F3A">
                    <w:trPr>
                      <w:trHeight w:val="570"/>
                      <w:jc w:val="center"/>
                    </w:trPr>
                    <w:tc>
                      <w:tcPr>
                        <w:tcW w:w="3046" w:type="dxa"/>
                        <w:gridSpan w:val="7"/>
                      </w:tcPr>
                      <w:p w14:paraId="7D2A0D18" w14:textId="77777777" w:rsidR="00A20F3A" w:rsidRPr="00C45419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1 – New Year’s Day</w:t>
                        </w:r>
                      </w:p>
                      <w:p w14:paraId="6FD07EDB" w14:textId="603FAC2C" w:rsidR="006C57D2" w:rsidRPr="00C45419" w:rsidRDefault="00EE0B6B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6</w:t>
                        </w:r>
                        <w:r w:rsidR="00A20F3A"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 – </w:t>
                        </w:r>
                        <w:r w:rsidR="00672B5D"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Term 1 starts</w:t>
                        </w:r>
                      </w:p>
                      <w:p w14:paraId="6B591CFF" w14:textId="59D043D5" w:rsidR="00A20F3A" w:rsidRPr="00C45419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2</w:t>
                        </w:r>
                        <w:r w:rsidR="00672B5D"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6</w:t>
                        </w: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 – </w:t>
                        </w:r>
                        <w:r w:rsidR="00672B5D"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Australia Day</w:t>
                        </w:r>
                      </w:p>
                      <w:p w14:paraId="54BA537A" w14:textId="4C16F331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2"/>
                            <w:szCs w:val="18"/>
                            <w:lang w:eastAsia="en-AU"/>
                          </w:rPr>
                        </w:pPr>
                      </w:p>
                    </w:tc>
                  </w:tr>
                </w:tbl>
                <w:p w14:paraId="1A30D6D7" w14:textId="77777777" w:rsidR="00A20F3A" w:rsidRPr="008274D2" w:rsidRDefault="00A20F3A" w:rsidP="009A4FB5">
                  <w:pPr>
                    <w:framePr w:hSpace="180" w:wrap="around" w:vAnchor="text" w:hAnchor="page" w:x="702" w:y="34"/>
                    <w:jc w:val="center"/>
                    <w:rPr>
                      <w:szCs w:val="24"/>
                    </w:rPr>
                  </w:pPr>
                </w:p>
              </w:tc>
            </w:tr>
          </w:tbl>
          <w:p w14:paraId="706FAAFC" w14:textId="77777777" w:rsidR="00A20F3A" w:rsidRDefault="00A20F3A" w:rsidP="007E2043">
            <w:pPr>
              <w:ind w:right="-897"/>
            </w:pPr>
          </w:p>
        </w:tc>
        <w:tc>
          <w:tcPr>
            <w:tcW w:w="3518" w:type="dxa"/>
          </w:tcPr>
          <w:p w14:paraId="06FF74F8" w14:textId="77777777" w:rsidR="00A20F3A" w:rsidRPr="00C45419" w:rsidRDefault="00A20F3A" w:rsidP="007E2043">
            <w:pPr>
              <w:rPr>
                <w:sz w:val="4"/>
                <w:szCs w:val="4"/>
              </w:rPr>
            </w:pPr>
          </w:p>
          <w:tbl>
            <w:tblPr>
              <w:tblStyle w:val="NTGtable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292"/>
            </w:tblGrid>
            <w:tr w:rsidR="00A20F3A" w:rsidRPr="008274D2" w14:paraId="06D988FD" w14:textId="77777777" w:rsidTr="00A20F3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5000" w:type="pct"/>
                </w:tcPr>
                <w:p w14:paraId="11370578" w14:textId="77777777" w:rsidR="00A20F3A" w:rsidRPr="008274D2" w:rsidRDefault="00A20F3A" w:rsidP="009A4FB5">
                  <w:pPr>
                    <w:framePr w:hSpace="180" w:wrap="around" w:vAnchor="text" w:hAnchor="page" w:x="702" w:y="34"/>
                    <w:spacing w:before="48" w:after="48"/>
                    <w:rPr>
                      <w:szCs w:val="24"/>
                    </w:rPr>
                  </w:pPr>
                  <w:r w:rsidRPr="008274D2">
                    <w:rPr>
                      <w:szCs w:val="24"/>
                    </w:rPr>
                    <w:t>February</w:t>
                  </w:r>
                </w:p>
              </w:tc>
            </w:tr>
            <w:tr w:rsidR="00A20F3A" w:rsidRPr="008274D2" w14:paraId="69177945" w14:textId="77777777" w:rsidTr="001B5AD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4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</w:tcPr>
                <w:tbl>
                  <w:tblPr>
                    <w:tblStyle w:val="MonthTable"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35"/>
                    <w:gridCol w:w="435"/>
                    <w:gridCol w:w="435"/>
                    <w:gridCol w:w="434"/>
                    <w:gridCol w:w="434"/>
                    <w:gridCol w:w="434"/>
                    <w:gridCol w:w="439"/>
                  </w:tblGrid>
                  <w:tr w:rsidR="001C6986" w:rsidRPr="008274D2" w14:paraId="4EF5290E" w14:textId="77777777" w:rsidTr="004443BA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15"/>
                      <w:jc w:val="center"/>
                    </w:trPr>
                    <w:tc>
                      <w:tcPr>
                        <w:tcW w:w="435" w:type="dxa"/>
                      </w:tcPr>
                      <w:p w14:paraId="626914D2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M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74509DFE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53CA1414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W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0A713862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348CB768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F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1564E647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  <w:tc>
                      <w:tcPr>
                        <w:tcW w:w="439" w:type="dxa"/>
                      </w:tcPr>
                      <w:p w14:paraId="5AE2EEEF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</w:tr>
                  <w:tr w:rsidR="004443BA" w:rsidRPr="008274D2" w14:paraId="600F1C7A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vAlign w:val="bottom"/>
                      </w:tcPr>
                      <w:p w14:paraId="2E34DCF2" w14:textId="5B7D24FB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3D0D081B" w14:textId="6B008926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37FCC5A2" w14:textId="0E9A5A17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773698D0" w14:textId="527ECB64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04914FEA" w14:textId="654DAD84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55B36A4C" w14:textId="70069A42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5F01B87A" w14:textId="4858D91A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</w:tr>
                  <w:tr w:rsidR="004443BA" w:rsidRPr="008274D2" w14:paraId="03491FD2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vAlign w:val="bottom"/>
                      </w:tcPr>
                      <w:p w14:paraId="3EC44D56" w14:textId="138D8F7E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0BD7ADFE" w14:textId="38C68E78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9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6C3AA344" w14:textId="34546630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2096582C" w14:textId="24E11C0D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42C15C30" w14:textId="6AFDE5AD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0EFA6CDD" w14:textId="29611E94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382F2271" w14:textId="0DDEC9A4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</w:tr>
                  <w:tr w:rsidR="004443BA" w:rsidRPr="008274D2" w14:paraId="60CBD4A8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vAlign w:val="bottom"/>
                      </w:tcPr>
                      <w:p w14:paraId="27567BCE" w14:textId="36EA630F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3BD85060" w14:textId="58E6FF0E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749048BD" w14:textId="30D3964D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5E438101" w14:textId="4039D620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18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5EB8F76D" w14:textId="05D84E6A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19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78F8F84C" w14:textId="5644E23E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025A6470" w14:textId="2BA84508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</w:tr>
                  <w:tr w:rsidR="004443BA" w:rsidRPr="008274D2" w14:paraId="7864D404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vAlign w:val="bottom"/>
                      </w:tcPr>
                      <w:p w14:paraId="06AA252D" w14:textId="716D1BF2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4860E84B" w14:textId="01D5FD2B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48BC60E2" w14:textId="095DFD9E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7DDD9D8F" w14:textId="75D74334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39F26086" w14:textId="5E3A2A8D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226DCBF9" w14:textId="787F39E9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27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6936DA62" w14:textId="43DDA5EB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28</w:t>
                        </w:r>
                      </w:p>
                    </w:tc>
                  </w:tr>
                  <w:tr w:rsidR="00A20F3A" w:rsidRPr="008274D2" w14:paraId="35091894" w14:textId="77777777" w:rsidTr="001B5ADE">
                    <w:trPr>
                      <w:trHeight w:val="379"/>
                      <w:jc w:val="center"/>
                    </w:trPr>
                    <w:tc>
                      <w:tcPr>
                        <w:tcW w:w="3046" w:type="dxa"/>
                        <w:gridSpan w:val="7"/>
                      </w:tcPr>
                      <w:p w14:paraId="19F70860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</w:p>
                    </w:tc>
                  </w:tr>
                </w:tbl>
                <w:p w14:paraId="3900A71B" w14:textId="77777777" w:rsidR="00A20F3A" w:rsidRPr="008274D2" w:rsidRDefault="00A20F3A" w:rsidP="009A4FB5">
                  <w:pPr>
                    <w:framePr w:hSpace="180" w:wrap="around" w:vAnchor="text" w:hAnchor="page" w:x="702" w:y="34"/>
                    <w:jc w:val="center"/>
                    <w:rPr>
                      <w:szCs w:val="24"/>
                    </w:rPr>
                  </w:pPr>
                </w:p>
              </w:tc>
            </w:tr>
          </w:tbl>
          <w:p w14:paraId="44942A54" w14:textId="77777777" w:rsidR="00A20F3A" w:rsidRDefault="00A20F3A" w:rsidP="007E2043">
            <w:pPr>
              <w:ind w:right="-897"/>
            </w:pPr>
          </w:p>
        </w:tc>
        <w:tc>
          <w:tcPr>
            <w:tcW w:w="3519" w:type="dxa"/>
          </w:tcPr>
          <w:p w14:paraId="03289F54" w14:textId="77777777" w:rsidR="00A20F3A" w:rsidRPr="00C45419" w:rsidRDefault="00A20F3A" w:rsidP="007E2043">
            <w:pPr>
              <w:rPr>
                <w:sz w:val="4"/>
                <w:szCs w:val="4"/>
              </w:rPr>
            </w:pPr>
          </w:p>
          <w:tbl>
            <w:tblPr>
              <w:tblStyle w:val="NTGtable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293"/>
            </w:tblGrid>
            <w:tr w:rsidR="00A20F3A" w:rsidRPr="008274D2" w14:paraId="4B7DB519" w14:textId="77777777" w:rsidTr="00A20F3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5000" w:type="pct"/>
                </w:tcPr>
                <w:p w14:paraId="4874FF94" w14:textId="77777777" w:rsidR="00A20F3A" w:rsidRPr="008274D2" w:rsidRDefault="00A20F3A" w:rsidP="009A4FB5">
                  <w:pPr>
                    <w:framePr w:hSpace="180" w:wrap="around" w:vAnchor="text" w:hAnchor="page" w:x="702" w:y="34"/>
                    <w:spacing w:before="48" w:after="48"/>
                    <w:rPr>
                      <w:szCs w:val="24"/>
                    </w:rPr>
                  </w:pPr>
                  <w:r w:rsidRPr="008274D2">
                    <w:rPr>
                      <w:szCs w:val="24"/>
                    </w:rPr>
                    <w:t>March</w:t>
                  </w:r>
                </w:p>
              </w:tc>
            </w:tr>
            <w:tr w:rsidR="00A20F3A" w:rsidRPr="008274D2" w14:paraId="259EB070" w14:textId="77777777" w:rsidTr="00A20F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90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</w:tcPr>
                <w:tbl>
                  <w:tblPr>
                    <w:tblStyle w:val="MonthTable"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34"/>
                    <w:gridCol w:w="434"/>
                    <w:gridCol w:w="434"/>
                    <w:gridCol w:w="435"/>
                    <w:gridCol w:w="435"/>
                    <w:gridCol w:w="435"/>
                    <w:gridCol w:w="440"/>
                  </w:tblGrid>
                  <w:tr w:rsidR="001C6986" w:rsidRPr="008274D2" w14:paraId="621B8379" w14:textId="77777777" w:rsidTr="004443BA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08"/>
                      <w:jc w:val="center"/>
                    </w:trPr>
                    <w:tc>
                      <w:tcPr>
                        <w:tcW w:w="434" w:type="dxa"/>
                      </w:tcPr>
                      <w:p w14:paraId="309952E1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M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050D5091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6AD88172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W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0EEAEA27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652597D5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F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6E3EB306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  <w:tc>
                      <w:tcPr>
                        <w:tcW w:w="440" w:type="dxa"/>
                      </w:tcPr>
                      <w:p w14:paraId="7666D58D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</w:tr>
                  <w:tr w:rsidR="004443BA" w:rsidRPr="008274D2" w14:paraId="0905A17A" w14:textId="77777777" w:rsidTr="00D06F5D">
                    <w:trPr>
                      <w:trHeight w:val="230"/>
                      <w:jc w:val="center"/>
                    </w:trPr>
                    <w:tc>
                      <w:tcPr>
                        <w:tcW w:w="434" w:type="dxa"/>
                        <w:vAlign w:val="bottom"/>
                      </w:tcPr>
                      <w:p w14:paraId="548F9F88" w14:textId="02954352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24E817CC" w14:textId="33444954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76E5BC75" w14:textId="5DBDD942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667BBC0E" w14:textId="57449D3B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33EA4020" w14:textId="7E50BB9E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5" w:type="dxa"/>
                        <w:shd w:val="clear" w:color="auto" w:fill="FABAA3" w:themeFill="accent1" w:themeFillTint="66"/>
                        <w:vAlign w:val="bottom"/>
                      </w:tcPr>
                      <w:p w14:paraId="3CAAD9B3" w14:textId="7A3A9EC5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40" w:type="dxa"/>
                        <w:shd w:val="clear" w:color="auto" w:fill="FABAA3" w:themeFill="accent1" w:themeFillTint="66"/>
                        <w:vAlign w:val="bottom"/>
                      </w:tcPr>
                      <w:p w14:paraId="016E8C36" w14:textId="35E9EDDE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</w:tr>
                  <w:tr w:rsidR="004443BA" w:rsidRPr="008274D2" w14:paraId="6473DDEF" w14:textId="77777777" w:rsidTr="00D06F5D">
                    <w:trPr>
                      <w:trHeight w:val="230"/>
                      <w:jc w:val="center"/>
                    </w:trPr>
                    <w:tc>
                      <w:tcPr>
                        <w:tcW w:w="434" w:type="dxa"/>
                        <w:vAlign w:val="bottom"/>
                      </w:tcPr>
                      <w:p w14:paraId="38107F18" w14:textId="6A5732B1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6BE87C6B" w14:textId="2E40905C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9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50F9FBF9" w14:textId="7DEEEE03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214456E7" w14:textId="522DEC10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55C68E6B" w14:textId="46C60F22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5" w:type="dxa"/>
                        <w:shd w:val="clear" w:color="auto" w:fill="FABAA3" w:themeFill="accent1" w:themeFillTint="66"/>
                        <w:vAlign w:val="bottom"/>
                      </w:tcPr>
                      <w:p w14:paraId="3D52890C" w14:textId="373F65B7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40" w:type="dxa"/>
                        <w:shd w:val="clear" w:color="auto" w:fill="FABAA3" w:themeFill="accent1" w:themeFillTint="66"/>
                        <w:vAlign w:val="bottom"/>
                      </w:tcPr>
                      <w:p w14:paraId="22605399" w14:textId="162DF992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</w:tr>
                  <w:tr w:rsidR="004443BA" w:rsidRPr="008274D2" w14:paraId="73D55AD2" w14:textId="77777777" w:rsidTr="00D06F5D">
                    <w:trPr>
                      <w:trHeight w:val="230"/>
                      <w:jc w:val="center"/>
                    </w:trPr>
                    <w:tc>
                      <w:tcPr>
                        <w:tcW w:w="434" w:type="dxa"/>
                        <w:vAlign w:val="bottom"/>
                      </w:tcPr>
                      <w:p w14:paraId="4C16135C" w14:textId="7CCC1294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05F17BBB" w14:textId="3BF1AEFA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1C24571A" w14:textId="02B9C2B8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392E53B1" w14:textId="7699D956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18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414D7F93" w14:textId="3D4D71AC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19</w:t>
                        </w:r>
                      </w:p>
                    </w:tc>
                    <w:tc>
                      <w:tcPr>
                        <w:tcW w:w="435" w:type="dxa"/>
                        <w:shd w:val="clear" w:color="auto" w:fill="FABAA3" w:themeFill="accent1" w:themeFillTint="66"/>
                        <w:vAlign w:val="bottom"/>
                      </w:tcPr>
                      <w:p w14:paraId="5523EED0" w14:textId="4F924C8B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40" w:type="dxa"/>
                        <w:shd w:val="clear" w:color="auto" w:fill="FABAA3" w:themeFill="accent1" w:themeFillTint="66"/>
                        <w:vAlign w:val="bottom"/>
                      </w:tcPr>
                      <w:p w14:paraId="5E8D752E" w14:textId="24718A72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</w:tr>
                  <w:tr w:rsidR="00E87FDD" w:rsidRPr="008274D2" w14:paraId="7A0BF2D1" w14:textId="77777777" w:rsidTr="00E87FDD">
                    <w:trPr>
                      <w:trHeight w:val="238"/>
                      <w:jc w:val="center"/>
                    </w:trPr>
                    <w:tc>
                      <w:tcPr>
                        <w:tcW w:w="434" w:type="dxa"/>
                        <w:shd w:val="clear" w:color="auto" w:fill="F89875" w:themeFill="accent1" w:themeFillTint="99"/>
                        <w:vAlign w:val="bottom"/>
                      </w:tcPr>
                      <w:p w14:paraId="5B0A26D2" w14:textId="47EB90A9" w:rsidR="004443BA" w:rsidRPr="001C6986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22</w:t>
                        </w:r>
                      </w:p>
                    </w:tc>
                    <w:tc>
                      <w:tcPr>
                        <w:tcW w:w="434" w:type="dxa"/>
                        <w:shd w:val="clear" w:color="auto" w:fill="F89875" w:themeFill="accent1" w:themeFillTint="99"/>
                        <w:vAlign w:val="bottom"/>
                      </w:tcPr>
                      <w:p w14:paraId="2F801BEF" w14:textId="76BD77BF" w:rsidR="004443BA" w:rsidRPr="001C6986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23</w:t>
                        </w:r>
                      </w:p>
                    </w:tc>
                    <w:tc>
                      <w:tcPr>
                        <w:tcW w:w="434" w:type="dxa"/>
                        <w:tcBorders>
                          <w:bottom w:val="single" w:sz="4" w:space="0" w:color="7F7F7F"/>
                        </w:tcBorders>
                        <w:shd w:val="clear" w:color="auto" w:fill="F89875" w:themeFill="accent1" w:themeFillTint="99"/>
                        <w:vAlign w:val="bottom"/>
                      </w:tcPr>
                      <w:p w14:paraId="60BC6AE7" w14:textId="0A62D13A" w:rsidR="004443BA" w:rsidRPr="001C6986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24</w:t>
                        </w:r>
                      </w:p>
                    </w:tc>
                    <w:tc>
                      <w:tcPr>
                        <w:tcW w:w="435" w:type="dxa"/>
                        <w:shd w:val="clear" w:color="auto" w:fill="F89875" w:themeFill="accent1" w:themeFillTint="99"/>
                        <w:vAlign w:val="bottom"/>
                      </w:tcPr>
                      <w:p w14:paraId="375DF9E8" w14:textId="2851E8AA" w:rsidR="004443BA" w:rsidRPr="001C6986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25</w:t>
                        </w:r>
                      </w:p>
                    </w:tc>
                    <w:tc>
                      <w:tcPr>
                        <w:tcW w:w="435" w:type="dxa"/>
                        <w:shd w:val="clear" w:color="auto" w:fill="343741" w:themeFill="text1"/>
                        <w:vAlign w:val="bottom"/>
                      </w:tcPr>
                      <w:p w14:paraId="2B4918E4" w14:textId="5E6C8B9C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26</w:t>
                        </w:r>
                      </w:p>
                    </w:tc>
                    <w:tc>
                      <w:tcPr>
                        <w:tcW w:w="435" w:type="dxa"/>
                        <w:shd w:val="clear" w:color="auto" w:fill="343741" w:themeFill="text1"/>
                        <w:vAlign w:val="bottom"/>
                      </w:tcPr>
                      <w:p w14:paraId="2E4CB3FA" w14:textId="54E2AF8F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40" w:type="dxa"/>
                        <w:shd w:val="clear" w:color="auto" w:fill="343741" w:themeFill="text1"/>
                        <w:vAlign w:val="bottom"/>
                      </w:tcPr>
                      <w:p w14:paraId="4FA14CCB" w14:textId="220C09E4" w:rsidR="004443BA" w:rsidRPr="008274D2" w:rsidRDefault="004443BA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28</w:t>
                        </w:r>
                      </w:p>
                    </w:tc>
                  </w:tr>
                  <w:tr w:rsidR="00D124A7" w:rsidRPr="008274D2" w14:paraId="33C2F977" w14:textId="77777777" w:rsidTr="00E87FDD">
                    <w:trPr>
                      <w:gridAfter w:val="4"/>
                      <w:wAfter w:w="1745" w:type="dxa"/>
                      <w:trHeight w:val="230"/>
                      <w:jc w:val="center"/>
                    </w:trPr>
                    <w:tc>
                      <w:tcPr>
                        <w:tcW w:w="434" w:type="dxa"/>
                        <w:shd w:val="clear" w:color="auto" w:fill="343741" w:themeFill="text1"/>
                        <w:vAlign w:val="bottom"/>
                      </w:tcPr>
                      <w:p w14:paraId="376F2B6C" w14:textId="49B4D677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29</w:t>
                        </w:r>
                      </w:p>
                    </w:tc>
                    <w:tc>
                      <w:tcPr>
                        <w:tcW w:w="434" w:type="dxa"/>
                        <w:shd w:val="clear" w:color="auto" w:fill="F89875" w:themeFill="accent1" w:themeFillTint="99"/>
                        <w:vAlign w:val="bottom"/>
                      </w:tcPr>
                      <w:p w14:paraId="3EE18C80" w14:textId="0DE14073" w:rsidR="00D124A7" w:rsidRPr="001C6986" w:rsidRDefault="00D124A7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30</w:t>
                        </w:r>
                      </w:p>
                    </w:tc>
                    <w:tc>
                      <w:tcPr>
                        <w:tcW w:w="434" w:type="dxa"/>
                        <w:tcBorders>
                          <w:top w:val="single" w:sz="4" w:space="0" w:color="7F7F7F"/>
                          <w:bottom w:val="single" w:sz="4" w:space="0" w:color="7F7F7F"/>
                          <w:right w:val="single" w:sz="4" w:space="0" w:color="auto"/>
                        </w:tcBorders>
                        <w:shd w:val="clear" w:color="auto" w:fill="F89875" w:themeFill="accent1" w:themeFillTint="99"/>
                        <w:vAlign w:val="bottom"/>
                      </w:tcPr>
                      <w:p w14:paraId="6DD7E22A" w14:textId="56AB97E2" w:rsidR="00D124A7" w:rsidRPr="001C6986" w:rsidRDefault="00D124A7" w:rsidP="009A4FB5">
                        <w:pPr>
                          <w:framePr w:hSpace="180" w:wrap="around" w:vAnchor="text" w:hAnchor="page" w:x="702" w:y="34"/>
                          <w:spacing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31</w:t>
                        </w:r>
                      </w:p>
                    </w:tc>
                  </w:tr>
                  <w:tr w:rsidR="00A20F3A" w:rsidRPr="008274D2" w14:paraId="4C657496" w14:textId="77777777" w:rsidTr="00A20F3A">
                    <w:trPr>
                      <w:trHeight w:val="228"/>
                      <w:jc w:val="center"/>
                    </w:trPr>
                    <w:tc>
                      <w:tcPr>
                        <w:tcW w:w="3047" w:type="dxa"/>
                        <w:gridSpan w:val="7"/>
                      </w:tcPr>
                      <w:p w14:paraId="1D1AE062" w14:textId="7B3F2983" w:rsidR="006C57D2" w:rsidRDefault="004B4524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19</w:t>
                        </w:r>
                        <w:r w:rsidR="006C57D2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 </w:t>
                        </w:r>
                        <w:r w:rsidR="006C57D2"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– Term 1 ends </w:t>
                        </w:r>
                      </w:p>
                      <w:p w14:paraId="2A9A7B5D" w14:textId="308944A3" w:rsidR="007813A5" w:rsidRPr="00C45419" w:rsidRDefault="007813A5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26 – Good Friday</w:t>
                        </w:r>
                      </w:p>
                      <w:p w14:paraId="037B67D8" w14:textId="6D216CD5" w:rsidR="007813A5" w:rsidRPr="00C45419" w:rsidRDefault="007813A5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27 – Easter Saturday</w:t>
                        </w:r>
                      </w:p>
                      <w:p w14:paraId="10A9C308" w14:textId="77777777" w:rsidR="00A20F3A" w:rsidRPr="00C45419" w:rsidRDefault="007813A5" w:rsidP="009A4FB5">
                        <w:pPr>
                          <w:framePr w:hSpace="180" w:wrap="around" w:vAnchor="text" w:hAnchor="page" w:x="702" w:y="34"/>
                          <w:spacing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28 – Easter Sunday</w:t>
                        </w:r>
                      </w:p>
                      <w:p w14:paraId="1C21812E" w14:textId="4A9D5452" w:rsidR="007813A5" w:rsidRPr="007813A5" w:rsidRDefault="007813A5" w:rsidP="009A4FB5">
                        <w:pPr>
                          <w:framePr w:hSpace="180" w:wrap="around" w:vAnchor="text" w:hAnchor="page" w:x="702" w:y="34"/>
                          <w:spacing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29 – Easter Monday</w:t>
                        </w:r>
                      </w:p>
                    </w:tc>
                  </w:tr>
                </w:tbl>
                <w:p w14:paraId="6B368524" w14:textId="77777777" w:rsidR="00A20F3A" w:rsidRPr="008274D2" w:rsidRDefault="00A20F3A" w:rsidP="009A4FB5">
                  <w:pPr>
                    <w:framePr w:hSpace="180" w:wrap="around" w:vAnchor="text" w:hAnchor="page" w:x="702" w:y="34"/>
                    <w:jc w:val="center"/>
                    <w:rPr>
                      <w:szCs w:val="24"/>
                    </w:rPr>
                  </w:pPr>
                </w:p>
              </w:tc>
            </w:tr>
          </w:tbl>
          <w:p w14:paraId="53E383FD" w14:textId="77777777" w:rsidR="00A20F3A" w:rsidRDefault="00A20F3A" w:rsidP="007E2043">
            <w:pPr>
              <w:ind w:right="-897"/>
            </w:pPr>
          </w:p>
        </w:tc>
      </w:tr>
      <w:tr w:rsidR="00A20F3A" w14:paraId="76DD0FA3" w14:textId="77777777" w:rsidTr="007813A5">
        <w:trPr>
          <w:gridBefore w:val="1"/>
          <w:wBefore w:w="108" w:type="dxa"/>
          <w:trHeight w:val="3252"/>
        </w:trPr>
        <w:tc>
          <w:tcPr>
            <w:tcW w:w="3518" w:type="dxa"/>
          </w:tcPr>
          <w:p w14:paraId="1B0D0515" w14:textId="77777777" w:rsidR="00A20F3A" w:rsidRPr="00C45419" w:rsidRDefault="00A20F3A" w:rsidP="007E2043">
            <w:pPr>
              <w:rPr>
                <w:sz w:val="16"/>
                <w:szCs w:val="16"/>
              </w:rPr>
            </w:pPr>
          </w:p>
          <w:tbl>
            <w:tblPr>
              <w:tblStyle w:val="NTGtable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292"/>
            </w:tblGrid>
            <w:tr w:rsidR="00A20F3A" w:rsidRPr="008274D2" w14:paraId="63900A53" w14:textId="77777777" w:rsidTr="00A20F3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5000" w:type="pct"/>
                </w:tcPr>
                <w:p w14:paraId="5D88C8E6" w14:textId="77777777" w:rsidR="00A20F3A" w:rsidRPr="008274D2" w:rsidRDefault="00A20F3A" w:rsidP="009A4FB5">
                  <w:pPr>
                    <w:framePr w:hSpace="180" w:wrap="around" w:vAnchor="text" w:hAnchor="page" w:x="702" w:y="34"/>
                    <w:spacing w:before="48" w:after="48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April</w:t>
                  </w:r>
                </w:p>
              </w:tc>
            </w:tr>
            <w:tr w:rsidR="00A20F3A" w:rsidRPr="008274D2" w14:paraId="60FF6964" w14:textId="77777777" w:rsidTr="001B5AD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22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</w:tcPr>
                <w:tbl>
                  <w:tblPr>
                    <w:tblStyle w:val="MonthTable"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35"/>
                    <w:gridCol w:w="435"/>
                    <w:gridCol w:w="435"/>
                    <w:gridCol w:w="224"/>
                    <w:gridCol w:w="210"/>
                    <w:gridCol w:w="434"/>
                    <w:gridCol w:w="434"/>
                    <w:gridCol w:w="439"/>
                  </w:tblGrid>
                  <w:tr w:rsidR="001C6986" w:rsidRPr="008274D2" w14:paraId="7A700374" w14:textId="77777777" w:rsidTr="00D124A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15"/>
                      <w:jc w:val="center"/>
                    </w:trPr>
                    <w:tc>
                      <w:tcPr>
                        <w:tcW w:w="435" w:type="dxa"/>
                      </w:tcPr>
                      <w:p w14:paraId="27E90C23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M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32836977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7671D065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W</w:t>
                        </w:r>
                      </w:p>
                    </w:tc>
                    <w:tc>
                      <w:tcPr>
                        <w:tcW w:w="434" w:type="dxa"/>
                        <w:gridSpan w:val="2"/>
                      </w:tcPr>
                      <w:p w14:paraId="0754AE8D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56B91470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F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1551F5E4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  <w:tc>
                      <w:tcPr>
                        <w:tcW w:w="439" w:type="dxa"/>
                      </w:tcPr>
                      <w:p w14:paraId="0452E035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</w:tr>
                  <w:tr w:rsidR="00D124A7" w:rsidRPr="008274D2" w14:paraId="196803A0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1305" w:type="dxa"/>
                        <w:gridSpan w:val="3"/>
                        <w:shd w:val="clear" w:color="auto" w:fill="FFFFFF" w:themeFill="background1"/>
                      </w:tcPr>
                      <w:p w14:paraId="3021F7AD" w14:textId="61438B24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</w:p>
                    </w:tc>
                    <w:tc>
                      <w:tcPr>
                        <w:tcW w:w="434" w:type="dxa"/>
                        <w:gridSpan w:val="2"/>
                        <w:shd w:val="clear" w:color="auto" w:fill="F89875" w:themeFill="accent1" w:themeFillTint="99"/>
                      </w:tcPr>
                      <w:p w14:paraId="222784FC" w14:textId="189A1BCD" w:rsidR="00D124A7" w:rsidRPr="003C0CF3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3C0CF3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4" w:type="dxa"/>
                        <w:shd w:val="clear" w:color="auto" w:fill="F89875" w:themeFill="accent1" w:themeFillTint="99"/>
                      </w:tcPr>
                      <w:p w14:paraId="612588EB" w14:textId="2ABE2BCF" w:rsidR="00D124A7" w:rsidRPr="003C0CF3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3C0CF3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</w:tcPr>
                      <w:p w14:paraId="7802833F" w14:textId="050AAF9F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</w:tcPr>
                      <w:p w14:paraId="13720CF6" w14:textId="4E099BAD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</w:tr>
                  <w:tr w:rsidR="00A20F3A" w:rsidRPr="008274D2" w14:paraId="05A5E65A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shd w:val="clear" w:color="auto" w:fill="FFFFFF" w:themeFill="background1"/>
                      </w:tcPr>
                      <w:p w14:paraId="465FC4D3" w14:textId="3AF9D9DA" w:rsidR="00A20F3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5" w:type="dxa"/>
                        <w:shd w:val="clear" w:color="auto" w:fill="FFFFFF" w:themeFill="background1"/>
                      </w:tcPr>
                      <w:p w14:paraId="630EB93A" w14:textId="66BB9CAE" w:rsidR="00A20F3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5" w:type="dxa"/>
                        <w:shd w:val="clear" w:color="auto" w:fill="FFFFFF" w:themeFill="background1"/>
                      </w:tcPr>
                      <w:p w14:paraId="46E4D976" w14:textId="534CA62E" w:rsidR="00A20F3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4" w:type="dxa"/>
                        <w:gridSpan w:val="2"/>
                        <w:shd w:val="clear" w:color="auto" w:fill="FFFFFF" w:themeFill="background1"/>
                      </w:tcPr>
                      <w:p w14:paraId="54775337" w14:textId="39D37126" w:rsidR="00A20F3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4" w:type="dxa"/>
                        <w:shd w:val="clear" w:color="auto" w:fill="FFFFFF" w:themeFill="background1"/>
                      </w:tcPr>
                      <w:p w14:paraId="00C04C89" w14:textId="2D9CC7D5" w:rsidR="00A20F3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9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</w:tcPr>
                      <w:p w14:paraId="6C44D84B" w14:textId="24894953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4443B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</w:tcPr>
                      <w:p w14:paraId="282A9BC0" w14:textId="31F9A536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4443B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</w:tr>
                  <w:tr w:rsidR="00A20F3A" w:rsidRPr="008274D2" w14:paraId="40497BC7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shd w:val="clear" w:color="auto" w:fill="FFFFFF" w:themeFill="background1"/>
                      </w:tcPr>
                      <w:p w14:paraId="4882B6C1" w14:textId="31F20F98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4443B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5" w:type="dxa"/>
                        <w:shd w:val="clear" w:color="auto" w:fill="FFFFFF" w:themeFill="background1"/>
                      </w:tcPr>
                      <w:p w14:paraId="59A9DC75" w14:textId="5CA8A4E6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4443B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5" w:type="dxa"/>
                        <w:shd w:val="clear" w:color="auto" w:fill="FFFFFF" w:themeFill="background1"/>
                      </w:tcPr>
                      <w:p w14:paraId="647B663E" w14:textId="1F591F28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4443B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4" w:type="dxa"/>
                        <w:gridSpan w:val="2"/>
                        <w:shd w:val="clear" w:color="auto" w:fill="FFFFFF" w:themeFill="background1"/>
                      </w:tcPr>
                      <w:p w14:paraId="6D0E4E62" w14:textId="45E8A84E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4443B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58E1FB17" w14:textId="187B0B05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4443B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</w:tcPr>
                      <w:p w14:paraId="706A7400" w14:textId="35CF9600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4443B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</w:tcPr>
                      <w:p w14:paraId="3EF10B40" w14:textId="42B1A5D0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4443B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</w:tr>
                  <w:tr w:rsidR="00A20F3A" w:rsidRPr="008274D2" w14:paraId="6FBAC34B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</w:tcPr>
                      <w:p w14:paraId="5E1E5FDA" w14:textId="1BE9B434" w:rsidR="00A20F3A" w:rsidRPr="008274D2" w:rsidRDefault="004443B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19</w:t>
                        </w:r>
                      </w:p>
                    </w:tc>
                    <w:tc>
                      <w:tcPr>
                        <w:tcW w:w="435" w:type="dxa"/>
                        <w:shd w:val="clear" w:color="auto" w:fill="FFFFFF" w:themeFill="background1"/>
                      </w:tcPr>
                      <w:p w14:paraId="4E5010E0" w14:textId="4023D979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4443B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35" w:type="dxa"/>
                        <w:shd w:val="clear" w:color="auto" w:fill="FFFFFF" w:themeFill="background1"/>
                      </w:tcPr>
                      <w:p w14:paraId="70A443AE" w14:textId="46069671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4443B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4" w:type="dxa"/>
                        <w:gridSpan w:val="2"/>
                        <w:shd w:val="clear" w:color="auto" w:fill="FFFFFF" w:themeFill="background1"/>
                      </w:tcPr>
                      <w:p w14:paraId="68C55009" w14:textId="2152B93F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4443B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4" w:type="dxa"/>
                        <w:tcBorders>
                          <w:bottom w:val="single" w:sz="4" w:space="0" w:color="7F7F7F"/>
                        </w:tcBorders>
                      </w:tcPr>
                      <w:p w14:paraId="749C63C6" w14:textId="005F06F1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651FFD">
                          <w:rPr>
                            <w:rFonts w:cs="Times New Roman"/>
                            <w:b/>
                            <w:bCs/>
                            <w:color w:val="343741" w:themeColor="text1"/>
                            <w:szCs w:val="24"/>
                            <w:lang w:eastAsia="en-AU"/>
                          </w:rPr>
                          <w:t>2</w:t>
                        </w:r>
                        <w:r w:rsidR="004443BA">
                          <w:rPr>
                            <w:rFonts w:cs="Times New Roman"/>
                            <w:b/>
                            <w:bCs/>
                            <w:color w:val="343741" w:themeColor="text1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</w:tcPr>
                      <w:p w14:paraId="2EACA276" w14:textId="276EFA7E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4443B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</w:tcPr>
                      <w:p w14:paraId="2FE14257" w14:textId="14D9E074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4443B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</w:tr>
                  <w:tr w:rsidR="00D124A7" w:rsidRPr="008274D2" w14:paraId="38526D09" w14:textId="77777777" w:rsidTr="00D124A7">
                    <w:trPr>
                      <w:gridAfter w:val="2"/>
                      <w:wAfter w:w="873" w:type="dxa"/>
                      <w:trHeight w:val="215"/>
                      <w:jc w:val="center"/>
                    </w:trPr>
                    <w:tc>
                      <w:tcPr>
                        <w:tcW w:w="435" w:type="dxa"/>
                        <w:shd w:val="clear" w:color="auto" w:fill="343741" w:themeFill="text1"/>
                      </w:tcPr>
                      <w:p w14:paraId="6AE2FD38" w14:textId="46F9F08D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7813A5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26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2119399E" w14:textId="52A69004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5FC42801" w14:textId="3EB03D0D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28</w:t>
                        </w:r>
                      </w:p>
                    </w:tc>
                    <w:tc>
                      <w:tcPr>
                        <w:tcW w:w="434" w:type="dxa"/>
                        <w:gridSpan w:val="2"/>
                      </w:tcPr>
                      <w:p w14:paraId="033FA4C1" w14:textId="46F36BF3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29</w:t>
                        </w:r>
                      </w:p>
                    </w:tc>
                    <w:tc>
                      <w:tcPr>
                        <w:tcW w:w="434" w:type="dxa"/>
                        <w:tcBorders>
                          <w:top w:val="single" w:sz="4" w:space="0" w:color="7F7F7F"/>
                          <w:bottom w:val="single" w:sz="4" w:space="0" w:color="7F7F7F"/>
                          <w:right w:val="single" w:sz="2" w:space="0" w:color="auto"/>
                        </w:tcBorders>
                      </w:tcPr>
                      <w:p w14:paraId="3BA0334A" w14:textId="0AFF3527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30</w:t>
                        </w:r>
                      </w:p>
                    </w:tc>
                  </w:tr>
                  <w:tr w:rsidR="00A20F3A" w:rsidRPr="008274D2" w14:paraId="01C9A1D0" w14:textId="77777777" w:rsidTr="00A20F3A">
                    <w:trPr>
                      <w:trHeight w:val="570"/>
                      <w:jc w:val="center"/>
                    </w:trPr>
                    <w:tc>
                      <w:tcPr>
                        <w:tcW w:w="1529" w:type="dxa"/>
                        <w:gridSpan w:val="4"/>
                        <w:tcBorders>
                          <w:right w:val="single" w:sz="4" w:space="0" w:color="FFFFFF" w:themeColor="background1"/>
                        </w:tcBorders>
                      </w:tcPr>
                      <w:p w14:paraId="506507A8" w14:textId="5DC041F5" w:rsidR="00A20F3A" w:rsidRPr="00C45419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 </w:t>
                        </w:r>
                        <w:r w:rsidR="004B4524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5</w:t>
                        </w:r>
                        <w:r w:rsidR="006C57D2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 – Term 2 starts</w:t>
                        </w:r>
                      </w:p>
                      <w:p w14:paraId="4EE38A60" w14:textId="1E951F35" w:rsidR="007813A5" w:rsidRPr="00A1046C" w:rsidRDefault="007813A5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26 – Anzac Day</w:t>
                        </w:r>
                      </w:p>
                    </w:tc>
                    <w:tc>
                      <w:tcPr>
                        <w:tcW w:w="1517" w:type="dxa"/>
                        <w:gridSpan w:val="4"/>
                        <w:tcBorders>
                          <w:left w:val="single" w:sz="4" w:space="0" w:color="FFFFFF" w:themeColor="background1"/>
                        </w:tcBorders>
                      </w:tcPr>
                      <w:p w14:paraId="145AFDDC" w14:textId="1BFF8713" w:rsidR="00A20F3A" w:rsidRPr="00A1046C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</w:p>
                    </w:tc>
                  </w:tr>
                </w:tbl>
                <w:p w14:paraId="2F516794" w14:textId="77777777" w:rsidR="00A20F3A" w:rsidRPr="008274D2" w:rsidRDefault="00A20F3A" w:rsidP="009A4FB5">
                  <w:pPr>
                    <w:framePr w:hSpace="180" w:wrap="around" w:vAnchor="text" w:hAnchor="page" w:x="702" w:y="34"/>
                    <w:jc w:val="center"/>
                    <w:rPr>
                      <w:szCs w:val="24"/>
                    </w:rPr>
                  </w:pPr>
                </w:p>
              </w:tc>
            </w:tr>
          </w:tbl>
          <w:p w14:paraId="417AFCE4" w14:textId="77777777" w:rsidR="00A20F3A" w:rsidRDefault="00A20F3A" w:rsidP="007E2043">
            <w:pPr>
              <w:ind w:right="-897"/>
            </w:pPr>
          </w:p>
        </w:tc>
        <w:tc>
          <w:tcPr>
            <w:tcW w:w="3518" w:type="dxa"/>
          </w:tcPr>
          <w:p w14:paraId="26448F52" w14:textId="77777777" w:rsidR="00A20F3A" w:rsidRPr="00C45419" w:rsidRDefault="00A20F3A" w:rsidP="007E2043">
            <w:pPr>
              <w:rPr>
                <w:sz w:val="16"/>
                <w:szCs w:val="16"/>
              </w:rPr>
            </w:pPr>
          </w:p>
          <w:tbl>
            <w:tblPr>
              <w:tblStyle w:val="NTGtable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292"/>
            </w:tblGrid>
            <w:tr w:rsidR="00A20F3A" w:rsidRPr="008274D2" w14:paraId="0619F01C" w14:textId="77777777" w:rsidTr="00A20F3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5000" w:type="pct"/>
                </w:tcPr>
                <w:p w14:paraId="2F3B041F" w14:textId="77777777" w:rsidR="00A20F3A" w:rsidRPr="008274D2" w:rsidRDefault="00A20F3A" w:rsidP="009A4FB5">
                  <w:pPr>
                    <w:framePr w:hSpace="180" w:wrap="around" w:vAnchor="text" w:hAnchor="page" w:x="702" w:y="34"/>
                    <w:spacing w:before="48" w:after="48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May</w:t>
                  </w:r>
                </w:p>
              </w:tc>
            </w:tr>
            <w:tr w:rsidR="00A20F3A" w:rsidRPr="008274D2" w14:paraId="10ED9668" w14:textId="77777777" w:rsidTr="001B5AD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9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</w:tcPr>
                <w:tbl>
                  <w:tblPr>
                    <w:tblStyle w:val="MonthTable"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35"/>
                    <w:gridCol w:w="435"/>
                    <w:gridCol w:w="435"/>
                    <w:gridCol w:w="434"/>
                    <w:gridCol w:w="434"/>
                    <w:gridCol w:w="434"/>
                    <w:gridCol w:w="439"/>
                  </w:tblGrid>
                  <w:tr w:rsidR="001C6986" w:rsidRPr="008274D2" w14:paraId="0500AFDE" w14:textId="77777777" w:rsidTr="00D124A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15"/>
                      <w:jc w:val="center"/>
                    </w:trPr>
                    <w:tc>
                      <w:tcPr>
                        <w:tcW w:w="435" w:type="dxa"/>
                        <w:tcBorders>
                          <w:bottom w:val="single" w:sz="4" w:space="0" w:color="7F7F7F"/>
                        </w:tcBorders>
                      </w:tcPr>
                      <w:p w14:paraId="2C1D034B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M</w:t>
                        </w:r>
                      </w:p>
                    </w:tc>
                    <w:tc>
                      <w:tcPr>
                        <w:tcW w:w="435" w:type="dxa"/>
                        <w:tcBorders>
                          <w:bottom w:val="single" w:sz="4" w:space="0" w:color="7F7F7F"/>
                        </w:tcBorders>
                      </w:tcPr>
                      <w:p w14:paraId="701412A9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5" w:type="dxa"/>
                        <w:tcBorders>
                          <w:bottom w:val="single" w:sz="4" w:space="0" w:color="7F7F7F"/>
                        </w:tcBorders>
                      </w:tcPr>
                      <w:p w14:paraId="4D1CC2FF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W</w:t>
                        </w:r>
                      </w:p>
                    </w:tc>
                    <w:tc>
                      <w:tcPr>
                        <w:tcW w:w="434" w:type="dxa"/>
                        <w:tcBorders>
                          <w:bottom w:val="single" w:sz="4" w:space="0" w:color="7F7F7F"/>
                        </w:tcBorders>
                      </w:tcPr>
                      <w:p w14:paraId="6371962A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4" w:type="dxa"/>
                        <w:tcBorders>
                          <w:bottom w:val="single" w:sz="4" w:space="0" w:color="7F7F7F"/>
                        </w:tcBorders>
                      </w:tcPr>
                      <w:p w14:paraId="179AA7D2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F</w:t>
                        </w:r>
                      </w:p>
                    </w:tc>
                    <w:tc>
                      <w:tcPr>
                        <w:tcW w:w="434" w:type="dxa"/>
                        <w:tcBorders>
                          <w:bottom w:val="single" w:sz="4" w:space="0" w:color="7F7F7F"/>
                        </w:tcBorders>
                      </w:tcPr>
                      <w:p w14:paraId="2324DF9C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  <w:tc>
                      <w:tcPr>
                        <w:tcW w:w="439" w:type="dxa"/>
                        <w:tcBorders>
                          <w:bottom w:val="single" w:sz="4" w:space="0" w:color="7F7F7F"/>
                        </w:tcBorders>
                      </w:tcPr>
                      <w:p w14:paraId="58A31F9D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</w:tr>
                  <w:tr w:rsidR="00D124A7" w:rsidRPr="008274D2" w14:paraId="70A953D2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2173" w:type="dxa"/>
                        <w:gridSpan w:val="5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7975FC68" w14:textId="22EEB5B3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</w:p>
                    </w:tc>
                    <w:tc>
                      <w:tcPr>
                        <w:tcW w:w="434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shd w:val="clear" w:color="auto" w:fill="FABAA3" w:themeFill="accent1" w:themeFillTint="66"/>
                        <w:vAlign w:val="bottom"/>
                      </w:tcPr>
                      <w:p w14:paraId="3E6121D6" w14:textId="0C63FAE8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9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shd w:val="clear" w:color="auto" w:fill="FABAA3" w:themeFill="accent1" w:themeFillTint="66"/>
                        <w:vAlign w:val="bottom"/>
                      </w:tcPr>
                      <w:p w14:paraId="2F5BD28E" w14:textId="183A3C9B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</w:tr>
                  <w:tr w:rsidR="00A753B1" w:rsidRPr="008274D2" w14:paraId="587448D4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shd w:val="clear" w:color="auto" w:fill="343741" w:themeFill="text1"/>
                        <w:vAlign w:val="bottom"/>
                      </w:tcPr>
                      <w:p w14:paraId="2B018F02" w14:textId="17B27FEE" w:rsidR="00A20F3A" w:rsidRPr="008274D2" w:rsidRDefault="00A644F5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5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75D812F8" w14:textId="510B5FBC" w:rsidR="00A20F3A" w:rsidRPr="008274D2" w:rsidRDefault="00A644F5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5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7D5CACBA" w14:textId="76F0E0C4" w:rsidR="00A20F3A" w:rsidRPr="008274D2" w:rsidRDefault="00A644F5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4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675B467E" w14:textId="18E4AF85" w:rsidR="00A20F3A" w:rsidRPr="008274D2" w:rsidRDefault="00A644F5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4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33AC3168" w14:textId="3F0E0888" w:rsidR="00A20F3A" w:rsidRPr="008274D2" w:rsidRDefault="00A644F5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4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shd w:val="clear" w:color="auto" w:fill="FABAA3" w:themeFill="accent1" w:themeFillTint="66"/>
                        <w:vAlign w:val="bottom"/>
                      </w:tcPr>
                      <w:p w14:paraId="6FF03041" w14:textId="3A3EA06A" w:rsidR="00A20F3A" w:rsidRPr="008274D2" w:rsidRDefault="00A644F5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9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shd w:val="clear" w:color="auto" w:fill="FABAA3" w:themeFill="accent1" w:themeFillTint="66"/>
                        <w:vAlign w:val="bottom"/>
                      </w:tcPr>
                      <w:p w14:paraId="6C7826C5" w14:textId="533CD793" w:rsidR="00A20F3A" w:rsidRPr="008274D2" w:rsidRDefault="00A644F5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9</w:t>
                        </w:r>
                      </w:p>
                    </w:tc>
                  </w:tr>
                  <w:tr w:rsidR="00A20F3A" w:rsidRPr="008274D2" w14:paraId="0F14D09C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001AD133" w14:textId="5342E136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A644F5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35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1FD83F63" w14:textId="2D3383C3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A644F5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5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460472BC" w14:textId="78671F59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A644F5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4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33B2803F" w14:textId="18B9DA84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A644F5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4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61EEC494" w14:textId="0E8B80D1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A644F5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4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shd w:val="clear" w:color="auto" w:fill="FABAA3" w:themeFill="accent1" w:themeFillTint="66"/>
                        <w:vAlign w:val="bottom"/>
                      </w:tcPr>
                      <w:p w14:paraId="1FF85DD9" w14:textId="6CC2A7DF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A644F5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9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shd w:val="clear" w:color="auto" w:fill="FABAA3" w:themeFill="accent1" w:themeFillTint="66"/>
                        <w:vAlign w:val="bottom"/>
                      </w:tcPr>
                      <w:p w14:paraId="16351FE2" w14:textId="0F170EA2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A644F5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</w:tr>
                  <w:tr w:rsidR="00A20F3A" w:rsidRPr="008274D2" w14:paraId="45B9C24B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2C93AA4B" w14:textId="4744D5F9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A644F5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5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37F8CCDF" w14:textId="0DD6D281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137227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5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5ED867BE" w14:textId="08C009B3" w:rsidR="00A20F3A" w:rsidRPr="008274D2" w:rsidRDefault="0013722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19</w:t>
                        </w:r>
                      </w:p>
                    </w:tc>
                    <w:tc>
                      <w:tcPr>
                        <w:tcW w:w="434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2F10D0F8" w14:textId="33EB589B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137227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34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332D97FB" w14:textId="79905165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137227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4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shd w:val="clear" w:color="auto" w:fill="FABAA3" w:themeFill="accent1" w:themeFillTint="66"/>
                        <w:vAlign w:val="bottom"/>
                      </w:tcPr>
                      <w:p w14:paraId="772C4282" w14:textId="0B6B3A2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137227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9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shd w:val="clear" w:color="auto" w:fill="FABAA3" w:themeFill="accent1" w:themeFillTint="66"/>
                        <w:vAlign w:val="bottom"/>
                      </w:tcPr>
                      <w:p w14:paraId="78007C9E" w14:textId="19F3A431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137227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</w:tr>
                  <w:tr w:rsidR="00A20F3A" w:rsidRPr="008274D2" w14:paraId="71068207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025F8BB2" w14:textId="248E43E1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137227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5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267ED3FA" w14:textId="1936B00C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137227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5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6A96ED05" w14:textId="164D1254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137227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4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3B0FC96F" w14:textId="0A16F3AF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04397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137227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4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vAlign w:val="bottom"/>
                      </w:tcPr>
                      <w:p w14:paraId="67AF8163" w14:textId="693FCEBB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137227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4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shd w:val="clear" w:color="auto" w:fill="FABAA3" w:themeFill="accent1" w:themeFillTint="66"/>
                        <w:vAlign w:val="bottom"/>
                      </w:tcPr>
                      <w:p w14:paraId="5303998A" w14:textId="076BE2C7" w:rsidR="00A20F3A" w:rsidRPr="008274D2" w:rsidRDefault="0013722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29</w:t>
                        </w:r>
                      </w:p>
                    </w:tc>
                    <w:tc>
                      <w:tcPr>
                        <w:tcW w:w="439" w:type="dxa"/>
                        <w:tcBorders>
                          <w:top w:val="single" w:sz="4" w:space="0" w:color="7F7F7F"/>
                          <w:bottom w:val="single" w:sz="4" w:space="0" w:color="7F7F7F"/>
                        </w:tcBorders>
                        <w:shd w:val="clear" w:color="auto" w:fill="FABAA3" w:themeFill="accent1" w:themeFillTint="66"/>
                        <w:vAlign w:val="bottom"/>
                      </w:tcPr>
                      <w:p w14:paraId="4C263686" w14:textId="61CF0FE4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</w:t>
                        </w:r>
                        <w:r w:rsidR="00137227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</w:tr>
                  <w:tr w:rsidR="00D124A7" w:rsidRPr="008274D2" w14:paraId="11ACCBC4" w14:textId="77777777" w:rsidTr="00D124A7">
                    <w:trPr>
                      <w:gridAfter w:val="6"/>
                      <w:wAfter w:w="2611" w:type="dxa"/>
                      <w:trHeight w:val="215"/>
                      <w:jc w:val="center"/>
                    </w:trPr>
                    <w:tc>
                      <w:tcPr>
                        <w:tcW w:w="435" w:type="dxa"/>
                        <w:tcBorders>
                          <w:top w:val="single" w:sz="4" w:space="0" w:color="7F7F7F"/>
                          <w:bottom w:val="single" w:sz="4" w:space="0" w:color="7F7F7F"/>
                          <w:right w:val="single" w:sz="4" w:space="0" w:color="auto"/>
                        </w:tcBorders>
                        <w:vAlign w:val="bottom"/>
                      </w:tcPr>
                      <w:p w14:paraId="385BCA46" w14:textId="35E1C233" w:rsidR="00D124A7" w:rsidRPr="0004397A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b/>
                            <w:bCs/>
                            <w:szCs w:val="24"/>
                            <w:lang w:eastAsia="en-AU"/>
                          </w:rPr>
                        </w:pPr>
                        <w:r>
                          <w:rPr>
                            <w:b/>
                            <w:bCs/>
                            <w:szCs w:val="24"/>
                            <w:lang w:eastAsia="en-AU"/>
                          </w:rPr>
                          <w:t>31</w:t>
                        </w:r>
                      </w:p>
                    </w:tc>
                  </w:tr>
                  <w:tr w:rsidR="00A20F3A" w:rsidRPr="008274D2" w14:paraId="0B7029C3" w14:textId="77777777" w:rsidTr="001B5ADE">
                    <w:trPr>
                      <w:trHeight w:val="360"/>
                      <w:jc w:val="center"/>
                    </w:trPr>
                    <w:tc>
                      <w:tcPr>
                        <w:tcW w:w="3046" w:type="dxa"/>
                        <w:gridSpan w:val="7"/>
                        <w:tcBorders>
                          <w:top w:val="single" w:sz="4" w:space="0" w:color="7F7F7F"/>
                          <w:bottom w:val="nil"/>
                        </w:tcBorders>
                      </w:tcPr>
                      <w:p w14:paraId="21B72E19" w14:textId="0C73A5FC" w:rsidR="007813A5" w:rsidRPr="007813A5" w:rsidRDefault="007813A5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3</w:t>
                        </w:r>
                        <w:r w:rsidR="00A20F3A"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 – May Day </w:t>
                        </w:r>
                      </w:p>
                    </w:tc>
                  </w:tr>
                </w:tbl>
                <w:p w14:paraId="68FEC58D" w14:textId="77777777" w:rsidR="00A20F3A" w:rsidRPr="008274D2" w:rsidRDefault="00A20F3A" w:rsidP="009A4FB5">
                  <w:pPr>
                    <w:framePr w:hSpace="180" w:wrap="around" w:vAnchor="text" w:hAnchor="page" w:x="702" w:y="34"/>
                    <w:jc w:val="center"/>
                    <w:rPr>
                      <w:szCs w:val="24"/>
                    </w:rPr>
                  </w:pPr>
                </w:p>
              </w:tc>
            </w:tr>
          </w:tbl>
          <w:p w14:paraId="05AFC1A4" w14:textId="77777777" w:rsidR="00A20F3A" w:rsidRDefault="00A20F3A" w:rsidP="007E2043">
            <w:pPr>
              <w:ind w:right="-897"/>
            </w:pPr>
          </w:p>
        </w:tc>
        <w:tc>
          <w:tcPr>
            <w:tcW w:w="3519" w:type="dxa"/>
          </w:tcPr>
          <w:p w14:paraId="42A46A59" w14:textId="77777777" w:rsidR="00A20F3A" w:rsidRPr="00C45419" w:rsidRDefault="00A20F3A" w:rsidP="007E2043">
            <w:pPr>
              <w:rPr>
                <w:sz w:val="16"/>
                <w:szCs w:val="16"/>
              </w:rPr>
            </w:pPr>
          </w:p>
          <w:tbl>
            <w:tblPr>
              <w:tblStyle w:val="NTGtable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293"/>
            </w:tblGrid>
            <w:tr w:rsidR="00A20F3A" w:rsidRPr="008274D2" w14:paraId="225230AF" w14:textId="77777777" w:rsidTr="00A20F3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5000" w:type="pct"/>
                </w:tcPr>
                <w:p w14:paraId="3890B3E5" w14:textId="77777777" w:rsidR="00A20F3A" w:rsidRPr="008274D2" w:rsidRDefault="00A20F3A" w:rsidP="009A4FB5">
                  <w:pPr>
                    <w:framePr w:hSpace="180" w:wrap="around" w:vAnchor="text" w:hAnchor="page" w:x="702" w:y="34"/>
                    <w:spacing w:before="48" w:after="48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June</w:t>
                  </w:r>
                </w:p>
              </w:tc>
            </w:tr>
            <w:tr w:rsidR="00A20F3A" w:rsidRPr="008274D2" w14:paraId="5B6CAF71" w14:textId="77777777" w:rsidTr="00A20F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08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</w:tcPr>
                <w:tbl>
                  <w:tblPr>
                    <w:tblStyle w:val="MonthTable"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34"/>
                    <w:gridCol w:w="434"/>
                    <w:gridCol w:w="434"/>
                    <w:gridCol w:w="435"/>
                    <w:gridCol w:w="435"/>
                    <w:gridCol w:w="435"/>
                    <w:gridCol w:w="440"/>
                  </w:tblGrid>
                  <w:tr w:rsidR="001C6986" w:rsidRPr="008274D2" w14:paraId="0435B2F8" w14:textId="77777777" w:rsidTr="007813A5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15"/>
                      <w:jc w:val="center"/>
                    </w:trPr>
                    <w:tc>
                      <w:tcPr>
                        <w:tcW w:w="434" w:type="dxa"/>
                      </w:tcPr>
                      <w:p w14:paraId="462270E8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M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32524B20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1A18D21C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W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45413A96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72717218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F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0532E840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  <w:tc>
                      <w:tcPr>
                        <w:tcW w:w="440" w:type="dxa"/>
                      </w:tcPr>
                      <w:p w14:paraId="0D049786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</w:tr>
                  <w:tr w:rsidR="00A20F3A" w:rsidRPr="008274D2" w14:paraId="7AE987EB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4" w:type="dxa"/>
                        <w:vAlign w:val="bottom"/>
                      </w:tcPr>
                      <w:p w14:paraId="1B1F8BEB" w14:textId="30E3DBE5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24477636" w14:textId="7ACCC639" w:rsidR="00A20F3A" w:rsidRPr="008274D2" w:rsidRDefault="00AE4799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648EC62A" w14:textId="77603538" w:rsidR="00A20F3A" w:rsidRPr="008274D2" w:rsidRDefault="00AE4799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54551D36" w14:textId="744F0025" w:rsidR="00A20F3A" w:rsidRPr="008274D2" w:rsidRDefault="00AE4799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604E864B" w14:textId="55BEF3CB" w:rsidR="00A20F3A" w:rsidRPr="008274D2" w:rsidRDefault="00AE4799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5" w:type="dxa"/>
                        <w:shd w:val="clear" w:color="auto" w:fill="FABAA3" w:themeFill="accent1" w:themeFillTint="66"/>
                        <w:vAlign w:val="bottom"/>
                      </w:tcPr>
                      <w:p w14:paraId="3F82D7BE" w14:textId="02F69F6E" w:rsidR="00A20F3A" w:rsidRPr="008274D2" w:rsidRDefault="00AE4799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40" w:type="dxa"/>
                        <w:shd w:val="clear" w:color="auto" w:fill="FABAA3" w:themeFill="accent1" w:themeFillTint="66"/>
                        <w:vAlign w:val="bottom"/>
                      </w:tcPr>
                      <w:p w14:paraId="199B6E77" w14:textId="5294DA67" w:rsidR="00A20F3A" w:rsidRPr="008274D2" w:rsidRDefault="00AE4799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</w:tr>
                  <w:tr w:rsidR="00A753B1" w:rsidRPr="008274D2" w14:paraId="2DDC5831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4" w:type="dxa"/>
                        <w:shd w:val="clear" w:color="auto" w:fill="FFFFFF" w:themeFill="background1"/>
                        <w:vAlign w:val="bottom"/>
                      </w:tcPr>
                      <w:p w14:paraId="6C104784" w14:textId="0AD60FB4" w:rsidR="00A20F3A" w:rsidRPr="008274D2" w:rsidRDefault="00AE4799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47948A9D" w14:textId="15E2F4BE" w:rsidR="00A20F3A" w:rsidRPr="008274D2" w:rsidRDefault="00AE4799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28968606" w14:textId="0D034AB7" w:rsidR="00A20F3A" w:rsidRPr="008274D2" w:rsidRDefault="00AE4799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9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31A0579E" w14:textId="4B7E642E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AE4799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6F4E0E27" w14:textId="1286D1E8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AE4799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5" w:type="dxa"/>
                        <w:shd w:val="clear" w:color="auto" w:fill="FABAA3" w:themeFill="accent1" w:themeFillTint="66"/>
                        <w:vAlign w:val="bottom"/>
                      </w:tcPr>
                      <w:p w14:paraId="2081F27E" w14:textId="09676198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AE4799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40" w:type="dxa"/>
                        <w:shd w:val="clear" w:color="auto" w:fill="FABAA3" w:themeFill="accent1" w:themeFillTint="66"/>
                        <w:vAlign w:val="bottom"/>
                      </w:tcPr>
                      <w:p w14:paraId="34409D39" w14:textId="4DF4E496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AE4799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</w:tr>
                  <w:tr w:rsidR="00A20F3A" w:rsidRPr="008274D2" w14:paraId="1AA05EFC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4" w:type="dxa"/>
                        <w:shd w:val="clear" w:color="auto" w:fill="343741" w:themeFill="text1"/>
                        <w:vAlign w:val="bottom"/>
                      </w:tcPr>
                      <w:p w14:paraId="79302A63" w14:textId="54EDA06F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7813A5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AE4799" w:rsidRPr="007813A5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47D708F5" w14:textId="5672FFEF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AE4799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1F7F758C" w14:textId="3C3E68B3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AE4799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77CD4DD4" w14:textId="5138393A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AE4799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1A2FB348" w14:textId="76871379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AE4799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5" w:type="dxa"/>
                        <w:shd w:val="clear" w:color="auto" w:fill="FABAA3" w:themeFill="accent1" w:themeFillTint="66"/>
                        <w:vAlign w:val="bottom"/>
                      </w:tcPr>
                      <w:p w14:paraId="32FD8EF9" w14:textId="60798F16" w:rsidR="00A20F3A" w:rsidRPr="008274D2" w:rsidRDefault="00AE4799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19</w:t>
                        </w:r>
                      </w:p>
                    </w:tc>
                    <w:tc>
                      <w:tcPr>
                        <w:tcW w:w="440" w:type="dxa"/>
                        <w:shd w:val="clear" w:color="auto" w:fill="FABAA3" w:themeFill="accent1" w:themeFillTint="66"/>
                        <w:vAlign w:val="bottom"/>
                      </w:tcPr>
                      <w:p w14:paraId="4462BAAD" w14:textId="0852499A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AE4799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</w:tr>
                  <w:tr w:rsidR="00E87FDD" w:rsidRPr="008274D2" w14:paraId="77F225C7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4" w:type="dxa"/>
                        <w:shd w:val="clear" w:color="auto" w:fill="F89875" w:themeFill="accent1" w:themeFillTint="99"/>
                        <w:vAlign w:val="bottom"/>
                      </w:tcPr>
                      <w:p w14:paraId="15689EC0" w14:textId="058B63E5" w:rsidR="00A20F3A" w:rsidRPr="001C6986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AE4799"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4" w:type="dxa"/>
                        <w:shd w:val="clear" w:color="auto" w:fill="F89875" w:themeFill="accent1" w:themeFillTint="99"/>
                        <w:vAlign w:val="bottom"/>
                      </w:tcPr>
                      <w:p w14:paraId="699EDDE0" w14:textId="14242EC3" w:rsidR="00A20F3A" w:rsidRPr="001C6986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AE4799"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4" w:type="dxa"/>
                        <w:tcBorders>
                          <w:bottom w:val="single" w:sz="4" w:space="0" w:color="7F7F7F"/>
                        </w:tcBorders>
                        <w:shd w:val="clear" w:color="auto" w:fill="F89875" w:themeFill="accent1" w:themeFillTint="99"/>
                        <w:vAlign w:val="bottom"/>
                      </w:tcPr>
                      <w:p w14:paraId="0EB2C813" w14:textId="0E1DE80B" w:rsidR="00A20F3A" w:rsidRPr="001C6986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AE4799"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5" w:type="dxa"/>
                        <w:shd w:val="clear" w:color="auto" w:fill="F89875" w:themeFill="accent1" w:themeFillTint="99"/>
                        <w:vAlign w:val="bottom"/>
                      </w:tcPr>
                      <w:p w14:paraId="7BB23161" w14:textId="55734C6B" w:rsidR="00A20F3A" w:rsidRPr="001C6986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AE4799"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5" w:type="dxa"/>
                        <w:shd w:val="clear" w:color="auto" w:fill="F89875" w:themeFill="accent1" w:themeFillTint="99"/>
                        <w:vAlign w:val="bottom"/>
                      </w:tcPr>
                      <w:p w14:paraId="7E1D4414" w14:textId="2850A3BD" w:rsidR="00A20F3A" w:rsidRPr="001C6986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AE4799"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5" w:type="dxa"/>
                        <w:shd w:val="clear" w:color="auto" w:fill="FABAA3" w:themeFill="accent1" w:themeFillTint="66"/>
                        <w:vAlign w:val="bottom"/>
                      </w:tcPr>
                      <w:p w14:paraId="43C9BE8F" w14:textId="61DC7BD3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AE4799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40" w:type="dxa"/>
                        <w:shd w:val="clear" w:color="auto" w:fill="FABAA3" w:themeFill="accent1" w:themeFillTint="66"/>
                        <w:vAlign w:val="bottom"/>
                      </w:tcPr>
                      <w:p w14:paraId="2DA04134" w14:textId="7AEDE5CC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AE4799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</w:tr>
                  <w:tr w:rsidR="007813A5" w:rsidRPr="008274D2" w14:paraId="3F9BB077" w14:textId="77777777" w:rsidTr="00E87FDD">
                    <w:trPr>
                      <w:gridAfter w:val="4"/>
                      <w:wAfter w:w="1745" w:type="dxa"/>
                      <w:trHeight w:val="215"/>
                      <w:jc w:val="center"/>
                    </w:trPr>
                    <w:tc>
                      <w:tcPr>
                        <w:tcW w:w="434" w:type="dxa"/>
                        <w:shd w:val="clear" w:color="auto" w:fill="F89875" w:themeFill="accent1" w:themeFillTint="99"/>
                        <w:vAlign w:val="bottom"/>
                      </w:tcPr>
                      <w:p w14:paraId="1FA044D9" w14:textId="7316A9F2" w:rsidR="007813A5" w:rsidRPr="001C6986" w:rsidRDefault="007813A5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28</w:t>
                        </w:r>
                      </w:p>
                    </w:tc>
                    <w:tc>
                      <w:tcPr>
                        <w:tcW w:w="434" w:type="dxa"/>
                        <w:shd w:val="clear" w:color="auto" w:fill="F89875" w:themeFill="accent1" w:themeFillTint="99"/>
                        <w:vAlign w:val="bottom"/>
                      </w:tcPr>
                      <w:p w14:paraId="627DEE8E" w14:textId="6135D45C" w:rsidR="007813A5" w:rsidRPr="001C6986" w:rsidRDefault="007813A5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29</w:t>
                        </w:r>
                      </w:p>
                    </w:tc>
                    <w:tc>
                      <w:tcPr>
                        <w:tcW w:w="434" w:type="dxa"/>
                        <w:tcBorders>
                          <w:top w:val="single" w:sz="4" w:space="0" w:color="7F7F7F"/>
                          <w:bottom w:val="single" w:sz="4" w:space="0" w:color="7F7F7F"/>
                          <w:right w:val="single" w:sz="2" w:space="0" w:color="auto"/>
                        </w:tcBorders>
                        <w:shd w:val="clear" w:color="auto" w:fill="F89875" w:themeFill="accent1" w:themeFillTint="99"/>
                        <w:vAlign w:val="bottom"/>
                      </w:tcPr>
                      <w:p w14:paraId="1435A07F" w14:textId="276C881B" w:rsidR="007813A5" w:rsidRPr="001C6986" w:rsidRDefault="007813A5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1C6986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30</w:t>
                        </w:r>
                      </w:p>
                    </w:tc>
                  </w:tr>
                  <w:tr w:rsidR="00A20F3A" w:rsidRPr="008274D2" w14:paraId="3DF16CE2" w14:textId="77777777" w:rsidTr="001B5ADE">
                    <w:trPr>
                      <w:trHeight w:val="625"/>
                      <w:jc w:val="center"/>
                    </w:trPr>
                    <w:tc>
                      <w:tcPr>
                        <w:tcW w:w="3047" w:type="dxa"/>
                        <w:gridSpan w:val="7"/>
                      </w:tcPr>
                      <w:p w14:paraId="52CD9E78" w14:textId="3B05D3D2" w:rsidR="00A20F3A" w:rsidRPr="00C45419" w:rsidRDefault="007813A5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14</w:t>
                        </w:r>
                        <w:r w:rsidR="00A20F3A"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 – King’s Birthday</w:t>
                        </w:r>
                      </w:p>
                      <w:p w14:paraId="3545483F" w14:textId="608AD25E" w:rsidR="00A20F3A" w:rsidRPr="008274D2" w:rsidRDefault="004B4524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sz w:val="12"/>
                            <w:szCs w:val="18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18</w:t>
                        </w:r>
                        <w:r w:rsidR="00A20F3A"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 – Term 2 ends </w:t>
                        </w:r>
                      </w:p>
                    </w:tc>
                  </w:tr>
                </w:tbl>
                <w:p w14:paraId="71EAE554" w14:textId="77777777" w:rsidR="00A20F3A" w:rsidRPr="008274D2" w:rsidRDefault="00A20F3A" w:rsidP="009A4FB5">
                  <w:pPr>
                    <w:framePr w:hSpace="180" w:wrap="around" w:vAnchor="text" w:hAnchor="page" w:x="702" w:y="34"/>
                    <w:jc w:val="center"/>
                    <w:rPr>
                      <w:szCs w:val="24"/>
                    </w:rPr>
                  </w:pPr>
                </w:p>
              </w:tc>
            </w:tr>
          </w:tbl>
          <w:p w14:paraId="7393597D" w14:textId="77777777" w:rsidR="00A20F3A" w:rsidRDefault="00A20F3A" w:rsidP="007E2043">
            <w:pPr>
              <w:ind w:right="-897"/>
            </w:pPr>
          </w:p>
        </w:tc>
      </w:tr>
      <w:tr w:rsidR="00A20F3A" w14:paraId="1DCB222B" w14:textId="77777777" w:rsidTr="00A20F3A">
        <w:trPr>
          <w:gridBefore w:val="1"/>
          <w:wBefore w:w="108" w:type="dxa"/>
          <w:trHeight w:val="2253"/>
        </w:trPr>
        <w:tc>
          <w:tcPr>
            <w:tcW w:w="3518" w:type="dxa"/>
          </w:tcPr>
          <w:p w14:paraId="19ADCA8A" w14:textId="77777777" w:rsidR="00A20F3A" w:rsidRPr="00C45419" w:rsidRDefault="00A20F3A" w:rsidP="007E2043">
            <w:pPr>
              <w:ind w:right="-897"/>
              <w:rPr>
                <w:sz w:val="8"/>
                <w:szCs w:val="8"/>
              </w:rPr>
            </w:pPr>
          </w:p>
          <w:tbl>
            <w:tblPr>
              <w:tblStyle w:val="NTGtable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292"/>
            </w:tblGrid>
            <w:tr w:rsidR="00A20F3A" w:rsidRPr="008274D2" w14:paraId="1C8FD7AF" w14:textId="77777777" w:rsidTr="00A20F3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5000" w:type="pct"/>
                </w:tcPr>
                <w:p w14:paraId="3B3FE062" w14:textId="77777777" w:rsidR="00A20F3A" w:rsidRPr="008274D2" w:rsidRDefault="00A20F3A" w:rsidP="009A4FB5">
                  <w:pPr>
                    <w:framePr w:hSpace="180" w:wrap="around" w:vAnchor="text" w:hAnchor="page" w:x="702" w:y="34"/>
                    <w:spacing w:before="48" w:after="48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July</w:t>
                  </w:r>
                </w:p>
              </w:tc>
            </w:tr>
            <w:tr w:rsidR="00A20F3A" w:rsidRPr="008274D2" w14:paraId="7F73FA79" w14:textId="77777777" w:rsidTr="00A20F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9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</w:tcPr>
                <w:tbl>
                  <w:tblPr>
                    <w:tblStyle w:val="MonthTable"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35"/>
                    <w:gridCol w:w="435"/>
                    <w:gridCol w:w="435"/>
                    <w:gridCol w:w="224"/>
                    <w:gridCol w:w="210"/>
                    <w:gridCol w:w="434"/>
                    <w:gridCol w:w="434"/>
                    <w:gridCol w:w="439"/>
                  </w:tblGrid>
                  <w:tr w:rsidR="001C6986" w:rsidRPr="008274D2" w14:paraId="2164CED0" w14:textId="77777777" w:rsidTr="00D124A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15"/>
                      <w:jc w:val="center"/>
                    </w:trPr>
                    <w:tc>
                      <w:tcPr>
                        <w:tcW w:w="435" w:type="dxa"/>
                      </w:tcPr>
                      <w:p w14:paraId="5552245F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M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4B4A3B82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79D9D2C0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W</w:t>
                        </w:r>
                      </w:p>
                    </w:tc>
                    <w:tc>
                      <w:tcPr>
                        <w:tcW w:w="434" w:type="dxa"/>
                        <w:gridSpan w:val="2"/>
                      </w:tcPr>
                      <w:p w14:paraId="3476F880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53281DF1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F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45117F6A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  <w:tc>
                      <w:tcPr>
                        <w:tcW w:w="439" w:type="dxa"/>
                      </w:tcPr>
                      <w:p w14:paraId="4B51EFAE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</w:tr>
                  <w:tr w:rsidR="00D124A7" w:rsidRPr="008274D2" w14:paraId="07745AC7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1305" w:type="dxa"/>
                        <w:gridSpan w:val="3"/>
                        <w:vAlign w:val="bottom"/>
                      </w:tcPr>
                      <w:p w14:paraId="239FDBCD" w14:textId="7D5E05A7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</w:p>
                    </w:tc>
                    <w:tc>
                      <w:tcPr>
                        <w:tcW w:w="434" w:type="dxa"/>
                        <w:gridSpan w:val="2"/>
                        <w:shd w:val="clear" w:color="auto" w:fill="F89875" w:themeFill="accent1" w:themeFillTint="99"/>
                        <w:vAlign w:val="bottom"/>
                      </w:tcPr>
                      <w:p w14:paraId="46C01001" w14:textId="2EFB280E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4" w:type="dxa"/>
                        <w:shd w:val="clear" w:color="auto" w:fill="343741" w:themeFill="text1"/>
                        <w:vAlign w:val="bottom"/>
                      </w:tcPr>
                      <w:p w14:paraId="5132C99C" w14:textId="4D929B4C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2*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246D37F2" w14:textId="56BB5B7B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0D080354" w14:textId="6CB0A7BE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</w:tr>
                  <w:tr w:rsidR="00E87FDD" w:rsidRPr="008274D2" w14:paraId="644192F2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shd w:val="clear" w:color="auto" w:fill="F89875" w:themeFill="accent1" w:themeFillTint="99"/>
                        <w:vAlign w:val="bottom"/>
                      </w:tcPr>
                      <w:p w14:paraId="15CB2CAF" w14:textId="7A7CA970" w:rsidR="00A20F3A" w:rsidRPr="00E87FDD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5" w:type="dxa"/>
                        <w:shd w:val="clear" w:color="auto" w:fill="F89875" w:themeFill="accent1" w:themeFillTint="99"/>
                        <w:vAlign w:val="bottom"/>
                      </w:tcPr>
                      <w:p w14:paraId="2E7DE561" w14:textId="2A428D94" w:rsidR="00A20F3A" w:rsidRPr="00E87FDD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5" w:type="dxa"/>
                        <w:shd w:val="clear" w:color="auto" w:fill="F89875" w:themeFill="accent1" w:themeFillTint="99"/>
                        <w:vAlign w:val="bottom"/>
                      </w:tcPr>
                      <w:p w14:paraId="2ED58FBC" w14:textId="28CC1F53" w:rsidR="00A20F3A" w:rsidRPr="00E87FDD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4" w:type="dxa"/>
                        <w:gridSpan w:val="2"/>
                        <w:shd w:val="clear" w:color="auto" w:fill="F89875" w:themeFill="accent1" w:themeFillTint="99"/>
                        <w:vAlign w:val="bottom"/>
                      </w:tcPr>
                      <w:p w14:paraId="51F7DC70" w14:textId="0E463622" w:rsidR="00A20F3A" w:rsidRPr="00E87FDD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 xml:space="preserve"> </w:t>
                        </w:r>
                        <w:r w:rsidR="00BB1410"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4" w:type="dxa"/>
                        <w:shd w:val="clear" w:color="auto" w:fill="343741" w:themeFill="text1"/>
                        <w:vAlign w:val="center"/>
                      </w:tcPr>
                      <w:p w14:paraId="2CD096EC" w14:textId="61BE4A10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ind w:left="-101" w:right="-98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9</w:t>
                        </w:r>
                        <w:r w:rsidR="00A20F3A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*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593A943B" w14:textId="2486D02B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375573A0" w14:textId="31E5E3F9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</w:tr>
                  <w:tr w:rsidR="00A753B1" w:rsidRPr="008274D2" w14:paraId="70189565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shd w:val="clear" w:color="auto" w:fill="F89875" w:themeFill="accent1" w:themeFillTint="99"/>
                        <w:vAlign w:val="bottom"/>
                      </w:tcPr>
                      <w:p w14:paraId="42AF353E" w14:textId="316A34DE" w:rsidR="00A20F3A" w:rsidRPr="00E87FDD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5" w:type="dxa"/>
                        <w:shd w:val="clear" w:color="auto" w:fill="F89875" w:themeFill="accent1" w:themeFillTint="99"/>
                        <w:vAlign w:val="bottom"/>
                      </w:tcPr>
                      <w:p w14:paraId="569A5181" w14:textId="54E47E07" w:rsidR="00A20F3A" w:rsidRPr="00E87FDD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5" w:type="dxa"/>
                        <w:shd w:val="clear" w:color="auto" w:fill="F89875" w:themeFill="accent1" w:themeFillTint="99"/>
                        <w:vAlign w:val="bottom"/>
                      </w:tcPr>
                      <w:p w14:paraId="7935B4BA" w14:textId="5C6ADE3C" w:rsidR="00A20F3A" w:rsidRPr="00E87FDD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4" w:type="dxa"/>
                        <w:gridSpan w:val="2"/>
                        <w:shd w:val="clear" w:color="auto" w:fill="F89875" w:themeFill="accent1" w:themeFillTint="99"/>
                        <w:vAlign w:val="bottom"/>
                      </w:tcPr>
                      <w:p w14:paraId="1C632EDF" w14:textId="48FD5A2E" w:rsidR="00A20F3A" w:rsidRPr="00E87FDD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4" w:type="dxa"/>
                        <w:shd w:val="clear" w:color="auto" w:fill="343741" w:themeFill="text1"/>
                        <w:vAlign w:val="bottom"/>
                      </w:tcPr>
                      <w:p w14:paraId="2409D8AF" w14:textId="5D953D4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ind w:left="-101" w:right="-98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*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28CA89D7" w14:textId="19E1ACFE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7D16D5E4" w14:textId="49C962A0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</w:tr>
                  <w:tr w:rsidR="00A753B1" w:rsidRPr="008274D2" w14:paraId="566E7865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shd w:val="clear" w:color="auto" w:fill="F89875" w:themeFill="accent1" w:themeFillTint="99"/>
                        <w:vAlign w:val="bottom"/>
                      </w:tcPr>
                      <w:p w14:paraId="7A283069" w14:textId="26570CFA" w:rsidR="00A20F3A" w:rsidRPr="00E87FDD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19</w:t>
                        </w:r>
                      </w:p>
                    </w:tc>
                    <w:tc>
                      <w:tcPr>
                        <w:tcW w:w="435" w:type="dxa"/>
                        <w:shd w:val="clear" w:color="auto" w:fill="F89875" w:themeFill="accent1" w:themeFillTint="99"/>
                        <w:vAlign w:val="bottom"/>
                      </w:tcPr>
                      <w:p w14:paraId="72D61B8F" w14:textId="41B91829" w:rsidR="00A20F3A" w:rsidRPr="00E87FDD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BB1410"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35" w:type="dxa"/>
                        <w:shd w:val="clear" w:color="auto" w:fill="F89875" w:themeFill="accent1" w:themeFillTint="99"/>
                        <w:vAlign w:val="bottom"/>
                      </w:tcPr>
                      <w:p w14:paraId="1AEC410D" w14:textId="6A5F2C85" w:rsidR="00A20F3A" w:rsidRPr="00E87FDD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BB1410"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4" w:type="dxa"/>
                        <w:gridSpan w:val="2"/>
                        <w:shd w:val="clear" w:color="auto" w:fill="F89875" w:themeFill="accent1" w:themeFillTint="99"/>
                        <w:vAlign w:val="bottom"/>
                      </w:tcPr>
                      <w:p w14:paraId="74884C30" w14:textId="7425530E" w:rsidR="00A20F3A" w:rsidRPr="00E87FDD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BB1410"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4" w:type="dxa"/>
                        <w:shd w:val="clear" w:color="auto" w:fill="343741" w:themeFill="text1"/>
                        <w:vAlign w:val="bottom"/>
                      </w:tcPr>
                      <w:p w14:paraId="2BDFBDAF" w14:textId="5AD65D82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ind w:left="-101" w:right="-98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*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417C99F2" w14:textId="39FFA860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642ABBAB" w14:textId="1E4802B5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</w:tr>
                  <w:tr w:rsidR="00D124A7" w:rsidRPr="008274D2" w14:paraId="579D91C4" w14:textId="77777777" w:rsidTr="00D06F5D">
                    <w:trPr>
                      <w:gridAfter w:val="1"/>
                      <w:wAfter w:w="439" w:type="dxa"/>
                      <w:trHeight w:val="215"/>
                      <w:jc w:val="center"/>
                    </w:trPr>
                    <w:tc>
                      <w:tcPr>
                        <w:tcW w:w="435" w:type="dxa"/>
                        <w:shd w:val="clear" w:color="auto" w:fill="F89875" w:themeFill="accent1" w:themeFillTint="99"/>
                        <w:vAlign w:val="bottom"/>
                      </w:tcPr>
                      <w:p w14:paraId="670D9C65" w14:textId="54217138" w:rsidR="00D124A7" w:rsidRPr="00E87FDD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26</w:t>
                        </w:r>
                      </w:p>
                    </w:tc>
                    <w:tc>
                      <w:tcPr>
                        <w:tcW w:w="435" w:type="dxa"/>
                        <w:shd w:val="clear" w:color="auto" w:fill="F89875" w:themeFill="accent1" w:themeFillTint="99"/>
                        <w:vAlign w:val="bottom"/>
                      </w:tcPr>
                      <w:p w14:paraId="1035C981" w14:textId="28E18266" w:rsidR="00D124A7" w:rsidRPr="00E87FDD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27</w:t>
                        </w:r>
                      </w:p>
                    </w:tc>
                    <w:tc>
                      <w:tcPr>
                        <w:tcW w:w="435" w:type="dxa"/>
                        <w:shd w:val="clear" w:color="auto" w:fill="F89875" w:themeFill="accent1" w:themeFillTint="99"/>
                        <w:vAlign w:val="bottom"/>
                      </w:tcPr>
                      <w:p w14:paraId="7A80022C" w14:textId="351AD343" w:rsidR="00D124A7" w:rsidRPr="00E87FDD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28</w:t>
                        </w:r>
                      </w:p>
                    </w:tc>
                    <w:tc>
                      <w:tcPr>
                        <w:tcW w:w="434" w:type="dxa"/>
                        <w:gridSpan w:val="2"/>
                        <w:shd w:val="clear" w:color="auto" w:fill="F89875" w:themeFill="accent1" w:themeFillTint="99"/>
                        <w:vAlign w:val="bottom"/>
                      </w:tcPr>
                      <w:p w14:paraId="1BE0478D" w14:textId="20BF3E31" w:rsidR="00D124A7" w:rsidRPr="00E87FDD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29</w:t>
                        </w:r>
                      </w:p>
                    </w:tc>
                    <w:tc>
                      <w:tcPr>
                        <w:tcW w:w="434" w:type="dxa"/>
                        <w:shd w:val="clear" w:color="auto" w:fill="F89875" w:themeFill="accent1" w:themeFillTint="99"/>
                        <w:vAlign w:val="bottom"/>
                      </w:tcPr>
                      <w:p w14:paraId="06259F8D" w14:textId="16F17FCF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30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6C66A7F5" w14:textId="07DD8055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31</w:t>
                        </w:r>
                      </w:p>
                    </w:tc>
                  </w:tr>
                  <w:tr w:rsidR="00A20F3A" w:rsidRPr="008274D2" w14:paraId="5EC19655" w14:textId="77777777" w:rsidTr="00A20F3A">
                    <w:trPr>
                      <w:trHeight w:val="653"/>
                      <w:jc w:val="center"/>
                    </w:trPr>
                    <w:tc>
                      <w:tcPr>
                        <w:tcW w:w="1529" w:type="dxa"/>
                        <w:gridSpan w:val="4"/>
                        <w:tcBorders>
                          <w:right w:val="single" w:sz="4" w:space="0" w:color="FFFFFF" w:themeColor="background1"/>
                        </w:tcBorders>
                      </w:tcPr>
                      <w:p w14:paraId="52EDE5F7" w14:textId="212F6336" w:rsidR="00A20F3A" w:rsidRPr="003338E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3338E2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2</w:t>
                        </w:r>
                        <w:r w:rsidR="00A20F3A" w:rsidRPr="003338E2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 – Alice Springs Show </w:t>
                        </w:r>
                      </w:p>
                      <w:p w14:paraId="6C50019C" w14:textId="08DEDC97" w:rsidR="00A20F3A" w:rsidRPr="003338E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ind w:right="-56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3338E2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9</w:t>
                        </w:r>
                        <w:r w:rsidR="00A20F3A" w:rsidRPr="003338E2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 – Tennant Creek Show</w:t>
                        </w:r>
                      </w:p>
                      <w:p w14:paraId="545AB34F" w14:textId="5D49A741" w:rsidR="00A20F3A" w:rsidRPr="003338E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3338E2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1</w:t>
                        </w:r>
                        <w:r w:rsidR="00024220" w:rsidRPr="003338E2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6</w:t>
                        </w:r>
                        <w:r w:rsidRPr="003338E2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 – Katherine Show </w:t>
                        </w:r>
                      </w:p>
                    </w:tc>
                    <w:tc>
                      <w:tcPr>
                        <w:tcW w:w="1517" w:type="dxa"/>
                        <w:gridSpan w:val="4"/>
                        <w:tcBorders>
                          <w:left w:val="single" w:sz="4" w:space="0" w:color="FFFFFF" w:themeColor="background1"/>
                        </w:tcBorders>
                      </w:tcPr>
                      <w:p w14:paraId="59FE80D7" w14:textId="77777777" w:rsidR="00A20F3A" w:rsidRPr="003338E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3338E2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2</w:t>
                        </w:r>
                        <w:r w:rsidR="00024220" w:rsidRPr="003338E2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3</w:t>
                        </w:r>
                        <w:r w:rsidRPr="003338E2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 – Darwin Show</w:t>
                        </w:r>
                      </w:p>
                      <w:p w14:paraId="369DCCAB" w14:textId="05C22378" w:rsidR="007C7D6A" w:rsidRPr="003338E2" w:rsidRDefault="007C7D6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</w:p>
                    </w:tc>
                  </w:tr>
                </w:tbl>
                <w:p w14:paraId="43B12F64" w14:textId="77777777" w:rsidR="00A20F3A" w:rsidRPr="008274D2" w:rsidRDefault="00A20F3A" w:rsidP="009A4FB5">
                  <w:pPr>
                    <w:framePr w:hSpace="180" w:wrap="around" w:vAnchor="text" w:hAnchor="page" w:x="702" w:y="34"/>
                    <w:jc w:val="center"/>
                    <w:rPr>
                      <w:szCs w:val="24"/>
                    </w:rPr>
                  </w:pPr>
                </w:p>
              </w:tc>
            </w:tr>
          </w:tbl>
          <w:p w14:paraId="1F5CEA6C" w14:textId="77777777" w:rsidR="00A20F3A" w:rsidRDefault="00A20F3A" w:rsidP="007E2043">
            <w:pPr>
              <w:ind w:right="-897"/>
            </w:pPr>
          </w:p>
        </w:tc>
        <w:tc>
          <w:tcPr>
            <w:tcW w:w="3518" w:type="dxa"/>
          </w:tcPr>
          <w:p w14:paraId="4A99EB74" w14:textId="77777777" w:rsidR="00A20F3A" w:rsidRPr="00C45419" w:rsidRDefault="00A20F3A" w:rsidP="007E2043">
            <w:pPr>
              <w:ind w:right="-897"/>
              <w:rPr>
                <w:sz w:val="8"/>
                <w:szCs w:val="8"/>
              </w:rPr>
            </w:pPr>
          </w:p>
          <w:tbl>
            <w:tblPr>
              <w:tblStyle w:val="NTGtable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292"/>
            </w:tblGrid>
            <w:tr w:rsidR="00A20F3A" w:rsidRPr="008274D2" w14:paraId="7D0EB7EE" w14:textId="77777777" w:rsidTr="00A20F3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5000" w:type="pct"/>
                </w:tcPr>
                <w:p w14:paraId="0DEAA027" w14:textId="77777777" w:rsidR="00A20F3A" w:rsidRPr="008274D2" w:rsidRDefault="00A20F3A" w:rsidP="009A4FB5">
                  <w:pPr>
                    <w:framePr w:hSpace="180" w:wrap="around" w:vAnchor="text" w:hAnchor="page" w:x="702" w:y="34"/>
                    <w:spacing w:before="48" w:after="48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August </w:t>
                  </w:r>
                </w:p>
              </w:tc>
            </w:tr>
            <w:tr w:rsidR="00A20F3A" w:rsidRPr="008274D2" w14:paraId="278090B3" w14:textId="77777777" w:rsidTr="00A20F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9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</w:tcPr>
                <w:tbl>
                  <w:tblPr>
                    <w:tblStyle w:val="MonthTable"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35"/>
                    <w:gridCol w:w="435"/>
                    <w:gridCol w:w="435"/>
                    <w:gridCol w:w="224"/>
                    <w:gridCol w:w="210"/>
                    <w:gridCol w:w="434"/>
                    <w:gridCol w:w="434"/>
                    <w:gridCol w:w="439"/>
                  </w:tblGrid>
                  <w:tr w:rsidR="001C6986" w:rsidRPr="008274D2" w14:paraId="2E21A659" w14:textId="77777777" w:rsidTr="00D124A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15"/>
                      <w:jc w:val="center"/>
                    </w:trPr>
                    <w:tc>
                      <w:tcPr>
                        <w:tcW w:w="435" w:type="dxa"/>
                      </w:tcPr>
                      <w:p w14:paraId="38B31568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M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4948F8A5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0F779ED2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W</w:t>
                        </w:r>
                      </w:p>
                    </w:tc>
                    <w:tc>
                      <w:tcPr>
                        <w:tcW w:w="434" w:type="dxa"/>
                        <w:gridSpan w:val="2"/>
                      </w:tcPr>
                      <w:p w14:paraId="7B149FB3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613F85D2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F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5CFDA36D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  <w:tc>
                      <w:tcPr>
                        <w:tcW w:w="439" w:type="dxa"/>
                      </w:tcPr>
                      <w:p w14:paraId="09737A25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</w:tr>
                  <w:tr w:rsidR="00D124A7" w:rsidRPr="008274D2" w14:paraId="51E8EA66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2607" w:type="dxa"/>
                        <w:gridSpan w:val="7"/>
                        <w:vAlign w:val="bottom"/>
                      </w:tcPr>
                      <w:p w14:paraId="021ECB60" w14:textId="5790F18D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726CC5B0" w14:textId="17601194" w:rsidR="00D124A7" w:rsidRPr="008274D2" w:rsidRDefault="00D124A7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</w:tr>
                  <w:tr w:rsidR="00A753B1" w:rsidRPr="008274D2" w14:paraId="2AA878EE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shd w:val="clear" w:color="auto" w:fill="343741" w:themeFill="text1"/>
                        <w:vAlign w:val="bottom"/>
                      </w:tcPr>
                      <w:p w14:paraId="6F752664" w14:textId="194D7BC5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7C4EB446" w14:textId="1423C3CF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7266DBA3" w14:textId="2DD65554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4" w:type="dxa"/>
                        <w:gridSpan w:val="2"/>
                        <w:vAlign w:val="bottom"/>
                      </w:tcPr>
                      <w:p w14:paraId="6F04DFF1" w14:textId="5C897E2E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4" w:type="dxa"/>
                        <w:vAlign w:val="center"/>
                      </w:tcPr>
                      <w:p w14:paraId="291017C3" w14:textId="0F0DFDC6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ind w:left="-101" w:right="-98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696C6D60" w14:textId="2B629AD6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7FACFE66" w14:textId="643D53C9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</w:tr>
                  <w:tr w:rsidR="00A753B1" w:rsidRPr="008274D2" w14:paraId="35CABA1A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vAlign w:val="bottom"/>
                      </w:tcPr>
                      <w:p w14:paraId="1C340F44" w14:textId="71515905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9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143A5E26" w14:textId="6711FEB8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1E3AA55C" w14:textId="320E8388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4" w:type="dxa"/>
                        <w:gridSpan w:val="2"/>
                        <w:vAlign w:val="bottom"/>
                      </w:tcPr>
                      <w:p w14:paraId="4AE66DD3" w14:textId="21D65CCD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4" w:type="dxa"/>
                        <w:shd w:val="clear" w:color="auto" w:fill="343741" w:themeFill="text1"/>
                        <w:vAlign w:val="bottom"/>
                      </w:tcPr>
                      <w:p w14:paraId="0510025C" w14:textId="63699311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ind w:left="-101" w:right="-98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</w:t>
                        </w: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*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52373A91" w14:textId="699BB16D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2BCEC0E4" w14:textId="3AAA2C2A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</w:tr>
                  <w:tr w:rsidR="00A20F3A" w:rsidRPr="008274D2" w14:paraId="700F945D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vAlign w:val="bottom"/>
                      </w:tcPr>
                      <w:p w14:paraId="3D525807" w14:textId="4C962508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1B07E38E" w14:textId="1D1D0498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18B17E5A" w14:textId="7FC8E9FC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4" w:type="dxa"/>
                        <w:gridSpan w:val="2"/>
                        <w:vAlign w:val="bottom"/>
                      </w:tcPr>
                      <w:p w14:paraId="6C490C46" w14:textId="36349A9B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19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4968C181" w14:textId="1CA9170A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ind w:left="-101" w:right="-98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52D4573E" w14:textId="0E0791A0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3723B626" w14:textId="35785135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</w:tr>
                  <w:tr w:rsidR="00A20F3A" w:rsidRPr="008274D2" w14:paraId="037F3F13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vAlign w:val="bottom"/>
                      </w:tcPr>
                      <w:p w14:paraId="20BB9558" w14:textId="46805CD4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575D17A0" w14:textId="5EAA8CC9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296039FB" w14:textId="0FCEC034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4" w:type="dxa"/>
                        <w:gridSpan w:val="2"/>
                        <w:vAlign w:val="bottom"/>
                      </w:tcPr>
                      <w:p w14:paraId="6B9D1864" w14:textId="4AF63B11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04BD95BD" w14:textId="650B50D6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78262C3A" w14:textId="07229F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6B7BB297" w14:textId="4389B9B6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29</w:t>
                        </w:r>
                      </w:p>
                    </w:tc>
                  </w:tr>
                  <w:tr w:rsidR="00024220" w:rsidRPr="008274D2" w14:paraId="09458580" w14:textId="77777777" w:rsidTr="00666689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vAlign w:val="bottom"/>
                      </w:tcPr>
                      <w:p w14:paraId="43A364E3" w14:textId="29F082D9" w:rsidR="00024220" w:rsidRDefault="0002422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szCs w:val="24"/>
                            <w:lang w:eastAsia="en-AU"/>
                          </w:rPr>
                          <w:t>30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6E624003" w14:textId="31631BCC" w:rsidR="00024220" w:rsidRDefault="0002422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szCs w:val="24"/>
                            <w:lang w:eastAsia="en-AU"/>
                          </w:rPr>
                          <w:t>31</w:t>
                        </w:r>
                      </w:p>
                    </w:tc>
                    <w:tc>
                      <w:tcPr>
                        <w:tcW w:w="2176" w:type="dxa"/>
                        <w:gridSpan w:val="6"/>
                        <w:vAlign w:val="bottom"/>
                      </w:tcPr>
                      <w:p w14:paraId="6E9FF34B" w14:textId="77777777" w:rsidR="00024220" w:rsidRDefault="0002422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</w:p>
                    </w:tc>
                  </w:tr>
                  <w:tr w:rsidR="00A20F3A" w:rsidRPr="008274D2" w14:paraId="355E87AE" w14:textId="77777777" w:rsidTr="00A20F3A">
                    <w:trPr>
                      <w:trHeight w:val="429"/>
                      <w:jc w:val="center"/>
                    </w:trPr>
                    <w:tc>
                      <w:tcPr>
                        <w:tcW w:w="1529" w:type="dxa"/>
                        <w:gridSpan w:val="4"/>
                        <w:tcBorders>
                          <w:right w:val="single" w:sz="4" w:space="0" w:color="FFFFFF" w:themeColor="background1"/>
                        </w:tcBorders>
                      </w:tcPr>
                      <w:p w14:paraId="4B1F3FB7" w14:textId="4AC63364" w:rsidR="00A20F3A" w:rsidRDefault="00024220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2</w:t>
                        </w:r>
                        <w:r w:rsidR="00A20F3A"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 – Picnic Day </w:t>
                        </w:r>
                      </w:p>
                      <w:p w14:paraId="0EA32952" w14:textId="15B004A9" w:rsidR="00E55377" w:rsidRPr="00C45419" w:rsidRDefault="00E55377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3 – Term 3 starts</w:t>
                        </w:r>
                      </w:p>
                      <w:p w14:paraId="08DC1C83" w14:textId="7BBDF7D3" w:rsidR="00A20F3A" w:rsidRPr="00C45419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3338E2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1</w:t>
                        </w:r>
                        <w:r w:rsidR="00024220" w:rsidRPr="003338E2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3</w:t>
                        </w:r>
                        <w:r w:rsidRPr="003338E2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 – Borroloola Show</w:t>
                        </w: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  </w:t>
                        </w:r>
                      </w:p>
                      <w:p w14:paraId="7F3E7692" w14:textId="77777777" w:rsidR="00A20F3A" w:rsidRPr="00C45419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17" w:type="dxa"/>
                        <w:gridSpan w:val="4"/>
                        <w:tcBorders>
                          <w:left w:val="single" w:sz="4" w:space="0" w:color="FFFFFF" w:themeColor="background1"/>
                        </w:tcBorders>
                      </w:tcPr>
                      <w:p w14:paraId="1A57CCF5" w14:textId="77777777" w:rsidR="00A20F3A" w:rsidRPr="00C45419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</w:p>
                    </w:tc>
                  </w:tr>
                </w:tbl>
                <w:p w14:paraId="0687EC4A" w14:textId="77777777" w:rsidR="00A20F3A" w:rsidRPr="008274D2" w:rsidRDefault="00A20F3A" w:rsidP="009A4FB5">
                  <w:pPr>
                    <w:framePr w:hSpace="180" w:wrap="around" w:vAnchor="text" w:hAnchor="page" w:x="702" w:y="34"/>
                    <w:jc w:val="center"/>
                    <w:rPr>
                      <w:szCs w:val="24"/>
                    </w:rPr>
                  </w:pPr>
                </w:p>
              </w:tc>
            </w:tr>
          </w:tbl>
          <w:p w14:paraId="0A3BF740" w14:textId="77777777" w:rsidR="00A20F3A" w:rsidRDefault="00A20F3A" w:rsidP="007E2043">
            <w:pPr>
              <w:ind w:right="-897"/>
            </w:pPr>
          </w:p>
        </w:tc>
        <w:tc>
          <w:tcPr>
            <w:tcW w:w="3519" w:type="dxa"/>
          </w:tcPr>
          <w:p w14:paraId="39890C05" w14:textId="77777777" w:rsidR="00A20F3A" w:rsidRPr="00C45419" w:rsidRDefault="00A20F3A" w:rsidP="007E2043">
            <w:pPr>
              <w:ind w:right="-897"/>
              <w:rPr>
                <w:sz w:val="8"/>
                <w:szCs w:val="8"/>
              </w:rPr>
            </w:pPr>
          </w:p>
          <w:tbl>
            <w:tblPr>
              <w:tblStyle w:val="NTGtable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293"/>
            </w:tblGrid>
            <w:tr w:rsidR="00A20F3A" w:rsidRPr="008274D2" w14:paraId="42851CBB" w14:textId="77777777" w:rsidTr="00A20F3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5000" w:type="pct"/>
                </w:tcPr>
                <w:p w14:paraId="599EF761" w14:textId="77777777" w:rsidR="00A20F3A" w:rsidRPr="008274D2" w:rsidRDefault="00A20F3A" w:rsidP="009A4FB5">
                  <w:pPr>
                    <w:framePr w:hSpace="180" w:wrap="around" w:vAnchor="text" w:hAnchor="page" w:x="702" w:y="34"/>
                    <w:spacing w:before="48" w:after="48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September</w:t>
                  </w:r>
                </w:p>
              </w:tc>
            </w:tr>
            <w:tr w:rsidR="00A20F3A" w:rsidRPr="008274D2" w14:paraId="64D9ACB4" w14:textId="77777777" w:rsidTr="00A20F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9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</w:tcPr>
                <w:tbl>
                  <w:tblPr>
                    <w:tblStyle w:val="MonthTable"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34"/>
                    <w:gridCol w:w="434"/>
                    <w:gridCol w:w="434"/>
                    <w:gridCol w:w="435"/>
                    <w:gridCol w:w="435"/>
                    <w:gridCol w:w="435"/>
                    <w:gridCol w:w="440"/>
                  </w:tblGrid>
                  <w:tr w:rsidR="001C6986" w:rsidRPr="008274D2" w14:paraId="4CD11561" w14:textId="77777777" w:rsidTr="00024220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15"/>
                      <w:jc w:val="center"/>
                    </w:trPr>
                    <w:tc>
                      <w:tcPr>
                        <w:tcW w:w="434" w:type="dxa"/>
                      </w:tcPr>
                      <w:p w14:paraId="07ABF945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M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6B867C8B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2164CE58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W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334CC489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231C88F3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F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18BE8934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  <w:tc>
                      <w:tcPr>
                        <w:tcW w:w="440" w:type="dxa"/>
                      </w:tcPr>
                      <w:p w14:paraId="60A248D6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</w:tr>
                  <w:tr w:rsidR="005134BD" w:rsidRPr="008274D2" w14:paraId="4893383A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868" w:type="dxa"/>
                        <w:gridSpan w:val="2"/>
                        <w:vAlign w:val="bottom"/>
                      </w:tcPr>
                      <w:p w14:paraId="5D36DB3D" w14:textId="422E2DC3" w:rsidR="005134BD" w:rsidRPr="008274D2" w:rsidRDefault="005134BD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1C858A61" w14:textId="578A6FE9" w:rsidR="005134BD" w:rsidRPr="008274D2" w:rsidRDefault="005134BD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4A1A6F33" w14:textId="53162E9B" w:rsidR="005134BD" w:rsidRPr="008274D2" w:rsidRDefault="005134BD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7328C7B3" w14:textId="404C6810" w:rsidR="005134BD" w:rsidRPr="008274D2" w:rsidRDefault="005134BD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5" w:type="dxa"/>
                        <w:shd w:val="clear" w:color="auto" w:fill="FABAA3" w:themeFill="accent1" w:themeFillTint="66"/>
                        <w:vAlign w:val="bottom"/>
                      </w:tcPr>
                      <w:p w14:paraId="7E820580" w14:textId="30989A4A" w:rsidR="005134BD" w:rsidRPr="008274D2" w:rsidRDefault="005134BD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40" w:type="dxa"/>
                        <w:shd w:val="clear" w:color="auto" w:fill="FABAA3" w:themeFill="accent1" w:themeFillTint="66"/>
                        <w:vAlign w:val="bottom"/>
                      </w:tcPr>
                      <w:p w14:paraId="5D19F9DB" w14:textId="34EFC80E" w:rsidR="005134BD" w:rsidRPr="008274D2" w:rsidRDefault="005134BD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</w:tr>
                  <w:tr w:rsidR="00A20F3A" w:rsidRPr="008274D2" w14:paraId="16C68828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4" w:type="dxa"/>
                        <w:vAlign w:val="bottom"/>
                      </w:tcPr>
                      <w:p w14:paraId="52E0D19A" w14:textId="77A6FA0F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15D5D432" w14:textId="6F6B9FCB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473A2E12" w14:textId="7D378C89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1E065350" w14:textId="6C1EF519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9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73B6F7AE" w14:textId="71CB7AE9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35" w:type="dxa"/>
                        <w:shd w:val="clear" w:color="auto" w:fill="FABAA3" w:themeFill="accent1" w:themeFillTint="66"/>
                        <w:vAlign w:val="bottom"/>
                      </w:tcPr>
                      <w:p w14:paraId="4D48C353" w14:textId="2BAE160D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40" w:type="dxa"/>
                        <w:shd w:val="clear" w:color="auto" w:fill="FABAA3" w:themeFill="accent1" w:themeFillTint="66"/>
                        <w:vAlign w:val="bottom"/>
                      </w:tcPr>
                      <w:p w14:paraId="7B7A1D64" w14:textId="5D47AD0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</w:tr>
                  <w:tr w:rsidR="00A20F3A" w:rsidRPr="008274D2" w14:paraId="10B00378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4" w:type="dxa"/>
                        <w:vAlign w:val="bottom"/>
                      </w:tcPr>
                      <w:p w14:paraId="59621FB3" w14:textId="3B517881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24670692" w14:textId="7E750AF6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1F73E223" w14:textId="0CEFE35F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3BB71D0D" w14:textId="135A4A1A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7AE2485F" w14:textId="79B4A5BA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5" w:type="dxa"/>
                        <w:shd w:val="clear" w:color="auto" w:fill="FABAA3" w:themeFill="accent1" w:themeFillTint="66"/>
                        <w:vAlign w:val="bottom"/>
                      </w:tcPr>
                      <w:p w14:paraId="55FF5DBF" w14:textId="11C40DAE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40" w:type="dxa"/>
                        <w:shd w:val="clear" w:color="auto" w:fill="FABAA3" w:themeFill="accent1" w:themeFillTint="66"/>
                        <w:vAlign w:val="bottom"/>
                      </w:tcPr>
                      <w:p w14:paraId="40BC3E54" w14:textId="4D717BAE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19</w:t>
                        </w:r>
                      </w:p>
                    </w:tc>
                  </w:tr>
                  <w:tr w:rsidR="00A20F3A" w:rsidRPr="008274D2" w14:paraId="36B59247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4" w:type="dxa"/>
                        <w:shd w:val="clear" w:color="auto" w:fill="FFFFFF" w:themeFill="background1"/>
                        <w:vAlign w:val="bottom"/>
                      </w:tcPr>
                      <w:p w14:paraId="4B81DC19" w14:textId="184127CE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34" w:type="dxa"/>
                        <w:shd w:val="clear" w:color="auto" w:fill="FFFFFF" w:themeFill="background1"/>
                        <w:vAlign w:val="bottom"/>
                      </w:tcPr>
                      <w:p w14:paraId="4FE58C30" w14:textId="3206BB28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4" w:type="dxa"/>
                        <w:shd w:val="clear" w:color="auto" w:fill="FFFFFF" w:themeFill="background1"/>
                        <w:vAlign w:val="bottom"/>
                      </w:tcPr>
                      <w:p w14:paraId="343FF6DD" w14:textId="7D08AAF8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5" w:type="dxa"/>
                        <w:shd w:val="clear" w:color="auto" w:fill="FFFFFF" w:themeFill="background1"/>
                        <w:vAlign w:val="bottom"/>
                      </w:tcPr>
                      <w:p w14:paraId="14EE4591" w14:textId="1413ACFA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5" w:type="dxa"/>
                        <w:shd w:val="clear" w:color="auto" w:fill="FFFFFF" w:themeFill="background1"/>
                        <w:vAlign w:val="bottom"/>
                      </w:tcPr>
                      <w:p w14:paraId="13EF97E2" w14:textId="0E31C9CF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5" w:type="dxa"/>
                        <w:shd w:val="clear" w:color="auto" w:fill="FABAA3" w:themeFill="accent1" w:themeFillTint="66"/>
                        <w:vAlign w:val="bottom"/>
                      </w:tcPr>
                      <w:p w14:paraId="69A26229" w14:textId="53D4930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40" w:type="dxa"/>
                        <w:shd w:val="clear" w:color="auto" w:fill="FABAA3" w:themeFill="accent1" w:themeFillTint="66"/>
                        <w:vAlign w:val="bottom"/>
                      </w:tcPr>
                      <w:p w14:paraId="159CAD6B" w14:textId="71E235EE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</w:tr>
                  <w:tr w:rsidR="00024220" w:rsidRPr="008274D2" w14:paraId="1CF318BE" w14:textId="77777777" w:rsidTr="00E55377">
                    <w:trPr>
                      <w:trHeight w:val="215"/>
                      <w:jc w:val="center"/>
                    </w:trPr>
                    <w:tc>
                      <w:tcPr>
                        <w:tcW w:w="434" w:type="dxa"/>
                        <w:shd w:val="clear" w:color="auto" w:fill="FFFFFF" w:themeFill="background1"/>
                        <w:vAlign w:val="bottom"/>
                      </w:tcPr>
                      <w:p w14:paraId="6EB96E4E" w14:textId="2AAA57A5" w:rsidR="00024220" w:rsidRPr="008274D2" w:rsidRDefault="0002422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27</w:t>
                        </w:r>
                      </w:p>
                    </w:tc>
                    <w:tc>
                      <w:tcPr>
                        <w:tcW w:w="434" w:type="dxa"/>
                        <w:shd w:val="clear" w:color="auto" w:fill="FFFFFF" w:themeFill="background1"/>
                        <w:vAlign w:val="bottom"/>
                      </w:tcPr>
                      <w:p w14:paraId="5AC98F3C" w14:textId="3204D539" w:rsidR="00024220" w:rsidRPr="008274D2" w:rsidRDefault="0002422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28</w:t>
                        </w:r>
                      </w:p>
                    </w:tc>
                    <w:tc>
                      <w:tcPr>
                        <w:tcW w:w="434" w:type="dxa"/>
                        <w:shd w:val="clear" w:color="auto" w:fill="FFFFFF" w:themeFill="background1"/>
                        <w:vAlign w:val="bottom"/>
                      </w:tcPr>
                      <w:p w14:paraId="0188D607" w14:textId="6A911F4C" w:rsidR="00024220" w:rsidRPr="008274D2" w:rsidRDefault="0002422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29</w:t>
                        </w:r>
                      </w:p>
                    </w:tc>
                    <w:tc>
                      <w:tcPr>
                        <w:tcW w:w="435" w:type="dxa"/>
                        <w:shd w:val="clear" w:color="auto" w:fill="FFFFFF" w:themeFill="background1"/>
                        <w:vAlign w:val="bottom"/>
                      </w:tcPr>
                      <w:p w14:paraId="79878D3A" w14:textId="7D69C676" w:rsidR="00024220" w:rsidRPr="008274D2" w:rsidRDefault="0002422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30</w:t>
                        </w:r>
                      </w:p>
                    </w:tc>
                    <w:tc>
                      <w:tcPr>
                        <w:tcW w:w="1310" w:type="dxa"/>
                        <w:gridSpan w:val="3"/>
                        <w:vAlign w:val="bottom"/>
                      </w:tcPr>
                      <w:p w14:paraId="49A6BED0" w14:textId="77777777" w:rsidR="00024220" w:rsidRPr="008274D2" w:rsidRDefault="0002422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</w:p>
                    </w:tc>
                  </w:tr>
                  <w:tr w:rsidR="00A20F3A" w:rsidRPr="008274D2" w14:paraId="4CC9B0B4" w14:textId="77777777" w:rsidTr="00A20F3A">
                    <w:trPr>
                      <w:trHeight w:val="653"/>
                      <w:jc w:val="center"/>
                    </w:trPr>
                    <w:tc>
                      <w:tcPr>
                        <w:tcW w:w="3047" w:type="dxa"/>
                        <w:gridSpan w:val="7"/>
                      </w:tcPr>
                      <w:p w14:paraId="31E22C49" w14:textId="77777777" w:rsidR="00A20F3A" w:rsidRPr="003E73D3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 w:val="12"/>
                            <w:szCs w:val="18"/>
                            <w:lang w:eastAsia="en-AU"/>
                          </w:rPr>
                        </w:pPr>
                      </w:p>
                    </w:tc>
                  </w:tr>
                </w:tbl>
                <w:p w14:paraId="708CCE77" w14:textId="77777777" w:rsidR="00A20F3A" w:rsidRPr="008274D2" w:rsidRDefault="00A20F3A" w:rsidP="009A4FB5">
                  <w:pPr>
                    <w:framePr w:hSpace="180" w:wrap="around" w:vAnchor="text" w:hAnchor="page" w:x="702" w:y="34"/>
                    <w:jc w:val="center"/>
                    <w:rPr>
                      <w:szCs w:val="24"/>
                    </w:rPr>
                  </w:pPr>
                </w:p>
              </w:tc>
            </w:tr>
          </w:tbl>
          <w:p w14:paraId="0DC370CD" w14:textId="77777777" w:rsidR="00A20F3A" w:rsidRDefault="00A20F3A" w:rsidP="007E2043">
            <w:pPr>
              <w:ind w:right="-897"/>
            </w:pPr>
          </w:p>
        </w:tc>
      </w:tr>
      <w:tr w:rsidR="00A20F3A" w14:paraId="059A79D3" w14:textId="77777777" w:rsidTr="001B5ADE">
        <w:trPr>
          <w:gridBefore w:val="1"/>
          <w:wBefore w:w="108" w:type="dxa"/>
          <w:trHeight w:val="3058"/>
        </w:trPr>
        <w:tc>
          <w:tcPr>
            <w:tcW w:w="3518" w:type="dxa"/>
          </w:tcPr>
          <w:p w14:paraId="14EAA038" w14:textId="77777777" w:rsidR="00A20F3A" w:rsidRDefault="00A20F3A" w:rsidP="007E2043">
            <w:pPr>
              <w:ind w:right="-897"/>
            </w:pPr>
          </w:p>
          <w:tbl>
            <w:tblPr>
              <w:tblStyle w:val="NTGtable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292"/>
            </w:tblGrid>
            <w:tr w:rsidR="00A20F3A" w:rsidRPr="008274D2" w14:paraId="1801A02E" w14:textId="77777777" w:rsidTr="00A20F3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5000" w:type="pct"/>
                </w:tcPr>
                <w:p w14:paraId="08113A98" w14:textId="77777777" w:rsidR="00A20F3A" w:rsidRPr="008274D2" w:rsidRDefault="00A20F3A" w:rsidP="009A4FB5">
                  <w:pPr>
                    <w:framePr w:hSpace="180" w:wrap="around" w:vAnchor="text" w:hAnchor="page" w:x="702" w:y="34"/>
                    <w:spacing w:before="48" w:after="48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October</w:t>
                  </w:r>
                </w:p>
              </w:tc>
            </w:tr>
            <w:tr w:rsidR="00A20F3A" w:rsidRPr="008274D2" w14:paraId="7D5FD9AF" w14:textId="77777777" w:rsidTr="001B5AD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07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</w:tcPr>
                <w:tbl>
                  <w:tblPr>
                    <w:tblStyle w:val="MonthTable"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35"/>
                    <w:gridCol w:w="435"/>
                    <w:gridCol w:w="435"/>
                    <w:gridCol w:w="224"/>
                    <w:gridCol w:w="210"/>
                    <w:gridCol w:w="434"/>
                    <w:gridCol w:w="434"/>
                    <w:gridCol w:w="439"/>
                  </w:tblGrid>
                  <w:tr w:rsidR="001C6986" w:rsidRPr="008274D2" w14:paraId="0BF5D3CF" w14:textId="77777777" w:rsidTr="00024220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15"/>
                      <w:jc w:val="center"/>
                    </w:trPr>
                    <w:tc>
                      <w:tcPr>
                        <w:tcW w:w="435" w:type="dxa"/>
                      </w:tcPr>
                      <w:p w14:paraId="116AB8B7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M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463CFA34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2C577FCC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W</w:t>
                        </w:r>
                      </w:p>
                    </w:tc>
                    <w:tc>
                      <w:tcPr>
                        <w:tcW w:w="434" w:type="dxa"/>
                        <w:gridSpan w:val="2"/>
                      </w:tcPr>
                      <w:p w14:paraId="33CE85F5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14F5E179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F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37D78DCA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  <w:tc>
                      <w:tcPr>
                        <w:tcW w:w="439" w:type="dxa"/>
                      </w:tcPr>
                      <w:p w14:paraId="63674603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</w:tr>
                  <w:tr w:rsidR="00024220" w:rsidRPr="008274D2" w14:paraId="6732D5C7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1739" w:type="dxa"/>
                        <w:gridSpan w:val="5"/>
                        <w:vAlign w:val="bottom"/>
                      </w:tcPr>
                      <w:p w14:paraId="7F81DB60" w14:textId="5DEFA443" w:rsidR="00024220" w:rsidRPr="008274D2" w:rsidRDefault="0002422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</w:p>
                    </w:tc>
                    <w:tc>
                      <w:tcPr>
                        <w:tcW w:w="434" w:type="dxa"/>
                        <w:shd w:val="clear" w:color="auto" w:fill="FFFFFF" w:themeFill="background1"/>
                        <w:vAlign w:val="bottom"/>
                      </w:tcPr>
                      <w:p w14:paraId="33C9FA2C" w14:textId="62C5BF61" w:rsidR="00024220" w:rsidRPr="008274D2" w:rsidRDefault="0002422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668F2D0B" w14:textId="1402DC06" w:rsidR="00024220" w:rsidRPr="008274D2" w:rsidRDefault="0002422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1DBFEEA4" w14:textId="6A6050BC" w:rsidR="00024220" w:rsidRPr="008274D2" w:rsidRDefault="0002422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</w:tr>
                  <w:tr w:rsidR="00A20F3A" w:rsidRPr="008274D2" w14:paraId="7815B383" w14:textId="77777777" w:rsidTr="005439BC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vAlign w:val="bottom"/>
                      </w:tcPr>
                      <w:p w14:paraId="24402915" w14:textId="656B9642" w:rsidR="00A20F3A" w:rsidRPr="005439BC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5439BC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4C74D2C9" w14:textId="236D548C" w:rsidR="00A20F3A" w:rsidRPr="005439BC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5439BC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38C73FCA" w14:textId="2AF09450" w:rsidR="00A20F3A" w:rsidRPr="005439BC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5439BC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4" w:type="dxa"/>
                        <w:gridSpan w:val="2"/>
                        <w:vAlign w:val="bottom"/>
                      </w:tcPr>
                      <w:p w14:paraId="4EE6E8E5" w14:textId="5E6A17E8" w:rsidR="00A20F3A" w:rsidRPr="005439BC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5439BC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0B818218" w14:textId="2AB424F4" w:rsidR="00A20F3A" w:rsidRPr="005439BC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5439BC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02689196" w14:textId="0F3B97EF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9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00A5EA2F" w14:textId="503B149D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</w:tr>
                  <w:tr w:rsidR="00A20F3A" w:rsidRPr="008274D2" w14:paraId="52B5F041" w14:textId="77777777" w:rsidTr="005439BC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shd w:val="clear" w:color="auto" w:fill="F89875" w:themeFill="text2" w:themeFillTint="99"/>
                        <w:vAlign w:val="bottom"/>
                      </w:tcPr>
                      <w:p w14:paraId="7394A064" w14:textId="391761F6" w:rsidR="00A20F3A" w:rsidRPr="005439BC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5439BC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 w:rsidRPr="005439BC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7C7D6A" w:rsidRPr="005439BC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35" w:type="dxa"/>
                        <w:shd w:val="clear" w:color="auto" w:fill="F89875" w:themeFill="text2" w:themeFillTint="99"/>
                        <w:vAlign w:val="bottom"/>
                      </w:tcPr>
                      <w:p w14:paraId="27DA1A6F" w14:textId="6B65FC15" w:rsidR="00A20F3A" w:rsidRPr="005439BC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5439BC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 w:rsidRPr="005439BC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5" w:type="dxa"/>
                        <w:shd w:val="clear" w:color="auto" w:fill="F89875" w:themeFill="text2" w:themeFillTint="99"/>
                        <w:vAlign w:val="bottom"/>
                      </w:tcPr>
                      <w:p w14:paraId="7534E2C5" w14:textId="776D8CB6" w:rsidR="00A20F3A" w:rsidRPr="005439BC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5439BC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 w:rsidRPr="005439BC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4" w:type="dxa"/>
                        <w:gridSpan w:val="2"/>
                        <w:shd w:val="clear" w:color="auto" w:fill="F89875" w:themeFill="text2" w:themeFillTint="99"/>
                        <w:vAlign w:val="bottom"/>
                      </w:tcPr>
                      <w:p w14:paraId="08ECA697" w14:textId="089242C0" w:rsidR="00A20F3A" w:rsidRPr="005439BC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5439BC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 w:rsidRPr="005439BC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4" w:type="dxa"/>
                        <w:shd w:val="clear" w:color="auto" w:fill="F89875" w:themeFill="text2" w:themeFillTint="99"/>
                        <w:vAlign w:val="bottom"/>
                      </w:tcPr>
                      <w:p w14:paraId="79BFAE9E" w14:textId="13C37438" w:rsidR="00A20F3A" w:rsidRPr="005439BC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5439BC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 w:rsidRPr="005439BC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499AD357" w14:textId="74534B2D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53AA98D4" w14:textId="280D5E8F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</w:tr>
                  <w:tr w:rsidR="00A20F3A" w:rsidRPr="008274D2" w14:paraId="59D6F99E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vAlign w:val="bottom"/>
                      </w:tcPr>
                      <w:p w14:paraId="28CED564" w14:textId="7C227D30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21DD26C3" w14:textId="2661BAAB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19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3C24BA9E" w14:textId="3840C6D0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34" w:type="dxa"/>
                        <w:gridSpan w:val="2"/>
                        <w:vAlign w:val="bottom"/>
                      </w:tcPr>
                      <w:p w14:paraId="68180694" w14:textId="3AB91E64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7CC14B08" w14:textId="3E0DF3D2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1E6867FF" w14:textId="5F426936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266A5F4E" w14:textId="3B67E74B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</w:tr>
                  <w:tr w:rsidR="00A20F3A" w:rsidRPr="008274D2" w14:paraId="18F793DD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vAlign w:val="bottom"/>
                      </w:tcPr>
                      <w:p w14:paraId="27330AC6" w14:textId="35CD8088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6C3128BE" w14:textId="5A6275F4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34F4E08F" w14:textId="482C74F0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4" w:type="dxa"/>
                        <w:gridSpan w:val="2"/>
                        <w:vAlign w:val="bottom"/>
                      </w:tcPr>
                      <w:p w14:paraId="31579834" w14:textId="41F0AF83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0876DCF5" w14:textId="09130247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29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53076337" w14:textId="101053AC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</w:t>
                        </w:r>
                        <w:r w:rsidR="00BB141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5D76285E" w14:textId="46C67D31" w:rsidR="00A20F3A" w:rsidRPr="008274D2" w:rsidRDefault="00BB141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31</w:t>
                        </w:r>
                      </w:p>
                    </w:tc>
                  </w:tr>
                  <w:tr w:rsidR="00A20F3A" w:rsidRPr="008274D2" w14:paraId="6B7FE462" w14:textId="77777777" w:rsidTr="00A20F3A">
                    <w:trPr>
                      <w:trHeight w:val="570"/>
                      <w:jc w:val="center"/>
                    </w:trPr>
                    <w:tc>
                      <w:tcPr>
                        <w:tcW w:w="1529" w:type="dxa"/>
                        <w:gridSpan w:val="4"/>
                        <w:tcBorders>
                          <w:right w:val="single" w:sz="4" w:space="0" w:color="FFFFFF" w:themeColor="background1"/>
                        </w:tcBorders>
                      </w:tcPr>
                      <w:p w14:paraId="75691ED6" w14:textId="04576F67" w:rsidR="004B4524" w:rsidRDefault="005439BC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8</w:t>
                        </w:r>
                        <w:r w:rsidR="004B4524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 – Term 3 ends</w:t>
                        </w:r>
                      </w:p>
                      <w:p w14:paraId="6CF04678" w14:textId="66D911B3" w:rsidR="00A20F3A" w:rsidRPr="00C45419" w:rsidRDefault="00173C4F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1</w:t>
                        </w:r>
                        <w:r w:rsidR="005439BC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8</w:t>
                        </w:r>
                        <w:r w:rsidR="00A20F3A"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 – Term 4 starts </w:t>
                        </w:r>
                      </w:p>
                      <w:p w14:paraId="58CC6AD8" w14:textId="6DE9371F" w:rsidR="00A20F3A" w:rsidRPr="003E73D3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2"/>
                            <w:szCs w:val="18"/>
                            <w:lang w:eastAsia="en-AU"/>
                          </w:rPr>
                        </w:pPr>
                      </w:p>
                    </w:tc>
                    <w:tc>
                      <w:tcPr>
                        <w:tcW w:w="1517" w:type="dxa"/>
                        <w:gridSpan w:val="4"/>
                        <w:tcBorders>
                          <w:left w:val="single" w:sz="4" w:space="0" w:color="FFFFFF" w:themeColor="background1"/>
                        </w:tcBorders>
                      </w:tcPr>
                      <w:p w14:paraId="352BC70C" w14:textId="77777777" w:rsidR="00A20F3A" w:rsidRPr="009459BE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2"/>
                            <w:szCs w:val="18"/>
                            <w:lang w:eastAsia="en-AU"/>
                          </w:rPr>
                        </w:pPr>
                      </w:p>
                    </w:tc>
                  </w:tr>
                </w:tbl>
                <w:p w14:paraId="24697951" w14:textId="77777777" w:rsidR="00A20F3A" w:rsidRPr="008274D2" w:rsidRDefault="00A20F3A" w:rsidP="009A4FB5">
                  <w:pPr>
                    <w:framePr w:hSpace="180" w:wrap="around" w:vAnchor="text" w:hAnchor="page" w:x="702" w:y="34"/>
                    <w:jc w:val="center"/>
                    <w:rPr>
                      <w:szCs w:val="24"/>
                    </w:rPr>
                  </w:pPr>
                </w:p>
              </w:tc>
            </w:tr>
          </w:tbl>
          <w:p w14:paraId="612F16CB" w14:textId="77777777" w:rsidR="00A20F3A" w:rsidRDefault="00A20F3A" w:rsidP="007E2043">
            <w:pPr>
              <w:ind w:right="-897"/>
            </w:pPr>
          </w:p>
        </w:tc>
        <w:tc>
          <w:tcPr>
            <w:tcW w:w="3518" w:type="dxa"/>
          </w:tcPr>
          <w:p w14:paraId="668A4C46" w14:textId="77777777" w:rsidR="00A20F3A" w:rsidRDefault="00A20F3A" w:rsidP="007E2043">
            <w:pPr>
              <w:ind w:right="-897"/>
            </w:pPr>
          </w:p>
          <w:tbl>
            <w:tblPr>
              <w:tblStyle w:val="NTGtable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292"/>
            </w:tblGrid>
            <w:tr w:rsidR="00A20F3A" w:rsidRPr="008274D2" w14:paraId="3F1B56F7" w14:textId="77777777" w:rsidTr="00A20F3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5000" w:type="pct"/>
                </w:tcPr>
                <w:p w14:paraId="629D1429" w14:textId="77777777" w:rsidR="00A20F3A" w:rsidRPr="008274D2" w:rsidRDefault="00A20F3A" w:rsidP="009A4FB5">
                  <w:pPr>
                    <w:framePr w:hSpace="180" w:wrap="around" w:vAnchor="text" w:hAnchor="page" w:x="702" w:y="34"/>
                    <w:spacing w:before="48" w:after="48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November</w:t>
                  </w:r>
                </w:p>
              </w:tc>
            </w:tr>
            <w:tr w:rsidR="00A20F3A" w:rsidRPr="008274D2" w14:paraId="58C0B5E4" w14:textId="77777777" w:rsidTr="00A20F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87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</w:tcPr>
                <w:tbl>
                  <w:tblPr>
                    <w:tblStyle w:val="MonthTable"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35"/>
                    <w:gridCol w:w="435"/>
                    <w:gridCol w:w="435"/>
                    <w:gridCol w:w="434"/>
                    <w:gridCol w:w="434"/>
                    <w:gridCol w:w="434"/>
                    <w:gridCol w:w="439"/>
                  </w:tblGrid>
                  <w:tr w:rsidR="001C6986" w:rsidRPr="008274D2" w14:paraId="47D4BA12" w14:textId="77777777" w:rsidTr="00024220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15"/>
                      <w:jc w:val="center"/>
                    </w:trPr>
                    <w:tc>
                      <w:tcPr>
                        <w:tcW w:w="435" w:type="dxa"/>
                      </w:tcPr>
                      <w:p w14:paraId="16E4150E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M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47086CF6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29490005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W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709293CF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423D5DCA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F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4743F64F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  <w:tc>
                      <w:tcPr>
                        <w:tcW w:w="439" w:type="dxa"/>
                      </w:tcPr>
                      <w:p w14:paraId="154D0C12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</w:tr>
                  <w:tr w:rsidR="00A20F3A" w:rsidRPr="008274D2" w14:paraId="04BAB11D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vAlign w:val="bottom"/>
                      </w:tcPr>
                      <w:p w14:paraId="46F332D5" w14:textId="0486D700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7AF1FD9A" w14:textId="43F2DFA2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309AF030" w14:textId="577A3260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42FD2300" w14:textId="05EB75A1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04348E5F" w14:textId="350C526B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6F467E0B" w14:textId="292C8D87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7E5E5A49" w14:textId="469872CE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</w:tr>
                  <w:tr w:rsidR="00A20F3A" w:rsidRPr="008274D2" w14:paraId="6AC438E0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vAlign w:val="bottom"/>
                      </w:tcPr>
                      <w:p w14:paraId="09294C20" w14:textId="7EA17F1D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105A3002" w14:textId="690516C9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9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6EF08208" w14:textId="7E2B53AB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10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1BB96DC9" w14:textId="35240568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11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33B57BAE" w14:textId="54A7772F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12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54569CE0" w14:textId="50A4F89E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13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19CD0EF9" w14:textId="47035F19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14</w:t>
                        </w:r>
                      </w:p>
                    </w:tc>
                  </w:tr>
                  <w:tr w:rsidR="00A20F3A" w:rsidRPr="008274D2" w14:paraId="474B368A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vAlign w:val="bottom"/>
                      </w:tcPr>
                      <w:p w14:paraId="04C6E217" w14:textId="04A75465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15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5CDC3172" w14:textId="73C8E4BD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12A7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0661B8E3" w14:textId="6C0AB0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12A7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6DFE811A" w14:textId="11A4C0AD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12A7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57ABBBD4" w14:textId="72F8BF6C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12A7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9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725197BE" w14:textId="66E404D9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20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3F374B29" w14:textId="5846DBD1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21</w:t>
                        </w:r>
                      </w:p>
                    </w:tc>
                  </w:tr>
                  <w:tr w:rsidR="00A20F3A" w:rsidRPr="008274D2" w14:paraId="5B455B58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5" w:type="dxa"/>
                        <w:vAlign w:val="bottom"/>
                      </w:tcPr>
                      <w:p w14:paraId="2B783363" w14:textId="38585B5D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22</w:t>
                        </w:r>
                      </w:p>
                    </w:tc>
                    <w:tc>
                      <w:tcPr>
                        <w:tcW w:w="435" w:type="dxa"/>
                        <w:tcBorders>
                          <w:bottom w:val="single" w:sz="4" w:space="0" w:color="7F7F7F"/>
                        </w:tcBorders>
                        <w:vAlign w:val="bottom"/>
                      </w:tcPr>
                      <w:p w14:paraId="3D581BFB" w14:textId="4DB564EB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23</w:t>
                        </w:r>
                      </w:p>
                    </w:tc>
                    <w:tc>
                      <w:tcPr>
                        <w:tcW w:w="435" w:type="dxa"/>
                        <w:vAlign w:val="bottom"/>
                      </w:tcPr>
                      <w:p w14:paraId="78363CCE" w14:textId="6CFD9B25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24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53C795C2" w14:textId="24820428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25</w:t>
                        </w:r>
                      </w:p>
                    </w:tc>
                    <w:tc>
                      <w:tcPr>
                        <w:tcW w:w="434" w:type="dxa"/>
                        <w:vAlign w:val="bottom"/>
                      </w:tcPr>
                      <w:p w14:paraId="2AC9151C" w14:textId="5D692893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  <w:r w:rsidR="00B12A7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4" w:type="dxa"/>
                        <w:shd w:val="clear" w:color="auto" w:fill="FABAA3" w:themeFill="accent1" w:themeFillTint="66"/>
                        <w:vAlign w:val="bottom"/>
                      </w:tcPr>
                      <w:p w14:paraId="7F3BA0A5" w14:textId="779651CD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B12A7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9" w:type="dxa"/>
                        <w:shd w:val="clear" w:color="auto" w:fill="FABAA3" w:themeFill="accent1" w:themeFillTint="66"/>
                        <w:vAlign w:val="bottom"/>
                      </w:tcPr>
                      <w:p w14:paraId="2D8ED31A" w14:textId="465901F1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  <w:r w:rsidR="00B12A7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</w:tr>
                  <w:tr w:rsidR="00024220" w:rsidRPr="008274D2" w14:paraId="6463A1D9" w14:textId="77777777" w:rsidTr="005134BD">
                    <w:trPr>
                      <w:gridAfter w:val="5"/>
                      <w:wAfter w:w="2176" w:type="dxa"/>
                      <w:trHeight w:val="215"/>
                      <w:jc w:val="center"/>
                    </w:trPr>
                    <w:tc>
                      <w:tcPr>
                        <w:tcW w:w="435" w:type="dxa"/>
                        <w:vAlign w:val="bottom"/>
                      </w:tcPr>
                      <w:p w14:paraId="0ECE2314" w14:textId="6F820544" w:rsidR="00024220" w:rsidRPr="008274D2" w:rsidRDefault="0002422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29</w:t>
                        </w:r>
                      </w:p>
                    </w:tc>
                    <w:tc>
                      <w:tcPr>
                        <w:tcW w:w="435" w:type="dxa"/>
                        <w:tcBorders>
                          <w:top w:val="single" w:sz="4" w:space="0" w:color="7F7F7F"/>
                          <w:bottom w:val="single" w:sz="4" w:space="0" w:color="7F7F7F"/>
                          <w:right w:val="single" w:sz="2" w:space="0" w:color="auto"/>
                        </w:tcBorders>
                        <w:vAlign w:val="bottom"/>
                      </w:tcPr>
                      <w:p w14:paraId="15245D28" w14:textId="1A529487" w:rsidR="00024220" w:rsidRPr="008274D2" w:rsidRDefault="0002422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30</w:t>
                        </w:r>
                      </w:p>
                    </w:tc>
                  </w:tr>
                  <w:tr w:rsidR="00A20F3A" w:rsidRPr="008274D2" w14:paraId="3647AFF1" w14:textId="77777777" w:rsidTr="001B5ADE">
                    <w:trPr>
                      <w:trHeight w:val="348"/>
                      <w:jc w:val="center"/>
                    </w:trPr>
                    <w:tc>
                      <w:tcPr>
                        <w:tcW w:w="3046" w:type="dxa"/>
                        <w:gridSpan w:val="7"/>
                      </w:tcPr>
                      <w:p w14:paraId="2ED82D1E" w14:textId="77777777" w:rsidR="00A20F3A" w:rsidRPr="009C7A25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sz w:val="32"/>
                            <w:szCs w:val="44"/>
                            <w:lang w:eastAsia="en-AU"/>
                          </w:rPr>
                        </w:pPr>
                      </w:p>
                    </w:tc>
                  </w:tr>
                </w:tbl>
                <w:p w14:paraId="7735746F" w14:textId="77777777" w:rsidR="00A20F3A" w:rsidRPr="008274D2" w:rsidRDefault="00A20F3A" w:rsidP="009A4FB5">
                  <w:pPr>
                    <w:framePr w:hSpace="180" w:wrap="around" w:vAnchor="text" w:hAnchor="page" w:x="702" w:y="34"/>
                    <w:jc w:val="center"/>
                    <w:rPr>
                      <w:szCs w:val="24"/>
                    </w:rPr>
                  </w:pPr>
                </w:p>
              </w:tc>
            </w:tr>
          </w:tbl>
          <w:p w14:paraId="740ED77F" w14:textId="77777777" w:rsidR="00A20F3A" w:rsidRDefault="00A20F3A" w:rsidP="007E2043">
            <w:pPr>
              <w:ind w:right="-897"/>
            </w:pPr>
          </w:p>
        </w:tc>
        <w:tc>
          <w:tcPr>
            <w:tcW w:w="3519" w:type="dxa"/>
          </w:tcPr>
          <w:p w14:paraId="786E2403" w14:textId="19877D49" w:rsidR="00A20F3A" w:rsidRDefault="00A20F3A" w:rsidP="007E2043">
            <w:pPr>
              <w:ind w:right="-897"/>
            </w:pPr>
          </w:p>
          <w:tbl>
            <w:tblPr>
              <w:tblStyle w:val="NTGtable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293"/>
            </w:tblGrid>
            <w:tr w:rsidR="00A20F3A" w:rsidRPr="008274D2" w14:paraId="25C84046" w14:textId="77777777" w:rsidTr="00A20F3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5000" w:type="pct"/>
                </w:tcPr>
                <w:p w14:paraId="3468711D" w14:textId="77777777" w:rsidR="00A20F3A" w:rsidRPr="008274D2" w:rsidRDefault="00A20F3A" w:rsidP="009A4FB5">
                  <w:pPr>
                    <w:framePr w:hSpace="180" w:wrap="around" w:vAnchor="text" w:hAnchor="page" w:x="702" w:y="34"/>
                    <w:spacing w:before="48" w:after="48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December </w:t>
                  </w:r>
                </w:p>
              </w:tc>
            </w:tr>
            <w:tr w:rsidR="00A20F3A" w:rsidRPr="008274D2" w14:paraId="52F3440A" w14:textId="77777777" w:rsidTr="00A20F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9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</w:tcPr>
                <w:tbl>
                  <w:tblPr>
                    <w:tblStyle w:val="MonthTable"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34"/>
                    <w:gridCol w:w="434"/>
                    <w:gridCol w:w="434"/>
                    <w:gridCol w:w="43"/>
                    <w:gridCol w:w="392"/>
                    <w:gridCol w:w="435"/>
                    <w:gridCol w:w="435"/>
                    <w:gridCol w:w="142"/>
                    <w:gridCol w:w="293"/>
                  </w:tblGrid>
                  <w:tr w:rsidR="001C6986" w:rsidRPr="008274D2" w14:paraId="4FBB3927" w14:textId="77777777" w:rsidTr="00A20F3A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15"/>
                      <w:jc w:val="center"/>
                    </w:trPr>
                    <w:tc>
                      <w:tcPr>
                        <w:tcW w:w="434" w:type="dxa"/>
                      </w:tcPr>
                      <w:p w14:paraId="0E569600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M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2AC525F0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4" w:type="dxa"/>
                      </w:tcPr>
                      <w:p w14:paraId="684D3AE8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W</w:t>
                        </w:r>
                      </w:p>
                    </w:tc>
                    <w:tc>
                      <w:tcPr>
                        <w:tcW w:w="435" w:type="dxa"/>
                        <w:gridSpan w:val="2"/>
                      </w:tcPr>
                      <w:p w14:paraId="75D9C47F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T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3E5443C2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F</w:t>
                        </w:r>
                      </w:p>
                    </w:tc>
                    <w:tc>
                      <w:tcPr>
                        <w:tcW w:w="435" w:type="dxa"/>
                      </w:tcPr>
                      <w:p w14:paraId="41B83AA0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  <w:tc>
                      <w:tcPr>
                        <w:tcW w:w="435" w:type="dxa"/>
                        <w:gridSpan w:val="2"/>
                      </w:tcPr>
                      <w:p w14:paraId="53ADDB19" w14:textId="77777777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</w:pPr>
                        <w:r w:rsidRPr="008274D2">
                          <w:rPr>
                            <w:rFonts w:cs="Times New Roman"/>
                            <w:color w:val="auto"/>
                            <w:szCs w:val="24"/>
                            <w:lang w:eastAsia="en-AU"/>
                          </w:rPr>
                          <w:t>S</w:t>
                        </w:r>
                      </w:p>
                    </w:tc>
                  </w:tr>
                  <w:tr w:rsidR="001B5ADE" w:rsidRPr="008274D2" w14:paraId="54F07559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868" w:type="dxa"/>
                        <w:gridSpan w:val="2"/>
                        <w:vAlign w:val="center"/>
                      </w:tcPr>
                      <w:p w14:paraId="14974407" w14:textId="052330C5" w:rsidR="001B5ADE" w:rsidRPr="008274D2" w:rsidRDefault="001B5ADE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</w:p>
                    </w:tc>
                    <w:tc>
                      <w:tcPr>
                        <w:tcW w:w="434" w:type="dxa"/>
                        <w:vAlign w:val="center"/>
                      </w:tcPr>
                      <w:p w14:paraId="0A1971D9" w14:textId="132AC2CE" w:rsidR="001B5ADE" w:rsidRPr="008274D2" w:rsidRDefault="001B5ADE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5" w:type="dxa"/>
                        <w:gridSpan w:val="2"/>
                        <w:vAlign w:val="center"/>
                      </w:tcPr>
                      <w:p w14:paraId="0D31593E" w14:textId="504AC95E" w:rsidR="001B5ADE" w:rsidRPr="008274D2" w:rsidRDefault="001B5ADE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  <w:tc>
                      <w:tcPr>
                        <w:tcW w:w="435" w:type="dxa"/>
                        <w:vAlign w:val="center"/>
                      </w:tcPr>
                      <w:p w14:paraId="393956F9" w14:textId="2D24CD7A" w:rsidR="001B5ADE" w:rsidRPr="008274D2" w:rsidRDefault="001B5ADE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5" w:type="dxa"/>
                        <w:shd w:val="clear" w:color="auto" w:fill="FABAA3" w:themeFill="accent1" w:themeFillTint="66"/>
                        <w:vAlign w:val="center"/>
                      </w:tcPr>
                      <w:p w14:paraId="67CA51D1" w14:textId="6918BCD6" w:rsidR="001B5ADE" w:rsidRPr="008274D2" w:rsidRDefault="001B5ADE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5" w:type="dxa"/>
                        <w:gridSpan w:val="2"/>
                        <w:shd w:val="clear" w:color="auto" w:fill="FABAA3" w:themeFill="accent1" w:themeFillTint="66"/>
                        <w:vAlign w:val="center"/>
                      </w:tcPr>
                      <w:p w14:paraId="57B1A414" w14:textId="338D9E46" w:rsidR="001B5ADE" w:rsidRPr="008274D2" w:rsidRDefault="001B5ADE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</w:tr>
                  <w:tr w:rsidR="00A20F3A" w:rsidRPr="008274D2" w14:paraId="63E8385E" w14:textId="77777777" w:rsidTr="00D06F5D">
                    <w:trPr>
                      <w:trHeight w:val="215"/>
                      <w:jc w:val="center"/>
                    </w:trPr>
                    <w:tc>
                      <w:tcPr>
                        <w:tcW w:w="434" w:type="dxa"/>
                        <w:vAlign w:val="center"/>
                      </w:tcPr>
                      <w:p w14:paraId="27D2A842" w14:textId="4F593F85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4" w:type="dxa"/>
                        <w:vAlign w:val="center"/>
                      </w:tcPr>
                      <w:p w14:paraId="578DA60B" w14:textId="0557EE2C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4" w:type="dxa"/>
                        <w:vAlign w:val="center"/>
                      </w:tcPr>
                      <w:p w14:paraId="7027EB6E" w14:textId="7DC05500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5" w:type="dxa"/>
                        <w:gridSpan w:val="2"/>
                        <w:vAlign w:val="center"/>
                      </w:tcPr>
                      <w:p w14:paraId="467FC955" w14:textId="36DB2042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9</w:t>
                        </w:r>
                      </w:p>
                    </w:tc>
                    <w:tc>
                      <w:tcPr>
                        <w:tcW w:w="435" w:type="dxa"/>
                        <w:shd w:val="clear" w:color="auto" w:fill="FFFFFF" w:themeFill="background1"/>
                        <w:vAlign w:val="center"/>
                      </w:tcPr>
                      <w:p w14:paraId="2F5B8AC9" w14:textId="0BA1BE2C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12A70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0</w:t>
                        </w:r>
                      </w:p>
                    </w:tc>
                    <w:tc>
                      <w:tcPr>
                        <w:tcW w:w="435" w:type="dxa"/>
                        <w:shd w:val="clear" w:color="auto" w:fill="FABAA3" w:themeFill="accent1" w:themeFillTint="66"/>
                        <w:vAlign w:val="center"/>
                      </w:tcPr>
                      <w:p w14:paraId="65E810BE" w14:textId="1CE87DA2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12A7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</w:p>
                    </w:tc>
                    <w:tc>
                      <w:tcPr>
                        <w:tcW w:w="435" w:type="dxa"/>
                        <w:gridSpan w:val="2"/>
                        <w:shd w:val="clear" w:color="auto" w:fill="FABAA3" w:themeFill="accent1" w:themeFillTint="66"/>
                        <w:vAlign w:val="center"/>
                      </w:tcPr>
                      <w:p w14:paraId="12D72D0E" w14:textId="12EC8BD9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12A7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</w:t>
                        </w:r>
                      </w:p>
                    </w:tc>
                  </w:tr>
                  <w:tr w:rsidR="00A20F3A" w:rsidRPr="008274D2" w14:paraId="04E13352" w14:textId="77777777" w:rsidTr="005439BC">
                    <w:trPr>
                      <w:trHeight w:val="215"/>
                      <w:jc w:val="center"/>
                    </w:trPr>
                    <w:tc>
                      <w:tcPr>
                        <w:tcW w:w="434" w:type="dxa"/>
                        <w:shd w:val="clear" w:color="auto" w:fill="FFFFFF" w:themeFill="background1"/>
                        <w:vAlign w:val="center"/>
                      </w:tcPr>
                      <w:p w14:paraId="5EC75686" w14:textId="66252CBD" w:rsidR="00A20F3A" w:rsidRPr="005439BC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5439BC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12A70" w:rsidRPr="005439BC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3</w:t>
                        </w:r>
                      </w:p>
                    </w:tc>
                    <w:tc>
                      <w:tcPr>
                        <w:tcW w:w="434" w:type="dxa"/>
                        <w:shd w:val="clear" w:color="auto" w:fill="FFFFFF" w:themeFill="background1"/>
                        <w:vAlign w:val="center"/>
                      </w:tcPr>
                      <w:p w14:paraId="204F2D7F" w14:textId="0F5F5BA1" w:rsidR="00A20F3A" w:rsidRPr="005439BC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5439BC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12A70" w:rsidRPr="005439BC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4</w:t>
                        </w:r>
                      </w:p>
                    </w:tc>
                    <w:tc>
                      <w:tcPr>
                        <w:tcW w:w="434" w:type="dxa"/>
                        <w:shd w:val="clear" w:color="auto" w:fill="FFFFFF" w:themeFill="background1"/>
                        <w:vAlign w:val="center"/>
                      </w:tcPr>
                      <w:p w14:paraId="18911A4F" w14:textId="4F3669C5" w:rsidR="00A20F3A" w:rsidRPr="005439BC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5439BC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12A70" w:rsidRPr="005439BC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5</w:t>
                        </w:r>
                      </w:p>
                    </w:tc>
                    <w:tc>
                      <w:tcPr>
                        <w:tcW w:w="435" w:type="dxa"/>
                        <w:gridSpan w:val="2"/>
                        <w:tcBorders>
                          <w:bottom w:val="single" w:sz="4" w:space="0" w:color="7F7F7F"/>
                        </w:tcBorders>
                        <w:shd w:val="clear" w:color="auto" w:fill="FFFFFF" w:themeFill="background1"/>
                        <w:vAlign w:val="center"/>
                      </w:tcPr>
                      <w:p w14:paraId="11AB12E2" w14:textId="40124FE1" w:rsidR="00A20F3A" w:rsidRPr="005439BC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5439BC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12A70" w:rsidRPr="005439BC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6</w:t>
                        </w:r>
                      </w:p>
                    </w:tc>
                    <w:tc>
                      <w:tcPr>
                        <w:tcW w:w="435" w:type="dxa"/>
                        <w:tcBorders>
                          <w:bottom w:val="single" w:sz="4" w:space="0" w:color="7F7F7F"/>
                        </w:tcBorders>
                        <w:shd w:val="clear" w:color="auto" w:fill="FFFFFF" w:themeFill="background1"/>
                        <w:vAlign w:val="center"/>
                      </w:tcPr>
                      <w:p w14:paraId="6B0014D5" w14:textId="3432D380" w:rsidR="00A20F3A" w:rsidRPr="00E87FDD" w:rsidRDefault="00CA0FDC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5439BC">
                          <w:rPr>
                            <w:b/>
                            <w:bCs/>
                            <w:noProof/>
                            <w:szCs w:val="24"/>
                            <w:lang w:eastAsia="en-A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7967" behindDoc="1" locked="0" layoutInCell="1" allowOverlap="1" wp14:anchorId="79512704" wp14:editId="627F8001">
                                  <wp:simplePos x="0" y="0"/>
                                  <wp:positionH relativeFrom="column">
                                    <wp:posOffset>-66675</wp:posOffset>
                                  </wp:positionH>
                                  <wp:positionV relativeFrom="paragraph">
                                    <wp:posOffset>161925</wp:posOffset>
                                  </wp:positionV>
                                  <wp:extent cx="274320" cy="169545"/>
                                  <wp:effectExtent l="0" t="0" r="11430" b="20955"/>
                                  <wp:wrapNone/>
                                  <wp:docPr id="1798915857" name="Right Triangle 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 rot="10800000">
                                            <a:off x="0" y="0"/>
                                            <a:ext cx="274320" cy="169545"/>
                                          </a:xfrm>
                                          <a:prstGeom prst="rtTriangl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 w="3175">
                                            <a:solidFill>
                                              <a:schemeClr val="bg1">
                                                <a:lumMod val="65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15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3471E8DB" w14:textId="3C31DA14" w:rsidR="00FD47E7" w:rsidRDefault="00FD47E7" w:rsidP="00FD47E7">
                                              <w:pPr>
                                                <w:jc w:val="center"/>
                                              </w:pPr>
                                              <w:r>
                                                <w:t>25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type w14:anchorId="79512704" id="_x0000_t6" coordsize="21600,21600" o:spt="6" path="m,l,21600r21600,xe">
                                  <v:stroke joinstyle="miter"/>
                                  <v:path gradientshapeok="t" o:connecttype="custom" o:connectlocs="0,0;0,10800;0,21600;10800,21600;21600,21600;10800,10800" textboxrect="1800,12600,12600,19800"/>
                                </v:shapetype>
                                <v:shape id="Right Triangle 4" o:spid="_x0000_s1026" type="#_x0000_t6" style="position:absolute;left:0;text-align:left;margin-left:-5.25pt;margin-top:12.75pt;width:21.6pt;height:13.35pt;rotation:180;z-index:-2516485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" fillcolor="#343741 [3213]" strokecolor="#a5a5a5 [2092]" strokeweight=".25pt">
                                  <v:textbox>
                                    <w:txbxContent>
                                      <w:p w14:paraId="3471E8DB" w14:textId="3C31DA14" w:rsidR="00FD47E7" w:rsidRDefault="00FD47E7" w:rsidP="00FD47E7">
                                        <w:pPr>
                                          <w:jc w:val="center"/>
                                        </w:pPr>
                                        <w:r>
                                          <w:t>25</w:t>
                                        </w: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 w:rsidR="00A20F3A" w:rsidRPr="005439BC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1</w:t>
                        </w:r>
                        <w:r w:rsidR="00B12A70" w:rsidRPr="005439BC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7</w:t>
                        </w:r>
                      </w:p>
                    </w:tc>
                    <w:tc>
                      <w:tcPr>
                        <w:tcW w:w="435" w:type="dxa"/>
                        <w:tcBorders>
                          <w:bottom w:val="single" w:sz="4" w:space="0" w:color="7F7F7F"/>
                        </w:tcBorders>
                        <w:shd w:val="clear" w:color="auto" w:fill="FABAA3" w:themeFill="accent1" w:themeFillTint="66"/>
                        <w:vAlign w:val="center"/>
                      </w:tcPr>
                      <w:p w14:paraId="7D2C1A13" w14:textId="6FDDE9CF" w:rsidR="00A20F3A" w:rsidRPr="008274D2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</w:t>
                        </w:r>
                        <w:r w:rsidR="00B12A70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8</w:t>
                        </w:r>
                      </w:p>
                    </w:tc>
                    <w:tc>
                      <w:tcPr>
                        <w:tcW w:w="435" w:type="dxa"/>
                        <w:gridSpan w:val="2"/>
                        <w:shd w:val="clear" w:color="auto" w:fill="FABAA3" w:themeFill="accent1" w:themeFillTint="66"/>
                        <w:vAlign w:val="center"/>
                      </w:tcPr>
                      <w:p w14:paraId="1FF13DEB" w14:textId="36279AC0" w:rsidR="00A20F3A" w:rsidRPr="008274D2" w:rsidRDefault="00B12A70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19</w:t>
                        </w:r>
                      </w:p>
                    </w:tc>
                  </w:tr>
                  <w:tr w:rsidR="00E87FDD" w:rsidRPr="008274D2" w14:paraId="0E315AFD" w14:textId="77777777" w:rsidTr="00525B2A">
                    <w:trPr>
                      <w:trHeight w:val="215"/>
                      <w:jc w:val="center"/>
                    </w:trPr>
                    <w:tc>
                      <w:tcPr>
                        <w:tcW w:w="434" w:type="dxa"/>
                        <w:shd w:val="clear" w:color="auto" w:fill="FFFFFF" w:themeFill="background1"/>
                        <w:vAlign w:val="center"/>
                      </w:tcPr>
                      <w:p w14:paraId="4E7A8730" w14:textId="4DEE27CE" w:rsidR="00E87FDD" w:rsidRPr="00E11903" w:rsidRDefault="00E87FDD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E11903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20</w:t>
                        </w:r>
                      </w:p>
                    </w:tc>
                    <w:tc>
                      <w:tcPr>
                        <w:tcW w:w="434" w:type="dxa"/>
                        <w:shd w:val="clear" w:color="auto" w:fill="FFFFFF" w:themeFill="background1"/>
                        <w:vAlign w:val="center"/>
                      </w:tcPr>
                      <w:p w14:paraId="4DA11155" w14:textId="1256FE93" w:rsidR="00E87FDD" w:rsidRPr="00E11903" w:rsidRDefault="00E87FDD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E11903"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21</w:t>
                        </w:r>
                      </w:p>
                    </w:tc>
                    <w:tc>
                      <w:tcPr>
                        <w:tcW w:w="434" w:type="dxa"/>
                        <w:shd w:val="clear" w:color="auto" w:fill="F89875" w:themeFill="accent1" w:themeFillTint="99"/>
                        <w:vAlign w:val="center"/>
                      </w:tcPr>
                      <w:p w14:paraId="3722BC00" w14:textId="26067CB7" w:rsidR="00E87FDD" w:rsidRPr="00E87FDD" w:rsidRDefault="00E87FDD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22</w:t>
                        </w:r>
                      </w:p>
                    </w:tc>
                    <w:tc>
                      <w:tcPr>
                        <w:tcW w:w="435" w:type="dxa"/>
                        <w:gridSpan w:val="2"/>
                        <w:tcBorders>
                          <w:top w:val="single" w:sz="4" w:space="0" w:color="7F7F7F"/>
                          <w:bottom w:val="single" w:sz="4" w:space="0" w:color="7F7F7F"/>
                          <w:tl2br w:val="nil"/>
                        </w:tcBorders>
                        <w:shd w:val="clear" w:color="auto" w:fill="F89875" w:themeFill="accent1" w:themeFillTint="99"/>
                        <w:vAlign w:val="center"/>
                      </w:tcPr>
                      <w:p w14:paraId="4A9328D6" w14:textId="28DBB30A" w:rsidR="00E87FDD" w:rsidRPr="00E87FDD" w:rsidRDefault="00E87FDD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b/>
                            <w:bCs/>
                            <w:noProof/>
                            <w:color w:val="FFFFFF" w:themeColor="background1"/>
                            <w:szCs w:val="24"/>
                            <w:lang w:eastAsia="en-A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4864" behindDoc="1" locked="0" layoutInCell="1" allowOverlap="1" wp14:anchorId="0A9F0A19" wp14:editId="7F99D2B6">
                                  <wp:simplePos x="0" y="0"/>
                                  <wp:positionH relativeFrom="column">
                                    <wp:posOffset>-66040</wp:posOffset>
                                  </wp:positionH>
                                  <wp:positionV relativeFrom="paragraph">
                                    <wp:posOffset>-635</wp:posOffset>
                                  </wp:positionV>
                                  <wp:extent cx="264795" cy="160020"/>
                                  <wp:effectExtent l="0" t="0" r="59055" b="30480"/>
                                  <wp:wrapNone/>
                                  <wp:docPr id="421927829" name="Right Triangle 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 rot="10800000" flipH="1">
                                            <a:off x="0" y="0"/>
                                            <a:ext cx="264795" cy="160020"/>
                                          </a:xfrm>
                                          <a:prstGeom prst="rtTriangle">
                                            <a:avLst/>
                                          </a:prstGeom>
                                          <a:solidFill>
                                            <a:sysClr val="window" lastClr="FFFFFF">
                                              <a:lumMod val="75000"/>
                                            </a:sysClr>
                                          </a:solidFill>
                                          <a:ln w="6350" cap="flat" cmpd="sng" algn="ctr">
                                            <a:solidFill>
                                              <a:sysClr val="window" lastClr="FFFFFF">
                                                <a:lumMod val="75000"/>
                                              </a:sys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67155986" id="Right Triangle 1" o:spid="_x0000_s1026" type="#_x0000_t6" style="position:absolute;margin-left:-5.2pt;margin-top:-.05pt;width:20.85pt;height:12.6pt;rotation:180;flip:x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" fillcolor="#bfbfbf" strokecolor="#bfbfbf" strokeweight=".5pt"/>
                              </w:pict>
                            </mc:Fallback>
                          </mc:AlternateContent>
                        </w:r>
                        <w:r w:rsidRPr="00E87FDD">
                          <w:rPr>
                            <w:b/>
                            <w:bCs/>
                            <w:noProof/>
                            <w:color w:val="FFFFFF" w:themeColor="background1"/>
                            <w:szCs w:val="24"/>
                            <w:lang w:eastAsia="en-A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5888" behindDoc="1" locked="0" layoutInCell="1" allowOverlap="1" wp14:anchorId="172070F2" wp14:editId="15C693AF">
                                  <wp:simplePos x="0" y="0"/>
                                  <wp:positionH relativeFrom="column">
                                    <wp:posOffset>-56515</wp:posOffset>
                                  </wp:positionH>
                                  <wp:positionV relativeFrom="paragraph">
                                    <wp:posOffset>-1270</wp:posOffset>
                                  </wp:positionV>
                                  <wp:extent cx="264795" cy="160020"/>
                                  <wp:effectExtent l="38100" t="19050" r="20955" b="11430"/>
                                  <wp:wrapNone/>
                                  <wp:docPr id="1128334866" name="Right Triangle 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 flipH="1">
                                            <a:off x="0" y="0"/>
                                            <a:ext cx="264795" cy="160020"/>
                                          </a:xfrm>
                                          <a:prstGeom prst="rtTriangle">
                                            <a:avLst/>
                                          </a:prstGeom>
                                          <a:solidFill>
                                            <a:srgbClr val="002060"/>
                                          </a:solidFill>
                                          <a:ln w="6350"/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15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4AF4149B" id="Right Triangle 1" o:spid="_x0000_s1026" type="#_x0000_t6" style="position:absolute;margin-left:-4.45pt;margin-top:-.1pt;width:20.85pt;height:12.6pt;flip:x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" fillcolor="#002060" strokecolor="#260b02 [484]" strokeweight=".5pt"/>
                              </w:pict>
                            </mc:Fallback>
                          </mc:AlternateContent>
                        </w: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23</w:t>
                        </w:r>
                      </w:p>
                    </w:tc>
                    <w:tc>
                      <w:tcPr>
                        <w:tcW w:w="435" w:type="dxa"/>
                        <w:tcBorders>
                          <w:top w:val="single" w:sz="4" w:space="0" w:color="7F7F7F"/>
                          <w:bottom w:val="single" w:sz="4" w:space="0" w:color="7F7F7F"/>
                          <w:tl2br w:val="nil"/>
                        </w:tcBorders>
                        <w:vAlign w:val="center"/>
                      </w:tcPr>
                      <w:p w14:paraId="0A92759C" w14:textId="59377C56" w:rsidR="00E87FDD" w:rsidRPr="008274D2" w:rsidRDefault="00E87FDD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b/>
                            <w:bCs/>
                            <w:noProof/>
                            <w:color w:val="FFFFFF" w:themeColor="background1"/>
                            <w:szCs w:val="24"/>
                            <w:lang w:eastAsia="en-A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9984" behindDoc="1" locked="0" layoutInCell="1" allowOverlap="1" wp14:anchorId="1C50972A" wp14:editId="5AC3E319">
                                  <wp:simplePos x="0" y="0"/>
                                  <wp:positionH relativeFrom="column">
                                    <wp:posOffset>-64135</wp:posOffset>
                                  </wp:positionH>
                                  <wp:positionV relativeFrom="paragraph">
                                    <wp:posOffset>5080</wp:posOffset>
                                  </wp:positionV>
                                  <wp:extent cx="274320" cy="163830"/>
                                  <wp:effectExtent l="0" t="0" r="0" b="7620"/>
                                  <wp:wrapNone/>
                                  <wp:docPr id="1214964428" name="Right Triangle 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274320" cy="163830"/>
                                          </a:xfrm>
                                          <a:prstGeom prst="rtTriangle">
                                            <a:avLst/>
                                          </a:prstGeom>
                                          <a:solidFill>
                                            <a:schemeClr val="accent1">
                                              <a:lumMod val="60000"/>
                                              <a:lumOff val="40000"/>
                                            </a:schemeClr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15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413636BF" w14:textId="77777777" w:rsidR="00E87FDD" w:rsidRPr="00C35643" w:rsidRDefault="00E87FDD" w:rsidP="00C35643">
                                              <w:pPr>
                                                <w:rPr>
                                                  <w:sz w:val="6"/>
                                                  <w:szCs w:val="6"/>
                                                </w:rPr>
                                              </w:pPr>
                                              <w:r w:rsidRPr="00C35643">
                                                <w:rPr>
                                                  <w:sz w:val="6"/>
                                                  <w:szCs w:val="6"/>
                                                </w:rPr>
                                                <w:t>31</w:t>
                                              </w:r>
                                            </w:p>
                                            <w:p w14:paraId="57DF0252" w14:textId="77777777" w:rsidR="00E87FDD" w:rsidRPr="00C35643" w:rsidRDefault="00E87FDD" w:rsidP="004C1DD6">
                                              <w:pPr>
                                                <w:jc w:val="center"/>
                                                <w:rPr>
                                                  <w:color w:val="FFFFFF" w:themeColor="background1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1C50972A" id="Right Triangle 6" o:spid="_x0000_s1027" type="#_x0000_t6" style="position:absolute;left:0;text-align:left;margin-left:-5.05pt;margin-top:.4pt;width:21.6pt;height:12.9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" fillcolor="#f89875 [1940]" stroked="f" strokeweight="2pt">
                                  <v:textbox>
                                    <w:txbxContent>
                                      <w:p w14:paraId="413636BF" w14:textId="77777777" w:rsidR="00E87FDD" w:rsidRPr="00C35643" w:rsidRDefault="00E87FDD" w:rsidP="00C35643">
                                        <w:pPr>
                                          <w:rPr>
                                            <w:sz w:val="6"/>
                                            <w:szCs w:val="6"/>
                                          </w:rPr>
                                        </w:pPr>
                                        <w:r w:rsidRPr="00C35643">
                                          <w:rPr>
                                            <w:sz w:val="6"/>
                                            <w:szCs w:val="6"/>
                                          </w:rPr>
                                          <w:t>31</w:t>
                                        </w:r>
                                      </w:p>
                                      <w:p w14:paraId="57DF0252" w14:textId="77777777" w:rsidR="00E87FDD" w:rsidRPr="00C35643" w:rsidRDefault="00E87FDD" w:rsidP="004C1DD6">
                                        <w:pPr>
                                          <w:jc w:val="center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 w:rsidRPr="00E87FDD">
                          <w:rPr>
                            <w:b/>
                            <w:bCs/>
                            <w:noProof/>
                            <w:color w:val="FFFFFF" w:themeColor="background1"/>
                            <w:szCs w:val="24"/>
                            <w:lang w:eastAsia="en-A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8960" behindDoc="1" locked="0" layoutInCell="1" allowOverlap="1" wp14:anchorId="27EC22CE" wp14:editId="290001D1">
                                  <wp:simplePos x="0" y="0"/>
                                  <wp:positionH relativeFrom="column">
                                    <wp:posOffset>-74295</wp:posOffset>
                                  </wp:positionH>
                                  <wp:positionV relativeFrom="paragraph">
                                    <wp:posOffset>635</wp:posOffset>
                                  </wp:positionV>
                                  <wp:extent cx="281940" cy="169545"/>
                                  <wp:effectExtent l="0" t="0" r="3810" b="1905"/>
                                  <wp:wrapNone/>
                                  <wp:docPr id="314446049" name="Right Triangle 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 rot="10800000">
                                            <a:off x="0" y="0"/>
                                            <a:ext cx="281940" cy="169545"/>
                                          </a:xfrm>
                                          <a:prstGeom prst="rtTriangl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15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1FE7EF1A" id="Right Triangle 6" o:spid="_x0000_s1026" type="#_x0000_t6" style="position:absolute;margin-left:-5.85pt;margin-top:.05pt;width:22.2pt;height:13.35pt;rotation:180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" fillcolor="#343741 [3213]" stroked="f" strokeweight="2pt"/>
                              </w:pict>
                            </mc:Fallback>
                          </mc:AlternateContent>
                        </w: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24</w:t>
                        </w:r>
                      </w:p>
                    </w:tc>
                    <w:tc>
                      <w:tcPr>
                        <w:tcW w:w="435" w:type="dxa"/>
                        <w:tcBorders>
                          <w:top w:val="single" w:sz="4" w:space="0" w:color="7F7F7F"/>
                          <w:bottom w:val="single" w:sz="4" w:space="0" w:color="7F7F7F"/>
                          <w:tl2br w:val="nil"/>
                        </w:tcBorders>
                        <w:shd w:val="clear" w:color="auto" w:fill="343741" w:themeFill="text1"/>
                        <w:vAlign w:val="center"/>
                      </w:tcPr>
                      <w:p w14:paraId="2FB6894F" w14:textId="4E270E5A" w:rsidR="00E87FDD" w:rsidRPr="008274D2" w:rsidRDefault="00E87FDD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C70D55">
                          <w:rPr>
                            <w:b/>
                            <w:bCs/>
                            <w:noProof/>
                            <w:color w:val="FFFFFF" w:themeColor="background1"/>
                            <w:szCs w:val="24"/>
                            <w:lang w:eastAsia="en-A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7936" behindDoc="1" locked="0" layoutInCell="1" allowOverlap="1" wp14:anchorId="255F6C31" wp14:editId="01D265CC">
                                  <wp:simplePos x="0" y="0"/>
                                  <wp:positionH relativeFrom="column">
                                    <wp:posOffset>-67509</wp:posOffset>
                                  </wp:positionH>
                                  <wp:positionV relativeFrom="paragraph">
                                    <wp:posOffset>-1839</wp:posOffset>
                                  </wp:positionV>
                                  <wp:extent cx="274320" cy="169545"/>
                                  <wp:effectExtent l="0" t="0" r="11430" b="20955"/>
                                  <wp:wrapNone/>
                                  <wp:docPr id="1923012720" name="Right Triangle 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 rot="10800000">
                                            <a:off x="0" y="0"/>
                                            <a:ext cx="274320" cy="169545"/>
                                          </a:xfrm>
                                          <a:prstGeom prst="rtTriangl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 w="3175">
                                            <a:solidFill>
                                              <a:schemeClr val="bg1">
                                                <a:lumMod val="65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15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1B78E0E5" w14:textId="7D24E503" w:rsidR="00E87FDD" w:rsidRDefault="00E87FDD" w:rsidP="00C70D55">
                                              <w:pPr>
                                                <w:jc w:val="center"/>
                                              </w:pPr>
                                              <w:r w:rsidRPr="00AA51FD">
                                                <w:rPr>
                                                  <w:b/>
                                                  <w:bCs/>
                                                  <w:color w:val="FFFFFF" w:themeColor="background1"/>
                                                  <w:szCs w:val="24"/>
                                                  <w:lang w:eastAsia="en-AU"/>
                                                </w:rPr>
                                                <w:t>25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255F6C31" id="_x0000_s1028" type="#_x0000_t6" style="position:absolute;left:0;text-align:left;margin-left:-5.3pt;margin-top:-.15pt;width:21.6pt;height:13.35pt;rotation:180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" fillcolor="#343741 [3213]" strokecolor="#a5a5a5 [2092]" strokeweight=".25pt">
                                  <v:textbox>
                                    <w:txbxContent>
                                      <w:p w14:paraId="1B78E0E5" w14:textId="7D24E503" w:rsidR="00E87FDD" w:rsidRDefault="00E87FDD" w:rsidP="00C70D55">
                                        <w:pPr>
                                          <w:jc w:val="center"/>
                                        </w:pPr>
                                        <w:r w:rsidRPr="00AA51FD">
                                          <w:rPr>
                                            <w:b/>
                                            <w:bCs/>
                                            <w:color w:val="FFFFFF" w:themeColor="background1"/>
                                            <w:szCs w:val="24"/>
                                            <w:lang w:eastAsia="en-AU"/>
                                          </w:rPr>
                                          <w:t>25</w:t>
                                        </w: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 w:rsidRPr="00C70D55">
                          <w:rPr>
                            <w:b/>
                            <w:bCs/>
                            <w:noProof/>
                            <w:color w:val="FFFFFF" w:themeColor="background1"/>
                            <w:szCs w:val="24"/>
                            <w:lang w:eastAsia="en-A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6912" behindDoc="1" locked="0" layoutInCell="1" allowOverlap="1" wp14:anchorId="17B5A760" wp14:editId="75944CAE">
                                  <wp:simplePos x="0" y="0"/>
                                  <wp:positionH relativeFrom="column">
                                    <wp:posOffset>-66040</wp:posOffset>
                                  </wp:positionH>
                                  <wp:positionV relativeFrom="paragraph">
                                    <wp:posOffset>-1270</wp:posOffset>
                                  </wp:positionV>
                                  <wp:extent cx="274320" cy="169545"/>
                                  <wp:effectExtent l="0" t="0" r="11430" b="20955"/>
                                  <wp:wrapNone/>
                                  <wp:docPr id="1058962388" name="Right Triangle 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 rot="10800000">
                                            <a:off x="0" y="0"/>
                                            <a:ext cx="274320" cy="169545"/>
                                          </a:xfrm>
                                          <a:prstGeom prst="rtTriangl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 w="3175">
                                            <a:solidFill>
                                              <a:schemeClr val="bg1">
                                                <a:lumMod val="65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15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57D3E64E" w14:textId="77777777" w:rsidR="00E87FDD" w:rsidRDefault="00E87FDD" w:rsidP="00C70D55">
                                              <w:pPr>
                                                <w:jc w:val="center"/>
                                              </w:pPr>
                                              <w:r>
                                                <w:t>25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17B5A760" id="_x0000_s1029" type="#_x0000_t6" style="position:absolute;left:0;text-align:left;margin-left:-5.2pt;margin-top:-.1pt;width:21.6pt;height:13.35pt;rotation:180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" fillcolor="#343741 [3213]" strokecolor="#a5a5a5 [2092]" strokeweight=".25pt">
                                  <v:textbox>
                                    <w:txbxContent>
                                      <w:p w14:paraId="57D3E64E" w14:textId="77777777" w:rsidR="00E87FDD" w:rsidRDefault="00E87FDD" w:rsidP="00C70D55">
                                        <w:pPr>
                                          <w:jc w:val="center"/>
                                        </w:pPr>
                                        <w:r>
                                          <w:t>25</w:t>
                                        </w: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25</w:t>
                        </w:r>
                      </w:p>
                    </w:tc>
                    <w:tc>
                      <w:tcPr>
                        <w:tcW w:w="435" w:type="dxa"/>
                        <w:gridSpan w:val="2"/>
                        <w:shd w:val="clear" w:color="auto" w:fill="343741" w:themeFill="text1"/>
                        <w:vAlign w:val="center"/>
                      </w:tcPr>
                      <w:p w14:paraId="08BE78EA" w14:textId="2EFCC40F" w:rsidR="00E87FDD" w:rsidRPr="008274D2" w:rsidRDefault="00E87FDD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26</w:t>
                        </w:r>
                      </w:p>
                    </w:tc>
                  </w:tr>
                  <w:tr w:rsidR="005134BD" w:rsidRPr="008274D2" w14:paraId="368E346B" w14:textId="77777777" w:rsidTr="00E87FDD">
                    <w:trPr>
                      <w:trHeight w:val="215"/>
                      <w:jc w:val="center"/>
                    </w:trPr>
                    <w:tc>
                      <w:tcPr>
                        <w:tcW w:w="434" w:type="dxa"/>
                        <w:shd w:val="clear" w:color="auto" w:fill="343741" w:themeFill="text1"/>
                        <w:vAlign w:val="center"/>
                      </w:tcPr>
                      <w:p w14:paraId="167C554F" w14:textId="4B21AE39" w:rsidR="005134BD" w:rsidRPr="008274D2" w:rsidRDefault="005134BD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27</w:t>
                        </w:r>
                      </w:p>
                    </w:tc>
                    <w:tc>
                      <w:tcPr>
                        <w:tcW w:w="434" w:type="dxa"/>
                        <w:shd w:val="clear" w:color="auto" w:fill="343741" w:themeFill="text1"/>
                        <w:vAlign w:val="center"/>
                      </w:tcPr>
                      <w:p w14:paraId="3AE1706C" w14:textId="1C04ABA7" w:rsidR="005134BD" w:rsidRPr="008274D2" w:rsidRDefault="005134BD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  <w:t>28</w:t>
                        </w:r>
                      </w:p>
                    </w:tc>
                    <w:tc>
                      <w:tcPr>
                        <w:tcW w:w="434" w:type="dxa"/>
                        <w:shd w:val="clear" w:color="auto" w:fill="F89875" w:themeFill="accent1" w:themeFillTint="99"/>
                        <w:vAlign w:val="center"/>
                      </w:tcPr>
                      <w:p w14:paraId="75A2A5F7" w14:textId="66CD0C9A" w:rsidR="005134BD" w:rsidRPr="00E87FDD" w:rsidRDefault="005134BD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29</w:t>
                        </w:r>
                      </w:p>
                    </w:tc>
                    <w:tc>
                      <w:tcPr>
                        <w:tcW w:w="435" w:type="dxa"/>
                        <w:gridSpan w:val="2"/>
                        <w:tcBorders>
                          <w:top w:val="single" w:sz="4" w:space="0" w:color="7F7F7F"/>
                        </w:tcBorders>
                        <w:shd w:val="clear" w:color="auto" w:fill="F89875" w:themeFill="accent1" w:themeFillTint="99"/>
                        <w:vAlign w:val="center"/>
                      </w:tcPr>
                      <w:p w14:paraId="7BC5E08D" w14:textId="206E1D35" w:rsidR="005134BD" w:rsidRPr="00E87FDD" w:rsidRDefault="005134BD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  <w:r w:rsidRPr="00E87FDD">
                          <w:rPr>
                            <w:b/>
                            <w:bCs/>
                            <w:noProof/>
                            <w:color w:val="FFFFFF" w:themeColor="background1"/>
                            <w:szCs w:val="24"/>
                            <w:lang w:eastAsia="en-A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0768" behindDoc="1" locked="0" layoutInCell="1" allowOverlap="1" wp14:anchorId="6C051581" wp14:editId="3419C6A0">
                                  <wp:simplePos x="0" y="0"/>
                                  <wp:positionH relativeFrom="column">
                                    <wp:posOffset>-57150</wp:posOffset>
                                  </wp:positionH>
                                  <wp:positionV relativeFrom="paragraph">
                                    <wp:posOffset>1270</wp:posOffset>
                                  </wp:positionV>
                                  <wp:extent cx="264795" cy="160020"/>
                                  <wp:effectExtent l="38100" t="19050" r="20955" b="11430"/>
                                  <wp:wrapNone/>
                                  <wp:docPr id="2116701624" name="Right Triangle 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 flipH="1">
                                            <a:off x="0" y="0"/>
                                            <a:ext cx="264795" cy="160020"/>
                                          </a:xfrm>
                                          <a:prstGeom prst="rtTriangle">
                                            <a:avLst/>
                                          </a:prstGeom>
                                          <a:solidFill>
                                            <a:srgbClr val="002060"/>
                                          </a:solidFill>
                                          <a:ln w="6350"/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15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327B87E9" id="Right Triangle 1" o:spid="_x0000_s1026" type="#_x0000_t6" style="position:absolute;margin-left:-4.5pt;margin-top:.1pt;width:20.85pt;height:12.6pt;flip:x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" fillcolor="#002060" strokecolor="#260b02 [484]" strokeweight=".5pt"/>
                              </w:pict>
                            </mc:Fallback>
                          </mc:AlternateContent>
                        </w:r>
                        <w:r w:rsidRPr="00E87FDD">
                          <w:rPr>
                            <w:b/>
                            <w:bCs/>
                            <w:noProof/>
                            <w:color w:val="FFFFFF" w:themeColor="background1"/>
                            <w:szCs w:val="24"/>
                            <w:lang w:eastAsia="en-A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9744" behindDoc="1" locked="0" layoutInCell="1" allowOverlap="1" wp14:anchorId="7E6C1606" wp14:editId="1395EA4E">
                                  <wp:simplePos x="0" y="0"/>
                                  <wp:positionH relativeFrom="column">
                                    <wp:posOffset>-66675</wp:posOffset>
                                  </wp:positionH>
                                  <wp:positionV relativeFrom="paragraph">
                                    <wp:posOffset>0</wp:posOffset>
                                  </wp:positionV>
                                  <wp:extent cx="264795" cy="160020"/>
                                  <wp:effectExtent l="0" t="0" r="59055" b="30480"/>
                                  <wp:wrapNone/>
                                  <wp:docPr id="915035567" name="Right Triangle 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 rot="10800000" flipH="1">
                                            <a:off x="0" y="0"/>
                                            <a:ext cx="264795" cy="160020"/>
                                          </a:xfrm>
                                          <a:prstGeom prst="rtTriangle">
                                            <a:avLst/>
                                          </a:prstGeom>
                                          <a:solidFill>
                                            <a:sysClr val="window" lastClr="FFFFFF">
                                              <a:lumMod val="75000"/>
                                            </a:sysClr>
                                          </a:solidFill>
                                          <a:ln w="6350" cap="flat" cmpd="sng" algn="ctr">
                                            <a:solidFill>
                                              <a:sysClr val="window" lastClr="FFFFFF">
                                                <a:lumMod val="75000"/>
                                              </a:sys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526EB5EA" id="Right Triangle 1" o:spid="_x0000_s1026" type="#_x0000_t6" style="position:absolute;margin-left:-5.25pt;margin-top:0;width:20.85pt;height:12.6pt;rotation:180;flip:x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" fillcolor="#bfbfbf" strokecolor="#bfbfbf" strokeweight=".5pt"/>
                              </w:pict>
                            </mc:Fallback>
                          </mc:AlternateContent>
                        </w:r>
                        <w:r w:rsidRPr="00E87FDD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30</w:t>
                        </w:r>
                      </w:p>
                    </w:tc>
                    <w:tc>
                      <w:tcPr>
                        <w:tcW w:w="435" w:type="dxa"/>
                        <w:tcBorders>
                          <w:top w:val="single" w:sz="4" w:space="0" w:color="7F7F7F"/>
                        </w:tcBorders>
                        <w:vAlign w:val="center"/>
                      </w:tcPr>
                      <w:p w14:paraId="714469BF" w14:textId="30DB98C2" w:rsidR="005134BD" w:rsidRPr="008274D2" w:rsidRDefault="005134BD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auto"/>
                            <w:szCs w:val="24"/>
                            <w:lang w:eastAsia="en-AU"/>
                          </w:rPr>
                        </w:pPr>
                        <w:r w:rsidRPr="00F27A68">
                          <w:rPr>
                            <w:b/>
                            <w:bCs/>
                            <w:noProof/>
                            <w:color w:val="FFFFFF" w:themeColor="background1"/>
                            <w:szCs w:val="24"/>
                            <w:lang w:eastAsia="en-A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8720" behindDoc="1" locked="0" layoutInCell="1" allowOverlap="1" wp14:anchorId="2006DD7C" wp14:editId="118333B4">
                                  <wp:simplePos x="0" y="0"/>
                                  <wp:positionH relativeFrom="column">
                                    <wp:posOffset>-64135</wp:posOffset>
                                  </wp:positionH>
                                  <wp:positionV relativeFrom="paragraph">
                                    <wp:posOffset>5080</wp:posOffset>
                                  </wp:positionV>
                                  <wp:extent cx="274320" cy="163830"/>
                                  <wp:effectExtent l="0" t="0" r="0" b="7620"/>
                                  <wp:wrapNone/>
                                  <wp:docPr id="2065434868" name="Right Triangle 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274320" cy="163830"/>
                                          </a:xfrm>
                                          <a:prstGeom prst="rtTriangle">
                                            <a:avLst/>
                                          </a:prstGeom>
                                          <a:solidFill>
                                            <a:schemeClr val="accent1">
                                              <a:lumMod val="60000"/>
                                              <a:lumOff val="40000"/>
                                            </a:schemeClr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15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5E2087DC" w14:textId="77777777" w:rsidR="005134BD" w:rsidRPr="00C35643" w:rsidRDefault="005134BD" w:rsidP="00C35643">
                                              <w:pPr>
                                                <w:rPr>
                                                  <w:sz w:val="6"/>
                                                  <w:szCs w:val="6"/>
                                                </w:rPr>
                                              </w:pPr>
                                              <w:r w:rsidRPr="00C35643">
                                                <w:rPr>
                                                  <w:sz w:val="6"/>
                                                  <w:szCs w:val="6"/>
                                                </w:rPr>
                                                <w:t>31</w:t>
                                              </w:r>
                                            </w:p>
                                            <w:p w14:paraId="5423F8CB" w14:textId="57DD4157" w:rsidR="005134BD" w:rsidRPr="00C35643" w:rsidRDefault="005134BD" w:rsidP="004C1DD6">
                                              <w:pPr>
                                                <w:jc w:val="center"/>
                                                <w:rPr>
                                                  <w:color w:val="FFFFFF" w:themeColor="background1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2006DD7C" id="_x0000_s1030" type="#_x0000_t6" style="position:absolute;left:0;text-align:left;margin-left:-5.05pt;margin-top:.4pt;width:21.6pt;height:12.9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" fillcolor="#f89875 [1940]" stroked="f" strokeweight="2pt">
                                  <v:textbox>
                                    <w:txbxContent>
                                      <w:p w14:paraId="5E2087DC" w14:textId="77777777" w:rsidR="005134BD" w:rsidRPr="00C35643" w:rsidRDefault="005134BD" w:rsidP="00C35643">
                                        <w:pPr>
                                          <w:rPr>
                                            <w:sz w:val="6"/>
                                            <w:szCs w:val="6"/>
                                          </w:rPr>
                                        </w:pPr>
                                        <w:r w:rsidRPr="00C35643">
                                          <w:rPr>
                                            <w:sz w:val="6"/>
                                            <w:szCs w:val="6"/>
                                          </w:rPr>
                                          <w:t>31</w:t>
                                        </w:r>
                                      </w:p>
                                      <w:p w14:paraId="5423F8CB" w14:textId="57DD4157" w:rsidR="005134BD" w:rsidRPr="00C35643" w:rsidRDefault="005134BD" w:rsidP="004C1DD6">
                                        <w:pPr>
                                          <w:jc w:val="center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 w:rsidRPr="00F27A68">
                          <w:rPr>
                            <w:b/>
                            <w:bCs/>
                            <w:noProof/>
                            <w:color w:val="FFFFFF" w:themeColor="background1"/>
                            <w:szCs w:val="24"/>
                            <w:lang w:eastAsia="en-A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7696" behindDoc="1" locked="0" layoutInCell="1" allowOverlap="1" wp14:anchorId="739F3132" wp14:editId="25934152">
                                  <wp:simplePos x="0" y="0"/>
                                  <wp:positionH relativeFrom="column">
                                    <wp:posOffset>-74295</wp:posOffset>
                                  </wp:positionH>
                                  <wp:positionV relativeFrom="paragraph">
                                    <wp:posOffset>635</wp:posOffset>
                                  </wp:positionV>
                                  <wp:extent cx="281940" cy="169545"/>
                                  <wp:effectExtent l="0" t="0" r="3810" b="1905"/>
                                  <wp:wrapNone/>
                                  <wp:docPr id="1972196258" name="Right Triangle 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 rot="10800000">
                                            <a:off x="0" y="0"/>
                                            <a:ext cx="281940" cy="169545"/>
                                          </a:xfrm>
                                          <a:prstGeom prst="rtTriangl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15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76CC8846" id="Right Triangle 6" o:spid="_x0000_s1026" type="#_x0000_t6" style="position:absolute;margin-left:-5.85pt;margin-top:.05pt;width:22.2pt;height:13.35pt;rotation:180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" fillcolor="#343741 [3213]" stroked="f" strokeweight="2pt"/>
                              </w:pict>
                            </mc:Fallback>
                          </mc:AlternateContent>
                        </w:r>
                        <w:r w:rsidRPr="00F27A68"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  <w:t>31</w:t>
                        </w:r>
                      </w:p>
                    </w:tc>
                    <w:tc>
                      <w:tcPr>
                        <w:tcW w:w="870" w:type="dxa"/>
                        <w:gridSpan w:val="3"/>
                        <w:tcBorders>
                          <w:top w:val="single" w:sz="4" w:space="0" w:color="7F7F7F"/>
                        </w:tcBorders>
                        <w:shd w:val="clear" w:color="auto" w:fill="FFFFFF" w:themeFill="background1"/>
                        <w:vAlign w:val="center"/>
                      </w:tcPr>
                      <w:p w14:paraId="6A96CEF3" w14:textId="1B13045E" w:rsidR="005134BD" w:rsidRPr="008274D2" w:rsidRDefault="005134BD" w:rsidP="009A4FB5">
                        <w:pPr>
                          <w:framePr w:hSpace="180" w:wrap="around" w:vAnchor="text" w:hAnchor="page" w:x="702" w:y="34"/>
                          <w:spacing w:before="20" w:after="20"/>
                          <w:rPr>
                            <w:rFonts w:cs="Times New Roman"/>
                            <w:b/>
                            <w:bCs/>
                            <w:color w:val="FFFFFF" w:themeColor="background1"/>
                            <w:szCs w:val="24"/>
                            <w:lang w:eastAsia="en-AU"/>
                          </w:rPr>
                        </w:pPr>
                      </w:p>
                    </w:tc>
                  </w:tr>
                  <w:tr w:rsidR="00A20F3A" w:rsidRPr="008274D2" w14:paraId="413F9454" w14:textId="77777777" w:rsidTr="001B5ADE">
                    <w:trPr>
                      <w:gridAfter w:val="1"/>
                      <w:wAfter w:w="293" w:type="dxa"/>
                      <w:trHeight w:val="721"/>
                      <w:jc w:val="center"/>
                    </w:trPr>
                    <w:tc>
                      <w:tcPr>
                        <w:tcW w:w="1345" w:type="dxa"/>
                        <w:gridSpan w:val="4"/>
                        <w:tcBorders>
                          <w:right w:val="single" w:sz="4" w:space="0" w:color="FFFFFF"/>
                        </w:tcBorders>
                      </w:tcPr>
                      <w:p w14:paraId="599C640D" w14:textId="32A6CB6F" w:rsidR="00A20F3A" w:rsidRPr="00C45419" w:rsidRDefault="00EE0B6B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21</w:t>
                        </w:r>
                        <w:r w:rsidR="00A20F3A"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 – Term 4 ends</w:t>
                        </w:r>
                      </w:p>
                      <w:p w14:paraId="5FB7255B" w14:textId="77777777" w:rsidR="00A20F3A" w:rsidRPr="00C45419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24 – Christmas Eve </w:t>
                        </w:r>
                      </w:p>
                      <w:p w14:paraId="2BE8E032" w14:textId="77777777" w:rsidR="00A20F3A" w:rsidRPr="00C45419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25 – Christmas Day</w:t>
                        </w:r>
                      </w:p>
                      <w:p w14:paraId="165CD9F3" w14:textId="77777777" w:rsidR="001B5ADE" w:rsidRPr="00C45419" w:rsidRDefault="001B5ADE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26 – Boxing Day </w:t>
                        </w:r>
                      </w:p>
                      <w:p w14:paraId="1020FDB6" w14:textId="77777777" w:rsidR="001B5ADE" w:rsidRPr="00C45419" w:rsidRDefault="001B5ADE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sz w:val="10"/>
                            <w:szCs w:val="16"/>
                            <w:lang w:eastAsia="en-AU"/>
                          </w:rPr>
                        </w:pPr>
                      </w:p>
                    </w:tc>
                    <w:tc>
                      <w:tcPr>
                        <w:tcW w:w="1404" w:type="dxa"/>
                        <w:gridSpan w:val="4"/>
                        <w:tcBorders>
                          <w:left w:val="single" w:sz="4" w:space="0" w:color="FFFFFF"/>
                        </w:tcBorders>
                      </w:tcPr>
                      <w:p w14:paraId="7B02C981" w14:textId="0B03024E" w:rsidR="001B5ADE" w:rsidRPr="00C45419" w:rsidRDefault="001B5ADE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27 – Christmas Day Public Holiday</w:t>
                        </w:r>
                      </w:p>
                      <w:p w14:paraId="2FF56B64" w14:textId="2108FA49" w:rsidR="00A20F3A" w:rsidRPr="00C45419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</w:pP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>28- Boxing Day Public Holiday</w:t>
                        </w:r>
                      </w:p>
                      <w:p w14:paraId="7525ABE0" w14:textId="5069E6F7" w:rsidR="00A20F3A" w:rsidRPr="00C45419" w:rsidRDefault="00A20F3A" w:rsidP="009A4FB5">
                        <w:pPr>
                          <w:framePr w:hSpace="180" w:wrap="around" w:vAnchor="text" w:hAnchor="page" w:x="702" w:y="34"/>
                          <w:spacing w:before="20" w:after="20"/>
                          <w:jc w:val="left"/>
                          <w:rPr>
                            <w:rFonts w:cs="Times New Roman"/>
                            <w:sz w:val="10"/>
                            <w:szCs w:val="16"/>
                            <w:lang w:eastAsia="en-AU"/>
                          </w:rPr>
                        </w:pPr>
                        <w:r w:rsidRPr="00C45419">
                          <w:rPr>
                            <w:rFonts w:cs="Times New Roman"/>
                            <w:color w:val="auto"/>
                            <w:sz w:val="10"/>
                            <w:szCs w:val="16"/>
                            <w:lang w:eastAsia="en-AU"/>
                          </w:rPr>
                          <w:t xml:space="preserve">31 – New Year’s Eve  </w:t>
                        </w:r>
                      </w:p>
                    </w:tc>
                  </w:tr>
                </w:tbl>
                <w:p w14:paraId="3F2A4058" w14:textId="52E4B99B" w:rsidR="00A20F3A" w:rsidRPr="008274D2" w:rsidRDefault="00A20F3A" w:rsidP="009A4FB5">
                  <w:pPr>
                    <w:framePr w:hSpace="180" w:wrap="around" w:vAnchor="text" w:hAnchor="page" w:x="702" w:y="34"/>
                    <w:jc w:val="center"/>
                    <w:rPr>
                      <w:szCs w:val="24"/>
                    </w:rPr>
                  </w:pPr>
                </w:p>
              </w:tc>
            </w:tr>
          </w:tbl>
          <w:p w14:paraId="598605D4" w14:textId="77777777" w:rsidR="00A20F3A" w:rsidRDefault="00A20F3A" w:rsidP="007E2043">
            <w:pPr>
              <w:ind w:right="-897"/>
            </w:pPr>
          </w:p>
        </w:tc>
      </w:tr>
      <w:tr w:rsidR="00A20F3A" w14:paraId="38DAA191" w14:textId="77777777" w:rsidTr="00A20F3A">
        <w:trPr>
          <w:gridBefore w:val="1"/>
          <w:wBefore w:w="108" w:type="dxa"/>
          <w:trHeight w:val="463"/>
        </w:trPr>
        <w:tc>
          <w:tcPr>
            <w:tcW w:w="3518" w:type="dxa"/>
          </w:tcPr>
          <w:p w14:paraId="12404509" w14:textId="77777777" w:rsidR="00A20F3A" w:rsidRPr="00B43A1D" w:rsidRDefault="00A20F3A" w:rsidP="007E2043">
            <w:pPr>
              <w:ind w:right="-897"/>
              <w:rPr>
                <w:sz w:val="2"/>
                <w:szCs w:val="2"/>
              </w:rPr>
            </w:pPr>
          </w:p>
        </w:tc>
        <w:tc>
          <w:tcPr>
            <w:tcW w:w="3518" w:type="dxa"/>
          </w:tcPr>
          <w:p w14:paraId="46A51248" w14:textId="77777777" w:rsidR="00A20F3A" w:rsidRDefault="00A20F3A" w:rsidP="007E2043">
            <w:pPr>
              <w:ind w:right="-897"/>
            </w:pPr>
          </w:p>
        </w:tc>
        <w:tc>
          <w:tcPr>
            <w:tcW w:w="3519" w:type="dxa"/>
          </w:tcPr>
          <w:p w14:paraId="45BB2DD8" w14:textId="15949BB0" w:rsidR="00A20F3A" w:rsidRPr="00C45419" w:rsidRDefault="00A20F3A" w:rsidP="00C70D55">
            <w:pPr>
              <w:ind w:right="-897"/>
              <w:rPr>
                <w:b/>
                <w:bCs/>
                <w:sz w:val="2"/>
                <w:szCs w:val="2"/>
              </w:rPr>
            </w:pPr>
          </w:p>
        </w:tc>
      </w:tr>
      <w:tr w:rsidR="00A20F3A" w14:paraId="675228BA" w14:textId="77777777" w:rsidTr="00A20F3A">
        <w:trPr>
          <w:trHeight w:val="463"/>
        </w:trPr>
        <w:tc>
          <w:tcPr>
            <w:tcW w:w="3626" w:type="dxa"/>
            <w:gridSpan w:val="2"/>
          </w:tcPr>
          <w:tbl>
            <w:tblPr>
              <w:tblStyle w:val="MonthTable"/>
              <w:tblpPr w:leftFromText="180" w:rightFromText="180" w:vertAnchor="text" w:horzAnchor="margin" w:tblpY="-13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  <w:tblCaption w:val="Month Table"/>
            </w:tblPr>
            <w:tblGrid>
              <w:gridCol w:w="467"/>
              <w:gridCol w:w="2793"/>
            </w:tblGrid>
            <w:tr w:rsidR="00A20F3A" w:rsidRPr="008274D2" w14:paraId="77C4C624" w14:textId="77777777" w:rsidTr="00A20F3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6"/>
              </w:trPr>
              <w:tc>
                <w:tcPr>
                  <w:tcW w:w="46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tl2br w:val="none" w:sz="0" w:space="0" w:color="auto"/>
                    <w:tr2bl w:val="none" w:sz="0" w:space="0" w:color="auto"/>
                  </w:tcBorders>
                  <w:shd w:val="clear" w:color="auto" w:fill="FFFFFF" w:themeFill="background1"/>
                </w:tcPr>
                <w:p w14:paraId="3675194F" w14:textId="77777777" w:rsidR="00A20F3A" w:rsidRPr="008274D2" w:rsidRDefault="00A20F3A" w:rsidP="007E2043">
                  <w:pPr>
                    <w:spacing w:beforeLines="20" w:before="48" w:afterLines="20" w:after="48"/>
                    <w:jc w:val="left"/>
                    <w:rPr>
                      <w:rFonts w:cs="Times New Roman"/>
                      <w:szCs w:val="24"/>
                      <w:lang w:eastAsia="en-AU"/>
                    </w:rPr>
                  </w:pPr>
                </w:p>
              </w:tc>
              <w:tc>
                <w:tcPr>
                  <w:tcW w:w="2793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tl2br w:val="none" w:sz="0" w:space="0" w:color="auto"/>
                    <w:tr2bl w:val="none" w:sz="0" w:space="0" w:color="auto"/>
                  </w:tcBorders>
                  <w:shd w:val="clear" w:color="auto" w:fill="FFFFFF" w:themeFill="background1"/>
                  <w:vAlign w:val="center"/>
                </w:tcPr>
                <w:p w14:paraId="4558B92D" w14:textId="77777777" w:rsidR="00A20F3A" w:rsidRPr="008274D2" w:rsidRDefault="00A20F3A" w:rsidP="007E2043">
                  <w:pPr>
                    <w:spacing w:beforeLines="20" w:before="48" w:afterLines="20" w:after="48"/>
                    <w:jc w:val="left"/>
                    <w:rPr>
                      <w:rFonts w:cs="Times New Roman"/>
                      <w:szCs w:val="24"/>
                      <w:lang w:eastAsia="en-AU"/>
                    </w:rPr>
                  </w:pPr>
                  <w:r w:rsidRPr="002601CE">
                    <w:rPr>
                      <w:rFonts w:cs="Times New Roman"/>
                      <w:color w:val="auto"/>
                      <w:sz w:val="16"/>
                      <w:szCs w:val="22"/>
                      <w:lang w:eastAsia="en-AU"/>
                    </w:rPr>
                    <w:t>School day</w:t>
                  </w:r>
                </w:p>
              </w:tc>
            </w:tr>
          </w:tbl>
          <w:p w14:paraId="52F24844" w14:textId="77777777" w:rsidR="00A20F3A" w:rsidRDefault="00A20F3A" w:rsidP="007E2043">
            <w:pPr>
              <w:ind w:right="-897"/>
            </w:pPr>
          </w:p>
        </w:tc>
        <w:tc>
          <w:tcPr>
            <w:tcW w:w="3518" w:type="dxa"/>
          </w:tcPr>
          <w:tbl>
            <w:tblPr>
              <w:tblStyle w:val="MonthTable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  <w:tblCaption w:val="Month Table"/>
            </w:tblPr>
            <w:tblGrid>
              <w:gridCol w:w="461"/>
              <w:gridCol w:w="2773"/>
            </w:tblGrid>
            <w:tr w:rsidR="00A20F3A" w:rsidRPr="008274D2" w14:paraId="657F0E33" w14:textId="77777777" w:rsidTr="00E87FD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6"/>
              </w:trPr>
              <w:tc>
                <w:tcPr>
                  <w:tcW w:w="461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tl2br w:val="none" w:sz="0" w:space="0" w:color="auto"/>
                    <w:tr2bl w:val="none" w:sz="0" w:space="0" w:color="auto"/>
                  </w:tcBorders>
                  <w:shd w:val="clear" w:color="auto" w:fill="F89875" w:themeFill="accent1" w:themeFillTint="99"/>
                  <w:vAlign w:val="center"/>
                </w:tcPr>
                <w:p w14:paraId="33CB35D7" w14:textId="77777777" w:rsidR="00A20F3A" w:rsidRPr="008274D2" w:rsidRDefault="00A20F3A" w:rsidP="009A4FB5">
                  <w:pPr>
                    <w:framePr w:hSpace="180" w:wrap="around" w:vAnchor="text" w:hAnchor="page" w:x="702" w:y="34"/>
                    <w:spacing w:beforeLines="20" w:before="48" w:afterLines="20" w:after="48"/>
                    <w:jc w:val="left"/>
                    <w:rPr>
                      <w:rFonts w:cs="Times New Roman"/>
                      <w:szCs w:val="24"/>
                      <w:lang w:eastAsia="en-AU"/>
                    </w:rPr>
                  </w:pPr>
                </w:p>
              </w:tc>
              <w:tc>
                <w:tcPr>
                  <w:tcW w:w="2773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tl2br w:val="none" w:sz="0" w:space="0" w:color="auto"/>
                    <w:tr2bl w:val="none" w:sz="0" w:space="0" w:color="auto"/>
                  </w:tcBorders>
                  <w:shd w:val="clear" w:color="auto" w:fill="FFFFFF" w:themeFill="background1"/>
                  <w:vAlign w:val="center"/>
                </w:tcPr>
                <w:p w14:paraId="15DD4A7B" w14:textId="77777777" w:rsidR="00A20F3A" w:rsidRPr="008274D2" w:rsidRDefault="00A20F3A" w:rsidP="009A4FB5">
                  <w:pPr>
                    <w:framePr w:hSpace="180" w:wrap="around" w:vAnchor="text" w:hAnchor="page" w:x="702" w:y="34"/>
                    <w:spacing w:beforeLines="20" w:before="48" w:afterLines="20" w:after="48"/>
                    <w:jc w:val="left"/>
                    <w:rPr>
                      <w:rFonts w:cs="Times New Roman"/>
                      <w:szCs w:val="24"/>
                      <w:lang w:eastAsia="en-AU"/>
                    </w:rPr>
                  </w:pPr>
                  <w:r w:rsidRPr="002601CE">
                    <w:rPr>
                      <w:rFonts w:cs="Times New Roman"/>
                      <w:color w:val="auto"/>
                      <w:sz w:val="16"/>
                      <w:szCs w:val="22"/>
                      <w:lang w:eastAsia="en-AU"/>
                    </w:rPr>
                    <w:t xml:space="preserve">Non-school day </w:t>
                  </w:r>
                </w:p>
              </w:tc>
            </w:tr>
          </w:tbl>
          <w:p w14:paraId="5650993C" w14:textId="77777777" w:rsidR="00A20F3A" w:rsidRDefault="00A20F3A" w:rsidP="007E2043">
            <w:pPr>
              <w:ind w:right="-897"/>
            </w:pPr>
          </w:p>
        </w:tc>
        <w:tc>
          <w:tcPr>
            <w:tcW w:w="3519" w:type="dxa"/>
          </w:tcPr>
          <w:tbl>
            <w:tblPr>
              <w:tblStyle w:val="MonthTable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  <w:tblCaption w:val="Month Table"/>
            </w:tblPr>
            <w:tblGrid>
              <w:gridCol w:w="464"/>
              <w:gridCol w:w="2789"/>
            </w:tblGrid>
            <w:tr w:rsidR="00A20F3A" w:rsidRPr="008274D2" w14:paraId="0183EEC5" w14:textId="77777777" w:rsidTr="00CF6ED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8"/>
              </w:trPr>
              <w:tc>
                <w:tcPr>
                  <w:tcW w:w="46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tl2br w:val="none" w:sz="0" w:space="0" w:color="auto"/>
                    <w:tr2bl w:val="none" w:sz="0" w:space="0" w:color="auto"/>
                  </w:tcBorders>
                  <w:shd w:val="clear" w:color="auto" w:fill="343741" w:themeFill="text1"/>
                </w:tcPr>
                <w:p w14:paraId="6D138369" w14:textId="77777777" w:rsidR="00A20F3A" w:rsidRPr="008274D2" w:rsidRDefault="00A20F3A" w:rsidP="009A4FB5">
                  <w:pPr>
                    <w:framePr w:hSpace="180" w:wrap="around" w:vAnchor="text" w:hAnchor="page" w:x="702" w:y="34"/>
                    <w:spacing w:beforeLines="20" w:before="48" w:afterLines="20" w:after="48"/>
                    <w:rPr>
                      <w:rFonts w:cs="Times New Roman"/>
                      <w:szCs w:val="24"/>
                      <w:lang w:eastAsia="en-AU"/>
                    </w:rPr>
                  </w:pPr>
                </w:p>
              </w:tc>
              <w:tc>
                <w:tcPr>
                  <w:tcW w:w="2789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tl2br w:val="none" w:sz="0" w:space="0" w:color="auto"/>
                    <w:tr2bl w:val="none" w:sz="0" w:space="0" w:color="auto"/>
                  </w:tcBorders>
                  <w:shd w:val="clear" w:color="auto" w:fill="FFFFFF" w:themeFill="background1"/>
                  <w:vAlign w:val="center"/>
                </w:tcPr>
                <w:p w14:paraId="20A55393" w14:textId="77777777" w:rsidR="00A20F3A" w:rsidRPr="008274D2" w:rsidRDefault="00A20F3A" w:rsidP="009A4FB5">
                  <w:pPr>
                    <w:framePr w:hSpace="180" w:wrap="around" w:vAnchor="text" w:hAnchor="page" w:x="702" w:y="34"/>
                    <w:spacing w:beforeLines="20" w:before="48" w:afterLines="20" w:after="48"/>
                    <w:jc w:val="left"/>
                    <w:rPr>
                      <w:rFonts w:cs="Times New Roman"/>
                      <w:b w:val="0"/>
                      <w:color w:val="auto"/>
                      <w:sz w:val="16"/>
                      <w:szCs w:val="22"/>
                      <w:lang w:eastAsia="en-AU"/>
                    </w:rPr>
                  </w:pPr>
                  <w:r w:rsidRPr="002601CE">
                    <w:rPr>
                      <w:rFonts w:cs="Times New Roman"/>
                      <w:color w:val="auto"/>
                      <w:sz w:val="16"/>
                      <w:szCs w:val="22"/>
                      <w:lang w:eastAsia="en-AU"/>
                    </w:rPr>
                    <w:t>Public Holiday</w:t>
                  </w:r>
                  <w:r>
                    <w:rPr>
                      <w:rFonts w:cs="Times New Roman"/>
                      <w:color w:val="auto"/>
                      <w:sz w:val="16"/>
                      <w:szCs w:val="22"/>
                      <w:lang w:eastAsia="en-AU"/>
                    </w:rPr>
                    <w:t xml:space="preserve">    </w:t>
                  </w:r>
                  <w:r w:rsidRPr="00E92C83">
                    <w:rPr>
                      <w:rFonts w:cs="Times New Roman"/>
                      <w:b w:val="0"/>
                      <w:bCs/>
                      <w:color w:val="auto"/>
                      <w:sz w:val="16"/>
                      <w:szCs w:val="22"/>
                      <w:lang w:eastAsia="en-AU"/>
                    </w:rPr>
                    <w:t>*</w:t>
                  </w:r>
                  <w:r w:rsidRPr="00E92C83">
                    <w:rPr>
                      <w:rFonts w:cs="Times New Roman"/>
                      <w:b w:val="0"/>
                      <w:bCs/>
                      <w:i/>
                      <w:iCs/>
                      <w:color w:val="auto"/>
                      <w:sz w:val="14"/>
                      <w:szCs w:val="20"/>
                      <w:lang w:eastAsia="en-AU"/>
                    </w:rPr>
                    <w:t>Regional observance</w:t>
                  </w:r>
                  <w:r w:rsidRPr="002601CE">
                    <w:rPr>
                      <w:rFonts w:cs="Times New Roman"/>
                      <w:i/>
                      <w:iCs/>
                      <w:color w:val="auto"/>
                      <w:sz w:val="14"/>
                      <w:szCs w:val="20"/>
                      <w:lang w:eastAsia="en-AU"/>
                    </w:rPr>
                    <w:t xml:space="preserve"> </w:t>
                  </w:r>
                </w:p>
              </w:tc>
            </w:tr>
          </w:tbl>
          <w:p w14:paraId="3D6BB02B" w14:textId="77777777" w:rsidR="00A20F3A" w:rsidRDefault="00A20F3A" w:rsidP="007E2043">
            <w:pPr>
              <w:ind w:right="-897"/>
            </w:pPr>
          </w:p>
        </w:tc>
      </w:tr>
    </w:tbl>
    <w:p w14:paraId="171EA11D" w14:textId="0D178950" w:rsidR="005828C4" w:rsidRPr="00BE4C61" w:rsidRDefault="005828C4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horzAnchor="page" w:tblpX="702" w:tblpY="34"/>
        <w:tblW w:w="10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3554"/>
        <w:gridCol w:w="3555"/>
      </w:tblGrid>
      <w:tr w:rsidR="00A20F3A" w14:paraId="49ACF0CF" w14:textId="77777777" w:rsidTr="00A20F3A">
        <w:trPr>
          <w:trHeight w:val="463"/>
        </w:trPr>
        <w:tc>
          <w:tcPr>
            <w:tcW w:w="3518" w:type="dxa"/>
          </w:tcPr>
          <w:p w14:paraId="55F15B55" w14:textId="7B08AE96" w:rsidR="00A20F3A" w:rsidRPr="008274D2" w:rsidRDefault="00A20F3A" w:rsidP="001C6986">
            <w:pPr>
              <w:spacing w:beforeLines="20" w:before="48" w:afterLines="20" w:after="48"/>
              <w:jc w:val="right"/>
              <w:rPr>
                <w:szCs w:val="24"/>
                <w:lang w:eastAsia="en-AU"/>
              </w:rPr>
            </w:pPr>
          </w:p>
        </w:tc>
        <w:tc>
          <w:tcPr>
            <w:tcW w:w="3518" w:type="dxa"/>
          </w:tcPr>
          <w:p w14:paraId="2749BE12" w14:textId="77777777" w:rsidR="00A20F3A" w:rsidRPr="008274D2" w:rsidRDefault="00A20F3A" w:rsidP="007E2043">
            <w:pPr>
              <w:spacing w:beforeLines="20" w:before="48" w:afterLines="20" w:after="48"/>
              <w:rPr>
                <w:szCs w:val="24"/>
                <w:lang w:eastAsia="en-AU"/>
              </w:rPr>
            </w:pPr>
          </w:p>
        </w:tc>
        <w:tc>
          <w:tcPr>
            <w:tcW w:w="3519" w:type="dxa"/>
          </w:tcPr>
          <w:p w14:paraId="530D8B7C" w14:textId="77777777" w:rsidR="00A20F3A" w:rsidRPr="008274D2" w:rsidRDefault="00A20F3A" w:rsidP="007E2043">
            <w:pPr>
              <w:spacing w:beforeLines="20" w:before="48" w:afterLines="20" w:after="48"/>
              <w:rPr>
                <w:szCs w:val="24"/>
                <w:lang w:eastAsia="en-AU"/>
              </w:rPr>
            </w:pPr>
          </w:p>
        </w:tc>
      </w:tr>
    </w:tbl>
    <w:p w14:paraId="660786C7" w14:textId="77777777" w:rsidR="00E03BBA" w:rsidRPr="00525B2A" w:rsidRDefault="00E03BBA" w:rsidP="00324048">
      <w:pPr>
        <w:rPr>
          <w:sz w:val="16"/>
          <w:szCs w:val="16"/>
        </w:rPr>
      </w:pPr>
    </w:p>
    <w:sectPr w:rsidR="00E03BBA" w:rsidRPr="00525B2A" w:rsidSect="002B25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94" w:right="794" w:bottom="794" w:left="794" w:header="79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D2035" w14:textId="77777777" w:rsidR="00747871" w:rsidRDefault="00747871" w:rsidP="007332FF">
      <w:r>
        <w:separator/>
      </w:r>
    </w:p>
  </w:endnote>
  <w:endnote w:type="continuationSeparator" w:id="0">
    <w:p w14:paraId="0F842E7E" w14:textId="77777777" w:rsidR="00747871" w:rsidRDefault="00747871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9D8C" w14:textId="77777777" w:rsidR="003551A8" w:rsidRDefault="00355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C34AE" w14:textId="77777777" w:rsidR="00983000" w:rsidRDefault="00983000" w:rsidP="00450636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CF5B6E" w:rsidRPr="00132658" w14:paraId="5D4398CA" w14:textId="77777777" w:rsidTr="000B40F2">
      <w:trPr>
        <w:cantSplit/>
        <w:trHeight w:hRule="exact" w:val="1134"/>
      </w:trPr>
      <w:tc>
        <w:tcPr>
          <w:tcW w:w="7767" w:type="dxa"/>
          <w:vAlign w:val="bottom"/>
        </w:tcPr>
        <w:p w14:paraId="357DA8BD" w14:textId="1C61755D" w:rsidR="00CF5B6E" w:rsidRDefault="00CF5B6E" w:rsidP="00CF5B6E">
          <w:pPr>
            <w:spacing w:after="0"/>
            <w:rPr>
              <w:rStyle w:val="PageNumber"/>
              <w:b/>
            </w:rPr>
          </w:pPr>
          <w:r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  <w:bCs/>
              </w:rPr>
              <w:alias w:val="Company"/>
              <w:tag w:val=""/>
              <w:id w:val="-1245177415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EndPr>
              <w:rPr>
                <w:rStyle w:val="PageNumber"/>
              </w:rPr>
            </w:sdtEndPr>
            <w:sdtContent>
              <w:r w:rsidR="00AA51FD">
                <w:rPr>
                  <w:rStyle w:val="PageNumber"/>
                  <w:b/>
                  <w:bCs/>
                </w:rPr>
                <w:t>EDUCATION AND TRAINING</w:t>
              </w:r>
            </w:sdtContent>
          </w:sdt>
          <w:r>
            <w:rPr>
              <w:rStyle w:val="PageNumber"/>
            </w:rPr>
            <w:t xml:space="preserve"> - </w:t>
          </w:r>
          <w:r w:rsidRPr="00CE6614">
            <w:rPr>
              <w:rStyle w:val="PageNumber"/>
            </w:rPr>
            <w:t>optional</w:t>
          </w:r>
        </w:p>
        <w:p w14:paraId="30BF36F9" w14:textId="6ED2E9AD" w:rsidR="00CF5B6E" w:rsidRPr="00CE6614" w:rsidRDefault="00747871" w:rsidP="00CF5B6E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752317726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7-01T00:00:00Z"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525B2A">
                <w:rPr>
                  <w:rStyle w:val="PageNumber"/>
                </w:rPr>
                <w:t>1 July 2026</w:t>
              </w:r>
            </w:sdtContent>
          </w:sdt>
          <w:r w:rsidR="00CF5B6E" w:rsidRPr="00CE6614">
            <w:rPr>
              <w:rStyle w:val="PageNumber"/>
            </w:rPr>
            <w:t xml:space="preserve"> | Version X</w:t>
          </w:r>
          <w:r w:rsidR="00CF5B6E">
            <w:rPr>
              <w:rStyle w:val="PageNumber"/>
            </w:rPr>
            <w:t xml:space="preserve"> - optional</w:t>
          </w:r>
        </w:p>
        <w:p w14:paraId="32ACBFE8" w14:textId="6D5B4CD1" w:rsidR="00CF5B6E" w:rsidRPr="00CE30CF" w:rsidRDefault="00CF5B6E" w:rsidP="00CF5B6E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="00471037">
            <w:rPr>
              <w:rStyle w:val="PageNumber"/>
            </w:rPr>
            <w:t>5</w:t>
          </w:r>
          <w:r w:rsidRPr="00AC4488">
            <w:rPr>
              <w:rStyle w:val="PageNumber"/>
            </w:rPr>
            <w:t xml:space="preserve"> of </w:t>
          </w:r>
          <w:r w:rsidR="00471037">
            <w:rPr>
              <w:rStyle w:val="PageNumber"/>
            </w:rPr>
            <w:t>6</w:t>
          </w:r>
        </w:p>
      </w:tc>
      <w:tc>
        <w:tcPr>
          <w:tcW w:w="2551" w:type="dxa"/>
          <w:vAlign w:val="bottom"/>
        </w:tcPr>
        <w:p w14:paraId="284AEBC4" w14:textId="77777777" w:rsidR="00CF5B6E" w:rsidRPr="001E14EB" w:rsidRDefault="00CF5B6E" w:rsidP="00CF5B6E">
          <w:pPr>
            <w:spacing w:after="0"/>
            <w:jc w:val="right"/>
          </w:pPr>
          <w:r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05496E61" w14:textId="77777777" w:rsidR="00CA36A0" w:rsidRPr="00B11C67" w:rsidRDefault="00CA36A0" w:rsidP="00B11C67">
    <w:pPr>
      <w:pStyle w:val="Footer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A61144" w:rsidRPr="00132658" w14:paraId="30C855A0" w14:textId="77777777" w:rsidTr="000905F6">
      <w:trPr>
        <w:cantSplit/>
        <w:trHeight w:hRule="exact" w:val="1134"/>
      </w:trPr>
      <w:tc>
        <w:tcPr>
          <w:tcW w:w="7767" w:type="dxa"/>
          <w:vAlign w:val="bottom"/>
        </w:tcPr>
        <w:p w14:paraId="200C0685" w14:textId="5D0F5C0C" w:rsidR="00A61144" w:rsidRDefault="00A61144" w:rsidP="00A61144">
          <w:pPr>
            <w:spacing w:after="0"/>
            <w:rPr>
              <w:rStyle w:val="PageNumber"/>
              <w:b/>
            </w:rPr>
          </w:pPr>
          <w:r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  <w:bCs/>
              </w:rPr>
              <w:alias w:val="Company"/>
              <w:tag w:val=""/>
              <w:id w:val="-1550452142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EndPr>
              <w:rPr>
                <w:rStyle w:val="PageNumber"/>
              </w:rPr>
            </w:sdtEndPr>
            <w:sdtContent>
              <w:r w:rsidR="00AA51FD">
                <w:rPr>
                  <w:rStyle w:val="PageNumber"/>
                  <w:b/>
                  <w:bCs/>
                </w:rPr>
                <w:t>EDUCATION AND TRAINING</w:t>
              </w:r>
            </w:sdtContent>
          </w:sdt>
          <w:r>
            <w:rPr>
              <w:rStyle w:val="PageNumber"/>
            </w:rPr>
            <w:t xml:space="preserve"> </w:t>
          </w:r>
        </w:p>
        <w:p w14:paraId="0862D6D7" w14:textId="55D1F8A3" w:rsidR="00A61144" w:rsidRPr="00CE6614" w:rsidRDefault="009A4FB5" w:rsidP="00A61144">
          <w:pPr>
            <w:spacing w:after="0"/>
            <w:rPr>
              <w:rStyle w:val="PageNumber"/>
            </w:rPr>
          </w:pPr>
          <w:r>
            <w:rPr>
              <w:rStyle w:val="PageNumber"/>
            </w:rPr>
            <w:t>July 2026</w:t>
          </w:r>
          <w:r w:rsidR="003551A8">
            <w:rPr>
              <w:rStyle w:val="PageNumber"/>
            </w:rPr>
            <w:t xml:space="preserve"> </w:t>
          </w:r>
        </w:p>
        <w:p w14:paraId="52D8A443" w14:textId="3392B07F" w:rsidR="00A61144" w:rsidRPr="00CE30CF" w:rsidRDefault="00A61144" w:rsidP="00A61144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="00525B2A">
            <w:rPr>
              <w:rStyle w:val="PageNumber"/>
            </w:rPr>
            <w:t>1</w:t>
          </w:r>
          <w:r w:rsidRPr="00AC4488">
            <w:rPr>
              <w:rStyle w:val="PageNumber"/>
            </w:rPr>
            <w:t xml:space="preserve"> of </w:t>
          </w:r>
          <w:r w:rsidR="00525B2A">
            <w:rPr>
              <w:rStyle w:val="PageNumber"/>
            </w:rPr>
            <w:t>1</w:t>
          </w:r>
        </w:p>
      </w:tc>
      <w:tc>
        <w:tcPr>
          <w:tcW w:w="2551" w:type="dxa"/>
          <w:vAlign w:val="bottom"/>
        </w:tcPr>
        <w:p w14:paraId="5C2273FB" w14:textId="77777777" w:rsidR="00A61144" w:rsidRPr="001E14EB" w:rsidRDefault="00A61144" w:rsidP="00A61144">
          <w:pPr>
            <w:spacing w:after="0"/>
            <w:jc w:val="right"/>
          </w:pPr>
          <w:r>
            <w:rPr>
              <w:noProof/>
              <w:lang w:eastAsia="en-AU"/>
            </w:rPr>
            <w:drawing>
              <wp:inline distT="0" distB="0" distL="0" distR="0" wp14:anchorId="006C5CD6" wp14:editId="58321C16">
                <wp:extent cx="1572479" cy="561600"/>
                <wp:effectExtent l="0" t="0" r="8890" b="0"/>
                <wp:docPr id="9" name="Picture 9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ntgcentral.nt.gov.au/sites/files/uploads/images/dcm/logos/ntg-logo/ntg-primary-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2479" cy="56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1089B51E" w14:textId="77777777" w:rsidR="0089368E" w:rsidRPr="00661BE1" w:rsidRDefault="0089368E" w:rsidP="00D15D88">
    <w:pPr>
      <w:pStyle w:val="Hidd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747B3" w14:textId="77777777" w:rsidR="00747871" w:rsidRDefault="00747871" w:rsidP="007332FF">
      <w:r>
        <w:separator/>
      </w:r>
    </w:p>
  </w:footnote>
  <w:footnote w:type="continuationSeparator" w:id="0">
    <w:p w14:paraId="1DDB95D5" w14:textId="77777777" w:rsidR="00747871" w:rsidRDefault="00747871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8A77E" w14:textId="77777777" w:rsidR="003551A8" w:rsidRDefault="00355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B9479" w14:textId="598398D7" w:rsidR="00983000" w:rsidRPr="00162207" w:rsidRDefault="00747871" w:rsidP="008C70BB">
    <w:pPr>
      <w:pStyle w:val="Header"/>
      <w:tabs>
        <w:tab w:val="clear" w:pos="9638"/>
        <w:tab w:val="right" w:pos="10318"/>
      </w:tabs>
    </w:pPr>
    <w:sdt>
      <w:sdtPr>
        <w:alias w:val="Title"/>
        <w:tag w:val="Title"/>
        <w:id w:val="-2113969407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41C1F">
          <w:t>2027 Calendar for Gunbalanya Independent Public School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36"/>
        <w:szCs w:val="36"/>
      </w:r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EndPr/>
    <w:sdtContent>
      <w:p w14:paraId="6D53EDD7" w14:textId="06DF29B4" w:rsidR="00E54F9E" w:rsidRPr="00980B9F" w:rsidRDefault="00841C1F" w:rsidP="00841C1F">
        <w:pPr>
          <w:jc w:val="center"/>
          <w:rPr>
            <w:sz w:val="40"/>
            <w:szCs w:val="40"/>
          </w:rPr>
        </w:pPr>
        <w:r>
          <w:rPr>
            <w:sz w:val="36"/>
            <w:szCs w:val="36"/>
          </w:rPr>
          <w:t>2027 Calendar for Gunbalanya Independent Public School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1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2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3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4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5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6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7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8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9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0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1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2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3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4" w15:restartNumberingAfterBreak="0">
    <w:nsid w:val="27D83E4D"/>
    <w:multiLevelType w:val="multilevel"/>
    <w:tmpl w:val="3928FD02"/>
    <w:numStyleLink w:val="Bulletlist"/>
  </w:abstractNum>
  <w:abstractNum w:abstractNumId="15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6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7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18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19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0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1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2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3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4" w15:restartNumberingAfterBreak="0">
    <w:nsid w:val="53842BC6"/>
    <w:multiLevelType w:val="multilevel"/>
    <w:tmpl w:val="0C78A7AC"/>
    <w:numStyleLink w:val="Tablebulletlist"/>
  </w:abstractNum>
  <w:abstractNum w:abstractNumId="25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27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28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29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0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1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2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3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34620797">
    <w:abstractNumId w:val="19"/>
  </w:num>
  <w:num w:numId="2" w16cid:durableId="298344336">
    <w:abstractNumId w:val="11"/>
  </w:num>
  <w:num w:numId="3" w16cid:durableId="432751859">
    <w:abstractNumId w:val="33"/>
  </w:num>
  <w:num w:numId="4" w16cid:durableId="660087949">
    <w:abstractNumId w:val="22"/>
  </w:num>
  <w:num w:numId="5" w16cid:durableId="293217313">
    <w:abstractNumId w:val="15"/>
  </w:num>
  <w:num w:numId="6" w16cid:durableId="776290608">
    <w:abstractNumId w:val="7"/>
  </w:num>
  <w:num w:numId="7" w16cid:durableId="794257236">
    <w:abstractNumId w:val="24"/>
  </w:num>
  <w:num w:numId="8" w16cid:durableId="177216603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DC04" w:allStyles="0" w:customStyles="0" w:latentStyles="1" w:stylesInUse="0" w:headingStyles="0" w:numberingStyles="0" w:tableStyles="0" w:directFormattingOnRuns="0" w:directFormattingOnParagraphs="0" w:directFormattingOnNumbering="1" w:directFormattingOnTables="1" w:clearFormatting="1" w:top3HeadingStyles="0" w:visibleStyles="1" w:alternateStyleNames="1"/>
  <w:defaultTabStop w:val="284"/>
  <w:defaultTableStyle w:val="NTGtable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DF"/>
    <w:rsid w:val="00001DDF"/>
    <w:rsid w:val="0000322D"/>
    <w:rsid w:val="00007670"/>
    <w:rsid w:val="00010665"/>
    <w:rsid w:val="0002393A"/>
    <w:rsid w:val="00024220"/>
    <w:rsid w:val="00027DB8"/>
    <w:rsid w:val="00031A96"/>
    <w:rsid w:val="000365FD"/>
    <w:rsid w:val="00040BF3"/>
    <w:rsid w:val="0004211C"/>
    <w:rsid w:val="00046C59"/>
    <w:rsid w:val="00051362"/>
    <w:rsid w:val="00051F45"/>
    <w:rsid w:val="00052953"/>
    <w:rsid w:val="0005341A"/>
    <w:rsid w:val="00056DEF"/>
    <w:rsid w:val="00056EDC"/>
    <w:rsid w:val="0006635A"/>
    <w:rsid w:val="000720BE"/>
    <w:rsid w:val="0007259C"/>
    <w:rsid w:val="00072E00"/>
    <w:rsid w:val="00073001"/>
    <w:rsid w:val="000801B3"/>
    <w:rsid w:val="00080202"/>
    <w:rsid w:val="00080DCD"/>
    <w:rsid w:val="00080E22"/>
    <w:rsid w:val="00082573"/>
    <w:rsid w:val="000840A3"/>
    <w:rsid w:val="00085062"/>
    <w:rsid w:val="00086A5F"/>
    <w:rsid w:val="000911EF"/>
    <w:rsid w:val="000962C5"/>
    <w:rsid w:val="00097865"/>
    <w:rsid w:val="000A0C32"/>
    <w:rsid w:val="000A4317"/>
    <w:rsid w:val="000A559C"/>
    <w:rsid w:val="000A5E6A"/>
    <w:rsid w:val="000B2CA1"/>
    <w:rsid w:val="000B4DC6"/>
    <w:rsid w:val="000B6240"/>
    <w:rsid w:val="000D1F29"/>
    <w:rsid w:val="000D633D"/>
    <w:rsid w:val="000E342B"/>
    <w:rsid w:val="000E3457"/>
    <w:rsid w:val="000E3ED2"/>
    <w:rsid w:val="000E5DD2"/>
    <w:rsid w:val="000F2958"/>
    <w:rsid w:val="000F3850"/>
    <w:rsid w:val="000F5EA2"/>
    <w:rsid w:val="000F604F"/>
    <w:rsid w:val="00104E7F"/>
    <w:rsid w:val="001119B7"/>
    <w:rsid w:val="001137EC"/>
    <w:rsid w:val="001152F5"/>
    <w:rsid w:val="00117743"/>
    <w:rsid w:val="00117F5B"/>
    <w:rsid w:val="0012527C"/>
    <w:rsid w:val="00131ABD"/>
    <w:rsid w:val="00132658"/>
    <w:rsid w:val="0013567C"/>
    <w:rsid w:val="00137227"/>
    <w:rsid w:val="00145CAE"/>
    <w:rsid w:val="00150DC0"/>
    <w:rsid w:val="0015394D"/>
    <w:rsid w:val="00156CD4"/>
    <w:rsid w:val="0016153B"/>
    <w:rsid w:val="00162207"/>
    <w:rsid w:val="00164A3E"/>
    <w:rsid w:val="00164CCA"/>
    <w:rsid w:val="00166FF6"/>
    <w:rsid w:val="00170378"/>
    <w:rsid w:val="00172833"/>
    <w:rsid w:val="00172B64"/>
    <w:rsid w:val="00173C4F"/>
    <w:rsid w:val="00176123"/>
    <w:rsid w:val="00181620"/>
    <w:rsid w:val="00187130"/>
    <w:rsid w:val="0019014D"/>
    <w:rsid w:val="00192442"/>
    <w:rsid w:val="001957AD"/>
    <w:rsid w:val="00196F8E"/>
    <w:rsid w:val="001A2B7F"/>
    <w:rsid w:val="001A3AFD"/>
    <w:rsid w:val="001A496C"/>
    <w:rsid w:val="001A576A"/>
    <w:rsid w:val="001B28DA"/>
    <w:rsid w:val="001B2B6C"/>
    <w:rsid w:val="001B5ADE"/>
    <w:rsid w:val="001C6986"/>
    <w:rsid w:val="001D01C4"/>
    <w:rsid w:val="001D4F99"/>
    <w:rsid w:val="001D52B0"/>
    <w:rsid w:val="001D5A18"/>
    <w:rsid w:val="001D7CA4"/>
    <w:rsid w:val="001E057F"/>
    <w:rsid w:val="001E14EB"/>
    <w:rsid w:val="001E745B"/>
    <w:rsid w:val="001F59E6"/>
    <w:rsid w:val="00203F1C"/>
    <w:rsid w:val="00206503"/>
    <w:rsid w:val="00206936"/>
    <w:rsid w:val="00206C6F"/>
    <w:rsid w:val="00206FBD"/>
    <w:rsid w:val="00207746"/>
    <w:rsid w:val="00216245"/>
    <w:rsid w:val="00230031"/>
    <w:rsid w:val="00235C01"/>
    <w:rsid w:val="00247343"/>
    <w:rsid w:val="00247476"/>
    <w:rsid w:val="00254981"/>
    <w:rsid w:val="00265C56"/>
    <w:rsid w:val="002716CD"/>
    <w:rsid w:val="00274D4B"/>
    <w:rsid w:val="002806F5"/>
    <w:rsid w:val="00281577"/>
    <w:rsid w:val="00287D73"/>
    <w:rsid w:val="002926BC"/>
    <w:rsid w:val="00293A72"/>
    <w:rsid w:val="002A0160"/>
    <w:rsid w:val="002A30C3"/>
    <w:rsid w:val="002A6F6A"/>
    <w:rsid w:val="002A7712"/>
    <w:rsid w:val="002B253D"/>
    <w:rsid w:val="002B38F7"/>
    <w:rsid w:val="002B4F50"/>
    <w:rsid w:val="002B5591"/>
    <w:rsid w:val="002B6AA4"/>
    <w:rsid w:val="002C1FE9"/>
    <w:rsid w:val="002D3A57"/>
    <w:rsid w:val="002D6524"/>
    <w:rsid w:val="002D7D05"/>
    <w:rsid w:val="002E00E3"/>
    <w:rsid w:val="002E1BCD"/>
    <w:rsid w:val="002E20C8"/>
    <w:rsid w:val="002E4290"/>
    <w:rsid w:val="002E66A6"/>
    <w:rsid w:val="002F0DB1"/>
    <w:rsid w:val="002F2885"/>
    <w:rsid w:val="002F45A1"/>
    <w:rsid w:val="0030203D"/>
    <w:rsid w:val="003037F9"/>
    <w:rsid w:val="0030583E"/>
    <w:rsid w:val="00307001"/>
    <w:rsid w:val="00307FE1"/>
    <w:rsid w:val="003102DF"/>
    <w:rsid w:val="003164BA"/>
    <w:rsid w:val="003226BC"/>
    <w:rsid w:val="00324048"/>
    <w:rsid w:val="003258E6"/>
    <w:rsid w:val="003338E2"/>
    <w:rsid w:val="00336D6D"/>
    <w:rsid w:val="00342283"/>
    <w:rsid w:val="00343A87"/>
    <w:rsid w:val="00344A36"/>
    <w:rsid w:val="003456F4"/>
    <w:rsid w:val="00346B1B"/>
    <w:rsid w:val="00347FB6"/>
    <w:rsid w:val="00350328"/>
    <w:rsid w:val="003504FD"/>
    <w:rsid w:val="00350881"/>
    <w:rsid w:val="003551A8"/>
    <w:rsid w:val="0035626C"/>
    <w:rsid w:val="00357D55"/>
    <w:rsid w:val="003633C1"/>
    <w:rsid w:val="00363513"/>
    <w:rsid w:val="003657E5"/>
    <w:rsid w:val="0036589C"/>
    <w:rsid w:val="00371312"/>
    <w:rsid w:val="00371DC7"/>
    <w:rsid w:val="00377B21"/>
    <w:rsid w:val="00377C25"/>
    <w:rsid w:val="00390862"/>
    <w:rsid w:val="00390CE3"/>
    <w:rsid w:val="00394876"/>
    <w:rsid w:val="00394AAF"/>
    <w:rsid w:val="00394CE5"/>
    <w:rsid w:val="003A6341"/>
    <w:rsid w:val="003B2AAB"/>
    <w:rsid w:val="003B50DC"/>
    <w:rsid w:val="003B67FD"/>
    <w:rsid w:val="003B6A61"/>
    <w:rsid w:val="003C0CF3"/>
    <w:rsid w:val="003C2198"/>
    <w:rsid w:val="003C4941"/>
    <w:rsid w:val="003D0F63"/>
    <w:rsid w:val="003D1030"/>
    <w:rsid w:val="003D42C0"/>
    <w:rsid w:val="003D4A8F"/>
    <w:rsid w:val="003D5B29"/>
    <w:rsid w:val="003D7818"/>
    <w:rsid w:val="003E07C4"/>
    <w:rsid w:val="003E2445"/>
    <w:rsid w:val="003E3BB2"/>
    <w:rsid w:val="003F5B58"/>
    <w:rsid w:val="003F6F9E"/>
    <w:rsid w:val="0040222A"/>
    <w:rsid w:val="004047BC"/>
    <w:rsid w:val="004100F7"/>
    <w:rsid w:val="00414CB3"/>
    <w:rsid w:val="0041563D"/>
    <w:rsid w:val="00426E25"/>
    <w:rsid w:val="00427D9C"/>
    <w:rsid w:val="00427E7E"/>
    <w:rsid w:val="004325BD"/>
    <w:rsid w:val="00434594"/>
    <w:rsid w:val="0043465D"/>
    <w:rsid w:val="00435082"/>
    <w:rsid w:val="00436356"/>
    <w:rsid w:val="004377C9"/>
    <w:rsid w:val="00443B6E"/>
    <w:rsid w:val="004443BA"/>
    <w:rsid w:val="00450636"/>
    <w:rsid w:val="0045420A"/>
    <w:rsid w:val="004554D4"/>
    <w:rsid w:val="00461744"/>
    <w:rsid w:val="00466185"/>
    <w:rsid w:val="00466303"/>
    <w:rsid w:val="004668A7"/>
    <w:rsid w:val="00466A42"/>
    <w:rsid w:val="00466D96"/>
    <w:rsid w:val="00467747"/>
    <w:rsid w:val="00470017"/>
    <w:rsid w:val="00471037"/>
    <w:rsid w:val="0047105A"/>
    <w:rsid w:val="00473C98"/>
    <w:rsid w:val="00474965"/>
    <w:rsid w:val="00482278"/>
    <w:rsid w:val="00482DF8"/>
    <w:rsid w:val="004864DE"/>
    <w:rsid w:val="00487572"/>
    <w:rsid w:val="00491B08"/>
    <w:rsid w:val="00494BE5"/>
    <w:rsid w:val="00496611"/>
    <w:rsid w:val="004A0EBA"/>
    <w:rsid w:val="004A2538"/>
    <w:rsid w:val="004A331E"/>
    <w:rsid w:val="004A3E8D"/>
    <w:rsid w:val="004B0C15"/>
    <w:rsid w:val="004B35EA"/>
    <w:rsid w:val="004B4524"/>
    <w:rsid w:val="004B69E4"/>
    <w:rsid w:val="004C042F"/>
    <w:rsid w:val="004C1DD6"/>
    <w:rsid w:val="004C365C"/>
    <w:rsid w:val="004C6C39"/>
    <w:rsid w:val="004D075F"/>
    <w:rsid w:val="004D1B76"/>
    <w:rsid w:val="004D344E"/>
    <w:rsid w:val="004E019E"/>
    <w:rsid w:val="004E06EC"/>
    <w:rsid w:val="004E0A3F"/>
    <w:rsid w:val="004E2CB7"/>
    <w:rsid w:val="004F016A"/>
    <w:rsid w:val="00500F94"/>
    <w:rsid w:val="00502FB3"/>
    <w:rsid w:val="00503DE9"/>
    <w:rsid w:val="00504CE2"/>
    <w:rsid w:val="0050530C"/>
    <w:rsid w:val="00505DEA"/>
    <w:rsid w:val="00507782"/>
    <w:rsid w:val="00511278"/>
    <w:rsid w:val="00512A04"/>
    <w:rsid w:val="005134BD"/>
    <w:rsid w:val="00520499"/>
    <w:rsid w:val="005249F5"/>
    <w:rsid w:val="00525B2A"/>
    <w:rsid w:val="005260F7"/>
    <w:rsid w:val="005273C7"/>
    <w:rsid w:val="00530B12"/>
    <w:rsid w:val="0053120A"/>
    <w:rsid w:val="005439BC"/>
    <w:rsid w:val="00543BD1"/>
    <w:rsid w:val="00556113"/>
    <w:rsid w:val="00564C12"/>
    <w:rsid w:val="005654B8"/>
    <w:rsid w:val="00570D94"/>
    <w:rsid w:val="00570FA2"/>
    <w:rsid w:val="0057228B"/>
    <w:rsid w:val="005762CC"/>
    <w:rsid w:val="005828C4"/>
    <w:rsid w:val="00582D3D"/>
    <w:rsid w:val="00590040"/>
    <w:rsid w:val="00595386"/>
    <w:rsid w:val="00597234"/>
    <w:rsid w:val="005A3874"/>
    <w:rsid w:val="005A4AC0"/>
    <w:rsid w:val="005A539B"/>
    <w:rsid w:val="005A5FDF"/>
    <w:rsid w:val="005B0FB7"/>
    <w:rsid w:val="005B122A"/>
    <w:rsid w:val="005B1FCB"/>
    <w:rsid w:val="005B5AC2"/>
    <w:rsid w:val="005B78AC"/>
    <w:rsid w:val="005C1F8F"/>
    <w:rsid w:val="005C2833"/>
    <w:rsid w:val="005E144D"/>
    <w:rsid w:val="005E1500"/>
    <w:rsid w:val="005E15D4"/>
    <w:rsid w:val="005E3A43"/>
    <w:rsid w:val="005F0B17"/>
    <w:rsid w:val="005F6602"/>
    <w:rsid w:val="005F77C7"/>
    <w:rsid w:val="00612C8A"/>
    <w:rsid w:val="00614CEC"/>
    <w:rsid w:val="00620675"/>
    <w:rsid w:val="00622910"/>
    <w:rsid w:val="006254B6"/>
    <w:rsid w:val="00627FC8"/>
    <w:rsid w:val="006338E2"/>
    <w:rsid w:val="00634843"/>
    <w:rsid w:val="006433C3"/>
    <w:rsid w:val="00650F5B"/>
    <w:rsid w:val="006670D7"/>
    <w:rsid w:val="0066711A"/>
    <w:rsid w:val="00667AB3"/>
    <w:rsid w:val="006719EA"/>
    <w:rsid w:val="00671F13"/>
    <w:rsid w:val="006728AA"/>
    <w:rsid w:val="00672B5D"/>
    <w:rsid w:val="0067400A"/>
    <w:rsid w:val="006760F0"/>
    <w:rsid w:val="006847AD"/>
    <w:rsid w:val="00685C17"/>
    <w:rsid w:val="006863DB"/>
    <w:rsid w:val="0069114B"/>
    <w:rsid w:val="006944C1"/>
    <w:rsid w:val="006A4D8A"/>
    <w:rsid w:val="006A756A"/>
    <w:rsid w:val="006C0EC2"/>
    <w:rsid w:val="006C57D2"/>
    <w:rsid w:val="006D66F7"/>
    <w:rsid w:val="00705C9D"/>
    <w:rsid w:val="00705F13"/>
    <w:rsid w:val="0070624C"/>
    <w:rsid w:val="00706BC7"/>
    <w:rsid w:val="00707EF4"/>
    <w:rsid w:val="00714F1D"/>
    <w:rsid w:val="00715225"/>
    <w:rsid w:val="0071700C"/>
    <w:rsid w:val="00720662"/>
    <w:rsid w:val="00720CC6"/>
    <w:rsid w:val="00721F3F"/>
    <w:rsid w:val="00722DDB"/>
    <w:rsid w:val="00724728"/>
    <w:rsid w:val="00724F98"/>
    <w:rsid w:val="00730B9B"/>
    <w:rsid w:val="0073182E"/>
    <w:rsid w:val="007332FF"/>
    <w:rsid w:val="007408F5"/>
    <w:rsid w:val="00741EAE"/>
    <w:rsid w:val="00742C27"/>
    <w:rsid w:val="007476C7"/>
    <w:rsid w:val="00747871"/>
    <w:rsid w:val="00755248"/>
    <w:rsid w:val="0076190B"/>
    <w:rsid w:val="0076355D"/>
    <w:rsid w:val="00763A2D"/>
    <w:rsid w:val="007676A4"/>
    <w:rsid w:val="00777795"/>
    <w:rsid w:val="007813A5"/>
    <w:rsid w:val="00783A57"/>
    <w:rsid w:val="00784C92"/>
    <w:rsid w:val="007859CD"/>
    <w:rsid w:val="00785C24"/>
    <w:rsid w:val="007907E4"/>
    <w:rsid w:val="00796461"/>
    <w:rsid w:val="007A6A4F"/>
    <w:rsid w:val="007B03F5"/>
    <w:rsid w:val="007B5C09"/>
    <w:rsid w:val="007B5DA2"/>
    <w:rsid w:val="007C0966"/>
    <w:rsid w:val="007C19E7"/>
    <w:rsid w:val="007C5CFD"/>
    <w:rsid w:val="007C6D9F"/>
    <w:rsid w:val="007C7D6A"/>
    <w:rsid w:val="007D4893"/>
    <w:rsid w:val="007E70CF"/>
    <w:rsid w:val="007E74A4"/>
    <w:rsid w:val="007F1B6F"/>
    <w:rsid w:val="007F263F"/>
    <w:rsid w:val="008015A8"/>
    <w:rsid w:val="0080766E"/>
    <w:rsid w:val="00811169"/>
    <w:rsid w:val="0081304C"/>
    <w:rsid w:val="008142BE"/>
    <w:rsid w:val="00815297"/>
    <w:rsid w:val="008156A5"/>
    <w:rsid w:val="008170DB"/>
    <w:rsid w:val="00817117"/>
    <w:rsid w:val="00817BA1"/>
    <w:rsid w:val="00823022"/>
    <w:rsid w:val="0082598B"/>
    <w:rsid w:val="0082634E"/>
    <w:rsid w:val="008313C4"/>
    <w:rsid w:val="00835434"/>
    <w:rsid w:val="008358C0"/>
    <w:rsid w:val="00836871"/>
    <w:rsid w:val="00841C1F"/>
    <w:rsid w:val="00842838"/>
    <w:rsid w:val="00847CE0"/>
    <w:rsid w:val="00854EC1"/>
    <w:rsid w:val="00856F7A"/>
    <w:rsid w:val="0085797F"/>
    <w:rsid w:val="00861B27"/>
    <w:rsid w:val="00861DC3"/>
    <w:rsid w:val="00867019"/>
    <w:rsid w:val="00872EF1"/>
    <w:rsid w:val="008735A9"/>
    <w:rsid w:val="00877BC5"/>
    <w:rsid w:val="00877D20"/>
    <w:rsid w:val="00881C48"/>
    <w:rsid w:val="00885B80"/>
    <w:rsid w:val="00885C30"/>
    <w:rsid w:val="00885E9B"/>
    <w:rsid w:val="0088776A"/>
    <w:rsid w:val="0089368E"/>
    <w:rsid w:val="00893C96"/>
    <w:rsid w:val="0089500A"/>
    <w:rsid w:val="00897307"/>
    <w:rsid w:val="00897C94"/>
    <w:rsid w:val="008A20BE"/>
    <w:rsid w:val="008A4B30"/>
    <w:rsid w:val="008A6812"/>
    <w:rsid w:val="008A7C12"/>
    <w:rsid w:val="008B03CE"/>
    <w:rsid w:val="008B529E"/>
    <w:rsid w:val="008C17FB"/>
    <w:rsid w:val="008C403C"/>
    <w:rsid w:val="008C70BB"/>
    <w:rsid w:val="008D1B00"/>
    <w:rsid w:val="008D57B8"/>
    <w:rsid w:val="008E03FC"/>
    <w:rsid w:val="008E2370"/>
    <w:rsid w:val="008E3F8C"/>
    <w:rsid w:val="008E4535"/>
    <w:rsid w:val="008E510B"/>
    <w:rsid w:val="008E6544"/>
    <w:rsid w:val="008F1491"/>
    <w:rsid w:val="00902B13"/>
    <w:rsid w:val="00911941"/>
    <w:rsid w:val="00917DB8"/>
    <w:rsid w:val="0092024D"/>
    <w:rsid w:val="00925146"/>
    <w:rsid w:val="009254DC"/>
    <w:rsid w:val="00925F0F"/>
    <w:rsid w:val="00932F6B"/>
    <w:rsid w:val="00940A99"/>
    <w:rsid w:val="00942735"/>
    <w:rsid w:val="009444F0"/>
    <w:rsid w:val="00945228"/>
    <w:rsid w:val="009468BC"/>
    <w:rsid w:val="00947FAE"/>
    <w:rsid w:val="009616DF"/>
    <w:rsid w:val="0096542F"/>
    <w:rsid w:val="00967FA7"/>
    <w:rsid w:val="00971645"/>
    <w:rsid w:val="00977919"/>
    <w:rsid w:val="00977D36"/>
    <w:rsid w:val="00980B9F"/>
    <w:rsid w:val="00983000"/>
    <w:rsid w:val="009870FA"/>
    <w:rsid w:val="009921C3"/>
    <w:rsid w:val="0099551D"/>
    <w:rsid w:val="009A4FB5"/>
    <w:rsid w:val="009A5897"/>
    <w:rsid w:val="009A5F24"/>
    <w:rsid w:val="009B0B3E"/>
    <w:rsid w:val="009B1913"/>
    <w:rsid w:val="009B6657"/>
    <w:rsid w:val="009B6966"/>
    <w:rsid w:val="009D0EB5"/>
    <w:rsid w:val="009D14F9"/>
    <w:rsid w:val="009D2B74"/>
    <w:rsid w:val="009D63FF"/>
    <w:rsid w:val="009D78F0"/>
    <w:rsid w:val="009E175D"/>
    <w:rsid w:val="009E3CC2"/>
    <w:rsid w:val="009F06BD"/>
    <w:rsid w:val="009F2A4D"/>
    <w:rsid w:val="00A00828"/>
    <w:rsid w:val="00A0310F"/>
    <w:rsid w:val="00A03290"/>
    <w:rsid w:val="00A0387E"/>
    <w:rsid w:val="00A05BFD"/>
    <w:rsid w:val="00A07490"/>
    <w:rsid w:val="00A10655"/>
    <w:rsid w:val="00A12B64"/>
    <w:rsid w:val="00A20F3A"/>
    <w:rsid w:val="00A22C38"/>
    <w:rsid w:val="00A236DE"/>
    <w:rsid w:val="00A24830"/>
    <w:rsid w:val="00A25193"/>
    <w:rsid w:val="00A26E80"/>
    <w:rsid w:val="00A31AE8"/>
    <w:rsid w:val="00A33205"/>
    <w:rsid w:val="00A3739D"/>
    <w:rsid w:val="00A37DDA"/>
    <w:rsid w:val="00A45005"/>
    <w:rsid w:val="00A567EE"/>
    <w:rsid w:val="00A61144"/>
    <w:rsid w:val="00A61BDA"/>
    <w:rsid w:val="00A644F5"/>
    <w:rsid w:val="00A655D0"/>
    <w:rsid w:val="00A671E4"/>
    <w:rsid w:val="00A70DD8"/>
    <w:rsid w:val="00A753B1"/>
    <w:rsid w:val="00A76790"/>
    <w:rsid w:val="00A85D0C"/>
    <w:rsid w:val="00A925EC"/>
    <w:rsid w:val="00A929AA"/>
    <w:rsid w:val="00A92B6B"/>
    <w:rsid w:val="00AA51FD"/>
    <w:rsid w:val="00AA541E"/>
    <w:rsid w:val="00AD0DA4"/>
    <w:rsid w:val="00AD4169"/>
    <w:rsid w:val="00AE25C6"/>
    <w:rsid w:val="00AE306C"/>
    <w:rsid w:val="00AE4799"/>
    <w:rsid w:val="00AF28C1"/>
    <w:rsid w:val="00AF7239"/>
    <w:rsid w:val="00B02EF1"/>
    <w:rsid w:val="00B07A1E"/>
    <w:rsid w:val="00B07C97"/>
    <w:rsid w:val="00B11C67"/>
    <w:rsid w:val="00B127FE"/>
    <w:rsid w:val="00B12A70"/>
    <w:rsid w:val="00B15754"/>
    <w:rsid w:val="00B16002"/>
    <w:rsid w:val="00B2046E"/>
    <w:rsid w:val="00B20E8B"/>
    <w:rsid w:val="00B257E1"/>
    <w:rsid w:val="00B2599A"/>
    <w:rsid w:val="00B27AC4"/>
    <w:rsid w:val="00B343CC"/>
    <w:rsid w:val="00B37687"/>
    <w:rsid w:val="00B4294E"/>
    <w:rsid w:val="00B43A1D"/>
    <w:rsid w:val="00B5084A"/>
    <w:rsid w:val="00B5393C"/>
    <w:rsid w:val="00B606A1"/>
    <w:rsid w:val="00B614F7"/>
    <w:rsid w:val="00B61B26"/>
    <w:rsid w:val="00B65E6B"/>
    <w:rsid w:val="00B675B2"/>
    <w:rsid w:val="00B77262"/>
    <w:rsid w:val="00B81261"/>
    <w:rsid w:val="00B8223E"/>
    <w:rsid w:val="00B832AE"/>
    <w:rsid w:val="00B86678"/>
    <w:rsid w:val="00B92F9B"/>
    <w:rsid w:val="00B941B3"/>
    <w:rsid w:val="00B96513"/>
    <w:rsid w:val="00BA1D47"/>
    <w:rsid w:val="00BA3096"/>
    <w:rsid w:val="00BA66F0"/>
    <w:rsid w:val="00BB1410"/>
    <w:rsid w:val="00BB2239"/>
    <w:rsid w:val="00BB2AE7"/>
    <w:rsid w:val="00BB6464"/>
    <w:rsid w:val="00BC1BB8"/>
    <w:rsid w:val="00BD7FE1"/>
    <w:rsid w:val="00BE37CA"/>
    <w:rsid w:val="00BE4C61"/>
    <w:rsid w:val="00BE6144"/>
    <w:rsid w:val="00BE635A"/>
    <w:rsid w:val="00BF17E9"/>
    <w:rsid w:val="00BF2470"/>
    <w:rsid w:val="00BF2ABB"/>
    <w:rsid w:val="00BF5099"/>
    <w:rsid w:val="00C07BB1"/>
    <w:rsid w:val="00C10B5E"/>
    <w:rsid w:val="00C10F10"/>
    <w:rsid w:val="00C123BC"/>
    <w:rsid w:val="00C1395D"/>
    <w:rsid w:val="00C152DC"/>
    <w:rsid w:val="00C15D4D"/>
    <w:rsid w:val="00C175DC"/>
    <w:rsid w:val="00C30171"/>
    <w:rsid w:val="00C309D8"/>
    <w:rsid w:val="00C35643"/>
    <w:rsid w:val="00C43519"/>
    <w:rsid w:val="00C45263"/>
    <w:rsid w:val="00C45419"/>
    <w:rsid w:val="00C472E6"/>
    <w:rsid w:val="00C51537"/>
    <w:rsid w:val="00C52BC3"/>
    <w:rsid w:val="00C54170"/>
    <w:rsid w:val="00C61AFA"/>
    <w:rsid w:val="00C61D64"/>
    <w:rsid w:val="00C62099"/>
    <w:rsid w:val="00C621BC"/>
    <w:rsid w:val="00C6260B"/>
    <w:rsid w:val="00C62A34"/>
    <w:rsid w:val="00C64EA3"/>
    <w:rsid w:val="00C70D55"/>
    <w:rsid w:val="00C72867"/>
    <w:rsid w:val="00C75E81"/>
    <w:rsid w:val="00C80860"/>
    <w:rsid w:val="00C83BB6"/>
    <w:rsid w:val="00C86609"/>
    <w:rsid w:val="00C92B4C"/>
    <w:rsid w:val="00C954F6"/>
    <w:rsid w:val="00CA0FDC"/>
    <w:rsid w:val="00CA36A0"/>
    <w:rsid w:val="00CA6BC5"/>
    <w:rsid w:val="00CC571B"/>
    <w:rsid w:val="00CC61CD"/>
    <w:rsid w:val="00CC6C02"/>
    <w:rsid w:val="00CC737B"/>
    <w:rsid w:val="00CD5011"/>
    <w:rsid w:val="00CE640F"/>
    <w:rsid w:val="00CE76BC"/>
    <w:rsid w:val="00CF1D5C"/>
    <w:rsid w:val="00CF540E"/>
    <w:rsid w:val="00CF5B6E"/>
    <w:rsid w:val="00CF6ED6"/>
    <w:rsid w:val="00CF7E89"/>
    <w:rsid w:val="00D02F07"/>
    <w:rsid w:val="00D04E66"/>
    <w:rsid w:val="00D06F5D"/>
    <w:rsid w:val="00D124A7"/>
    <w:rsid w:val="00D1454A"/>
    <w:rsid w:val="00D15D88"/>
    <w:rsid w:val="00D259D9"/>
    <w:rsid w:val="00D27D49"/>
    <w:rsid w:val="00D27EBE"/>
    <w:rsid w:val="00D36A49"/>
    <w:rsid w:val="00D460A9"/>
    <w:rsid w:val="00D47DC7"/>
    <w:rsid w:val="00D50F86"/>
    <w:rsid w:val="00D517C6"/>
    <w:rsid w:val="00D71D84"/>
    <w:rsid w:val="00D72464"/>
    <w:rsid w:val="00D72A57"/>
    <w:rsid w:val="00D768EB"/>
    <w:rsid w:val="00D81E17"/>
    <w:rsid w:val="00D82D1E"/>
    <w:rsid w:val="00D832D9"/>
    <w:rsid w:val="00D90F00"/>
    <w:rsid w:val="00D96804"/>
    <w:rsid w:val="00D975C0"/>
    <w:rsid w:val="00DA5285"/>
    <w:rsid w:val="00DB191D"/>
    <w:rsid w:val="00DB205A"/>
    <w:rsid w:val="00DB4F91"/>
    <w:rsid w:val="00DB6D0A"/>
    <w:rsid w:val="00DC06BE"/>
    <w:rsid w:val="00DC1F0F"/>
    <w:rsid w:val="00DC3117"/>
    <w:rsid w:val="00DC4E2A"/>
    <w:rsid w:val="00DC5DD9"/>
    <w:rsid w:val="00DC6D2D"/>
    <w:rsid w:val="00DD4E59"/>
    <w:rsid w:val="00DE33B5"/>
    <w:rsid w:val="00DE5E18"/>
    <w:rsid w:val="00DE6459"/>
    <w:rsid w:val="00DE68A5"/>
    <w:rsid w:val="00DF0487"/>
    <w:rsid w:val="00DF5EA4"/>
    <w:rsid w:val="00E02681"/>
    <w:rsid w:val="00E02792"/>
    <w:rsid w:val="00E034D8"/>
    <w:rsid w:val="00E03BBA"/>
    <w:rsid w:val="00E04CC0"/>
    <w:rsid w:val="00E11903"/>
    <w:rsid w:val="00E15816"/>
    <w:rsid w:val="00E160D5"/>
    <w:rsid w:val="00E239FF"/>
    <w:rsid w:val="00E27D7B"/>
    <w:rsid w:val="00E30556"/>
    <w:rsid w:val="00E30981"/>
    <w:rsid w:val="00E33136"/>
    <w:rsid w:val="00E34D7C"/>
    <w:rsid w:val="00E3723D"/>
    <w:rsid w:val="00E375FC"/>
    <w:rsid w:val="00E410BD"/>
    <w:rsid w:val="00E44C89"/>
    <w:rsid w:val="00E457A6"/>
    <w:rsid w:val="00E468B8"/>
    <w:rsid w:val="00E503D2"/>
    <w:rsid w:val="00E54F9E"/>
    <w:rsid w:val="00E55377"/>
    <w:rsid w:val="00E55758"/>
    <w:rsid w:val="00E61BA2"/>
    <w:rsid w:val="00E63864"/>
    <w:rsid w:val="00E6403F"/>
    <w:rsid w:val="00E67CA8"/>
    <w:rsid w:val="00E75451"/>
    <w:rsid w:val="00E76AD6"/>
    <w:rsid w:val="00E770C4"/>
    <w:rsid w:val="00E84C5A"/>
    <w:rsid w:val="00E861DB"/>
    <w:rsid w:val="00E87FDD"/>
    <w:rsid w:val="00E908F1"/>
    <w:rsid w:val="00E93406"/>
    <w:rsid w:val="00E956C5"/>
    <w:rsid w:val="00E95C39"/>
    <w:rsid w:val="00EA2C39"/>
    <w:rsid w:val="00EB0A3C"/>
    <w:rsid w:val="00EB0A96"/>
    <w:rsid w:val="00EB77F9"/>
    <w:rsid w:val="00EC5769"/>
    <w:rsid w:val="00EC7D00"/>
    <w:rsid w:val="00ED0304"/>
    <w:rsid w:val="00ED4FF7"/>
    <w:rsid w:val="00ED5B7B"/>
    <w:rsid w:val="00EE0B6B"/>
    <w:rsid w:val="00EE38FA"/>
    <w:rsid w:val="00EE3E2C"/>
    <w:rsid w:val="00EE5D23"/>
    <w:rsid w:val="00EE750D"/>
    <w:rsid w:val="00EF3CA4"/>
    <w:rsid w:val="00EF49A8"/>
    <w:rsid w:val="00EF580D"/>
    <w:rsid w:val="00EF7859"/>
    <w:rsid w:val="00F014DA"/>
    <w:rsid w:val="00F02591"/>
    <w:rsid w:val="00F035A1"/>
    <w:rsid w:val="00F0719C"/>
    <w:rsid w:val="00F27A68"/>
    <w:rsid w:val="00F30AE1"/>
    <w:rsid w:val="00F37032"/>
    <w:rsid w:val="00F52751"/>
    <w:rsid w:val="00F5696E"/>
    <w:rsid w:val="00F60EFF"/>
    <w:rsid w:val="00F67D2D"/>
    <w:rsid w:val="00F67F28"/>
    <w:rsid w:val="00F77360"/>
    <w:rsid w:val="00F77F27"/>
    <w:rsid w:val="00F858F2"/>
    <w:rsid w:val="00F860CC"/>
    <w:rsid w:val="00F94398"/>
    <w:rsid w:val="00FA3098"/>
    <w:rsid w:val="00FB2B56"/>
    <w:rsid w:val="00FB55D5"/>
    <w:rsid w:val="00FC12BF"/>
    <w:rsid w:val="00FC2C60"/>
    <w:rsid w:val="00FD2DD4"/>
    <w:rsid w:val="00FD3E6F"/>
    <w:rsid w:val="00FD47E7"/>
    <w:rsid w:val="00FD51B9"/>
    <w:rsid w:val="00FD5849"/>
    <w:rsid w:val="00FE03E4"/>
    <w:rsid w:val="00FE2A39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A0F50"/>
  <w15:docId w15:val="{4CD305F3-50BD-419F-A7E4-B8EED17E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sz w:val="22"/>
        <w:szCs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245"/>
    <w:rPr>
      <w:rFonts w:ascii="Lato" w:hAnsi="Lato"/>
    </w:rPr>
  </w:style>
  <w:style w:type="paragraph" w:styleId="Heading1">
    <w:name w:val="heading 1"/>
    <w:basedOn w:val="Normal"/>
    <w:next w:val="Normal"/>
    <w:link w:val="Heading1Char"/>
    <w:uiPriority w:val="2"/>
    <w:qFormat/>
    <w:rsid w:val="00496611"/>
    <w:pPr>
      <w:keepNext/>
      <w:keepLines/>
      <w:spacing w:before="240"/>
      <w:outlineLvl w:val="0"/>
    </w:pPr>
    <w:rPr>
      <w:rFonts w:ascii="Lato Semibold" w:eastAsia="Times New Roman" w:hAnsi="Lato Semibold"/>
      <w:color w:val="F4551A" w:themeColor="text2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496611"/>
    <w:pPr>
      <w:keepNext/>
      <w:keepLines/>
      <w:spacing w:before="240"/>
      <w:outlineLvl w:val="1"/>
    </w:pPr>
    <w:rPr>
      <w:rFonts w:ascii="Lato Semibold" w:eastAsia="Times New Roman" w:hAnsi="Lato Semibold"/>
      <w:color w:val="008387" w:themeColor="accent3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A567EE"/>
    <w:pPr>
      <w:keepNext/>
      <w:keepLines/>
      <w:spacing w:before="240"/>
      <w:outlineLvl w:val="2"/>
    </w:pPr>
    <w:rPr>
      <w:rFonts w:ascii="Lato Semibold" w:hAnsi="Lato Semibold" w:cs="Arial"/>
      <w:color w:val="343741" w:themeColor="text1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2"/>
    <w:qFormat/>
    <w:rsid w:val="00A567EE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2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343741" w:themeColor="text1"/>
    </w:rPr>
  </w:style>
  <w:style w:type="paragraph" w:styleId="Heading6">
    <w:name w:val="heading 6"/>
    <w:basedOn w:val="Normal"/>
    <w:next w:val="Normal"/>
    <w:link w:val="Heading6Char"/>
    <w:uiPriority w:val="2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2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343741" w:themeColor="text1"/>
    </w:rPr>
  </w:style>
  <w:style w:type="paragraph" w:styleId="Heading8">
    <w:name w:val="heading 8"/>
    <w:basedOn w:val="Normal"/>
    <w:next w:val="Normal"/>
    <w:link w:val="Heading8Char"/>
    <w:uiPriority w:val="2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2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343741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2"/>
    <w:rsid w:val="00496611"/>
    <w:rPr>
      <w:rFonts w:ascii="Lato Semibold" w:eastAsia="Times New Roman" w:hAnsi="Lato Semibold"/>
      <w:color w:val="F4551A" w:themeColor="text2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96611"/>
    <w:rPr>
      <w:rFonts w:ascii="Lato Semibold" w:eastAsia="Times New Roman" w:hAnsi="Lato Semibold"/>
      <w:color w:val="008387" w:themeColor="accent3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496611"/>
    <w:rPr>
      <w:rFonts w:ascii="Lato Semibold" w:eastAsia="Times New Roman" w:hAnsi="Lato Semibold"/>
      <w:bCs/>
      <w:color w:val="343741" w:themeColor="text1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496611"/>
    <w:rPr>
      <w:rFonts w:ascii="Lato Semibold" w:eastAsia="Times New Roman" w:hAnsi="Lato Semibold"/>
      <w:bCs/>
      <w:color w:val="343741" w:themeColor="text1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2"/>
    <w:rsid w:val="00A567EE"/>
    <w:rPr>
      <w:rFonts w:ascii="Lato Semibold" w:hAnsi="Lato Semibold" w:cs="Arial"/>
      <w:color w:val="343741" w:themeColor="text1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Header">
    <w:name w:val="header"/>
    <w:aliases w:val="Page header"/>
    <w:basedOn w:val="Normal"/>
    <w:next w:val="Normal"/>
    <w:link w:val="HeaderChar"/>
    <w:uiPriority w:val="8"/>
    <w:rsid w:val="00D96804"/>
    <w:pPr>
      <w:tabs>
        <w:tab w:val="right" w:pos="9638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D96804"/>
    <w:rPr>
      <w:rFonts w:ascii="Lato" w:hAnsi="Lato"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496611"/>
    <w:pPr>
      <w:numPr>
        <w:ilvl w:val="1"/>
      </w:numPr>
      <w:spacing w:after="160"/>
    </w:pPr>
    <w:rPr>
      <w:rFonts w:asciiTheme="majorHAnsi" w:eastAsia="Times New Roman" w:hAnsiTheme="majorHAnsi"/>
      <w:color w:val="F4551A" w:themeColor="text2"/>
      <w:sz w:val="40"/>
    </w:rPr>
  </w:style>
  <w:style w:type="character" w:customStyle="1" w:styleId="Heading4Char">
    <w:name w:val="Heading 4 Char"/>
    <w:basedOn w:val="DefaultParagraphFont"/>
    <w:link w:val="Heading4"/>
    <w:uiPriority w:val="2"/>
    <w:rsid w:val="00A567EE"/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color w:val="808080"/>
    </w:rPr>
  </w:style>
  <w:style w:type="paragraph" w:styleId="ListParagraph">
    <w:name w:val="List Paragraph"/>
    <w:basedOn w:val="BlockText"/>
    <w:uiPriority w:val="34"/>
    <w:qFormat/>
    <w:rsid w:val="003B6A61"/>
    <w:pPr>
      <w:spacing w:after="120"/>
    </w:pPr>
  </w:style>
  <w:style w:type="table" w:styleId="TableGrid">
    <w:name w:val="Table Grid"/>
    <w:basedOn w:val="TableNormal"/>
    <w:uiPriority w:val="3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2"/>
    <w:semiHidden/>
    <w:rsid w:val="00EE750D"/>
    <w:rPr>
      <w:rFonts w:ascii="Lato" w:hAnsi="Lato"/>
      <w:b/>
      <w:color w:val="343741" w:themeColor="text1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EE750D"/>
    <w:rPr>
      <w:rFonts w:ascii="Lato" w:hAnsi="Lato"/>
      <w:b/>
      <w:color w:val="343741" w:themeColor="text1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EE750D"/>
    <w:rPr>
      <w:rFonts w:ascii="Lato" w:hAnsi="Lato"/>
      <w:b/>
      <w:color w:val="343741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BFD39C" w:themeColor="accent4" w:themeTint="66"/>
        <w:left w:val="single" w:sz="4" w:space="0" w:color="BFD39C" w:themeColor="accent4" w:themeTint="66"/>
        <w:bottom w:val="single" w:sz="4" w:space="0" w:color="BFD39C" w:themeColor="accent4" w:themeTint="66"/>
        <w:right w:val="single" w:sz="4" w:space="0" w:color="BFD39C" w:themeColor="accent4" w:themeTint="66"/>
        <w:insideH w:val="single" w:sz="4" w:space="0" w:color="BFD39C" w:themeColor="accent4" w:themeTint="66"/>
        <w:insideV w:val="single" w:sz="4" w:space="0" w:color="BFD3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FBD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BD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491B08"/>
    <w:pPr>
      <w:spacing w:before="40" w:after="40"/>
    </w:pPr>
    <w:rPr>
      <w:rFonts w:ascii="Lato" w:hAnsi="Lato"/>
      <w:szCs w:val="20"/>
      <w:lang w:eastAsia="en-AU"/>
    </w:rPr>
    <w:tblPr>
      <w:tblStyleRowBandSize w:val="1"/>
      <w:tblStyleColBandSize w:val="1"/>
      <w:tblBorders>
        <w:top w:val="single" w:sz="4" w:space="0" w:color="343741" w:themeColor="text1"/>
        <w:left w:val="single" w:sz="4" w:space="0" w:color="343741" w:themeColor="text1"/>
        <w:bottom w:val="single" w:sz="4" w:space="0" w:color="343741" w:themeColor="text1"/>
        <w:right w:val="single" w:sz="4" w:space="0" w:color="343741" w:themeColor="text1"/>
        <w:insideH w:val="none" w:sz="0" w:space="0" w:color="auto"/>
        <w:insideV w:val="single" w:sz="4" w:space="0" w:color="343741" w:themeColor="text1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Lato" w:hAnsi="Lato"/>
        <w:b/>
        <w:sz w:val="22"/>
      </w:rPr>
      <w:tblPr/>
      <w:tcPr>
        <w:shd w:val="clear" w:color="auto" w:fill="343741" w:themeFill="text1"/>
      </w:tcPr>
    </w:tblStylePr>
    <w:tblStylePr w:type="lastRow">
      <w:rPr>
        <w:rFonts w:ascii="Lato" w:hAnsi="Lato"/>
        <w:b/>
        <w:color w:val="auto"/>
        <w:sz w:val="22"/>
      </w:rPr>
      <w:tblPr/>
      <w:tcPr>
        <w:tcBorders>
          <w:top w:val="single" w:sz="4" w:space="0" w:color="343741" w:themeColor="text1"/>
          <w:left w:val="single" w:sz="4" w:space="0" w:color="343741" w:themeColor="text1"/>
          <w:bottom w:val="single" w:sz="4" w:space="0" w:color="343741" w:themeColor="text1"/>
          <w:right w:val="single" w:sz="4" w:space="0" w:color="343741" w:themeColor="text1"/>
        </w:tcBorders>
        <w:shd w:val="clear" w:color="auto" w:fill="auto"/>
      </w:tcPr>
    </w:tblStylePr>
    <w:tblStylePr w:type="firstCol">
      <w:rPr>
        <w:rFonts w:ascii="Lato" w:hAnsi="Lato"/>
        <w:sz w:val="22"/>
      </w:rPr>
    </w:tblStylePr>
    <w:tblStylePr w:type="lastCol">
      <w:rPr>
        <w:rFonts w:ascii="Lato" w:hAnsi="Lato"/>
        <w:sz w:val="22"/>
      </w:rPr>
    </w:tblStylePr>
    <w:tblStylePr w:type="band1Vert">
      <w:rPr>
        <w:rFonts w:ascii="Lato" w:hAnsi="Lato"/>
        <w:sz w:val="22"/>
      </w:r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Lato" w:hAnsi="Lato"/>
        <w:sz w:val="22"/>
      </w:rPr>
    </w:tblStylePr>
    <w:tblStylePr w:type="band2Horz">
      <w:rPr>
        <w:rFonts w:ascii="Lato" w:hAnsi="Lato"/>
        <w:sz w:val="22"/>
      </w:rPr>
      <w:tblPr/>
      <w:tcPr>
        <w:shd w:val="clear" w:color="auto" w:fill="D9D9D9" w:themeFill="background1" w:themeFillShade="D9"/>
      </w:tcPr>
    </w:tblStylePr>
    <w:tblStylePr w:type="neCell">
      <w:rPr>
        <w:rFonts w:ascii="Lato" w:hAnsi="Lato"/>
        <w:sz w:val="22"/>
      </w:rPr>
    </w:tblStylePr>
    <w:tblStylePr w:type="nwCell">
      <w:rPr>
        <w:rFonts w:ascii="Lato" w:hAnsi="Lato"/>
        <w:sz w:val="22"/>
      </w:rPr>
    </w:tblStylePr>
    <w:tblStylePr w:type="seCell">
      <w:rPr>
        <w:rFonts w:ascii="Lato" w:hAnsi="Lato"/>
        <w:sz w:val="22"/>
      </w:rPr>
    </w:tblStylePr>
    <w:tblStylePr w:type="swCell">
      <w:rPr>
        <w:rFonts w:ascii="Lato" w:hAnsi="Lato"/>
        <w:sz w:val="22"/>
      </w:rPr>
    </w:tblStylePr>
  </w:style>
  <w:style w:type="paragraph" w:styleId="Caption">
    <w:name w:val="caption"/>
    <w:basedOn w:val="Normal"/>
    <w:next w:val="Normal"/>
    <w:uiPriority w:val="8"/>
    <w:rsid w:val="0071700C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customStyle="1" w:styleId="Hidden">
    <w:name w:val="Hidden"/>
    <w:basedOn w:val="Normal"/>
    <w:uiPriority w:val="9"/>
    <w:rsid w:val="0071700C"/>
    <w:pPr>
      <w:spacing w:after="0"/>
    </w:pPr>
    <w:rPr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1B0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B08"/>
    <w:rPr>
      <w:rFonts w:ascii="Lato" w:hAnsi="Lato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1B0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1B0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1B08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91B08"/>
    <w:rPr>
      <w:vertAlign w:val="superscript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144"/>
    <w:pPr>
      <w:pBdr>
        <w:top w:val="single" w:sz="4" w:space="10" w:color="C03A09" w:themeColor="accent1" w:themeShade="BF"/>
        <w:bottom w:val="single" w:sz="4" w:space="10" w:color="C03A09" w:themeColor="accent1" w:themeShade="BF"/>
      </w:pBdr>
      <w:spacing w:before="360" w:after="360"/>
      <w:ind w:left="864" w:right="864"/>
      <w:jc w:val="center"/>
    </w:pPr>
    <w:rPr>
      <w:i/>
      <w:iCs/>
      <w:color w:val="C03A0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144"/>
    <w:rPr>
      <w:rFonts w:ascii="Lato" w:hAnsi="Lato"/>
      <w:i/>
      <w:iCs/>
      <w:color w:val="C03A09" w:themeColor="accent1" w:themeShade="BF"/>
    </w:rPr>
  </w:style>
  <w:style w:type="table" w:customStyle="1" w:styleId="MonthLayout">
    <w:name w:val="Month Layout"/>
    <w:basedOn w:val="TableNormal"/>
    <w:uiPriority w:val="99"/>
    <w:rsid w:val="00A20F3A"/>
    <w:pPr>
      <w:spacing w:before="20" w:after="20"/>
    </w:pPr>
    <w:rPr>
      <w:rFonts w:asciiTheme="minorHAnsi" w:eastAsia="Times New Roman" w:hAnsiTheme="minorHAnsi" w:cstheme="minorBidi"/>
      <w:color w:val="404040"/>
      <w:sz w:val="18"/>
      <w:szCs w:val="15"/>
      <w:lang w:val="en-US" w:eastAsia="ja-JP"/>
    </w:rPr>
    <w:tblPr>
      <w:tblBorders>
        <w:top w:val="single" w:sz="4" w:space="0" w:color="404040"/>
        <w:left w:val="single" w:sz="4" w:space="0" w:color="404040"/>
        <w:bottom w:val="single" w:sz="4" w:space="0" w:color="404040"/>
        <w:right w:val="single" w:sz="4" w:space="0" w:color="404040"/>
      </w:tblBorders>
      <w:tblCellMar>
        <w:left w:w="0" w:type="dxa"/>
        <w:right w:w="0" w:type="dxa"/>
      </w:tblCellMar>
    </w:tblPr>
    <w:tblStylePr w:type="firstRow">
      <w:pPr>
        <w:wordWrap/>
        <w:spacing w:beforeLines="20" w:before="20" w:beforeAutospacing="0" w:afterLines="20" w:after="20" w:afterAutospacing="0"/>
        <w:jc w:val="center"/>
      </w:pPr>
      <w:rPr>
        <w:b/>
        <w:color w:val="FFFFFF"/>
        <w:sz w:val="18"/>
      </w:rPr>
      <w:tblPr/>
      <w:tcPr>
        <w:shd w:val="clear" w:color="auto" w:fill="DDDDDD"/>
      </w:tcPr>
    </w:tblStylePr>
  </w:style>
  <w:style w:type="table" w:customStyle="1" w:styleId="MonthTable">
    <w:name w:val="Month Table"/>
    <w:basedOn w:val="TableNormal"/>
    <w:uiPriority w:val="99"/>
    <w:rsid w:val="00A20F3A"/>
    <w:pPr>
      <w:spacing w:before="40" w:after="40"/>
      <w:jc w:val="center"/>
    </w:pPr>
    <w:rPr>
      <w:rFonts w:asciiTheme="minorHAnsi" w:eastAsia="Times New Roman" w:hAnsiTheme="minorHAnsi" w:cstheme="minorBidi"/>
      <w:color w:val="404040"/>
      <w:sz w:val="18"/>
      <w:szCs w:val="14"/>
      <w:lang w:val="en-US" w:eastAsia="ja-JP"/>
    </w:rPr>
    <w:tblPr>
      <w:tblBorders>
        <w:insideH w:val="single" w:sz="4" w:space="0" w:color="7F7F7F"/>
        <w:insideV w:val="single" w:sz="4" w:space="0" w:color="7F7F7F"/>
      </w:tblBorders>
    </w:tblPr>
    <w:tblStylePr w:type="firstRow">
      <w:pPr>
        <w:wordWrap/>
        <w:spacing w:beforeLines="0" w:before="10" w:beforeAutospacing="0" w:afterLines="0" w:after="10" w:afterAutospacing="0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8F8F8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73C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3C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3C4F"/>
    <w:rPr>
      <w:rFonts w:ascii="Lato" w:hAnsi="La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C4F"/>
    <w:rPr>
      <w:rFonts w:ascii="Lato" w:hAnsi="Lat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NTG theme new">
  <a:themeElements>
    <a:clrScheme name="NTG 2025">
      <a:dk1>
        <a:srgbClr val="343741"/>
      </a:dk1>
      <a:lt1>
        <a:sysClr val="window" lastClr="FFFFFF"/>
      </a:lt1>
      <a:dk2>
        <a:srgbClr val="F4551A"/>
      </a:dk2>
      <a:lt2>
        <a:srgbClr val="FFFFFF"/>
      </a:lt2>
      <a:accent1>
        <a:srgbClr val="F4551A"/>
      </a:accent1>
      <a:accent2>
        <a:srgbClr val="003251"/>
      </a:accent2>
      <a:accent3>
        <a:srgbClr val="008387"/>
      </a:accent3>
      <a:accent4>
        <a:srgbClr val="566C30"/>
      </a:accent4>
      <a:accent5>
        <a:srgbClr val="552855"/>
      </a:accent5>
      <a:accent6>
        <a:srgbClr val="009DC1"/>
      </a:accent6>
      <a:hlink>
        <a:srgbClr val="0563C1"/>
      </a:hlink>
      <a:folHlink>
        <a:srgbClr val="0D5D90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2026-07-01T00:00:00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DF843C-7157-4CE9-98C1-32B395FAA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2027 Calendar for Gunbalanya Independent Public School</vt:lpstr>
    </vt:vector>
  </TitlesOfParts>
  <Company>EDUCATION AND TRAINING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Calendar for Gunbalanya Independent Public School</dc:title>
  <dc:creator>Chris Frankenfeld</dc:creator>
  <cp:lastModifiedBy>Kahlee Stanislaus</cp:lastModifiedBy>
  <cp:revision>7</cp:revision>
  <cp:lastPrinted>2026-04-29T23:49:00Z</cp:lastPrinted>
  <dcterms:created xsi:type="dcterms:W3CDTF">2026-07-30T23:49:00Z</dcterms:created>
  <dcterms:modified xsi:type="dcterms:W3CDTF">2026-07-31T00:42:00Z</dcterms:modified>
</cp:coreProperties>
</file>